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79DF872" w14:textId="532F5504" w:rsidR="00EE7E8B" w:rsidRDefault="00D6502A">
      <w:pPr>
        <w:spacing w:line="360" w:lineRule="auto"/>
        <w:ind w:left="420" w:firstLine="1044"/>
        <w:jc w:val="center"/>
        <w:rPr>
          <w:rFonts w:ascii="宋体" w:hAnsi="宋体" w:hint="eastAsia"/>
          <w:b/>
          <w:sz w:val="52"/>
          <w:szCs w:val="52"/>
        </w:rPr>
      </w:pPr>
      <w:r>
        <w:rPr>
          <w:rFonts w:ascii="宋体" w:hAnsi="宋体" w:hint="eastAsia"/>
          <w:b/>
          <w:sz w:val="52"/>
          <w:szCs w:val="52"/>
        </w:rPr>
        <w:t>项目名称：</w:t>
      </w:r>
      <w:r w:rsidR="00414E2B">
        <w:rPr>
          <w:rFonts w:ascii="宋体" w:hAnsi="宋体" w:hint="eastAsia"/>
          <w:b/>
          <w:sz w:val="52"/>
          <w:szCs w:val="52"/>
        </w:rPr>
        <w:t>北京电影学院2026年消电检服务采购项目</w:t>
      </w:r>
    </w:p>
    <w:p w14:paraId="2250EEAE" w14:textId="77777777" w:rsidR="00EE7E8B" w:rsidRDefault="00EE7E8B">
      <w:pPr>
        <w:ind w:firstLine="1044"/>
        <w:jc w:val="center"/>
        <w:rPr>
          <w:rFonts w:ascii="宋体" w:hAnsi="宋体" w:hint="eastAsia"/>
          <w:b/>
          <w:sz w:val="52"/>
          <w:szCs w:val="52"/>
        </w:rPr>
      </w:pPr>
    </w:p>
    <w:p w14:paraId="15E144B5" w14:textId="77777777" w:rsidR="00EE7E8B" w:rsidRDefault="00EE7E8B">
      <w:pPr>
        <w:ind w:firstLine="1044"/>
        <w:jc w:val="center"/>
        <w:rPr>
          <w:rFonts w:ascii="宋体" w:hAnsi="宋体" w:hint="eastAsia"/>
          <w:b/>
          <w:sz w:val="52"/>
          <w:szCs w:val="52"/>
        </w:rPr>
      </w:pPr>
    </w:p>
    <w:p w14:paraId="7E158FC5" w14:textId="77777777" w:rsidR="00EE7E8B" w:rsidRDefault="00D6502A">
      <w:pPr>
        <w:ind w:firstLine="1687"/>
        <w:jc w:val="center"/>
        <w:rPr>
          <w:rFonts w:ascii="宋体" w:hAnsi="宋体" w:hint="eastAsia"/>
          <w:b/>
          <w:sz w:val="84"/>
          <w:szCs w:val="84"/>
        </w:rPr>
      </w:pPr>
      <w:r>
        <w:rPr>
          <w:rFonts w:ascii="宋体" w:hAnsi="宋体" w:hint="eastAsia"/>
          <w:b/>
          <w:sz w:val="84"/>
          <w:szCs w:val="84"/>
        </w:rPr>
        <w:t>招 标 文 件</w:t>
      </w:r>
    </w:p>
    <w:p w14:paraId="1C39655D" w14:textId="77777777" w:rsidR="00EE7E8B" w:rsidRDefault="00EE7E8B">
      <w:pPr>
        <w:ind w:firstLineChars="1000" w:firstLine="3213"/>
        <w:rPr>
          <w:rFonts w:ascii="宋体" w:hAnsi="宋体" w:hint="eastAsia"/>
          <w:b/>
          <w:sz w:val="32"/>
        </w:rPr>
      </w:pPr>
    </w:p>
    <w:p w14:paraId="60F270BB" w14:textId="595056E7" w:rsidR="00EE7E8B" w:rsidRDefault="00D6502A">
      <w:pPr>
        <w:ind w:firstLine="643"/>
        <w:jc w:val="center"/>
        <w:rPr>
          <w:rFonts w:ascii="宋体" w:hAnsi="宋体" w:hint="eastAsia"/>
          <w:b/>
          <w:color w:val="000000" w:themeColor="text1"/>
          <w:sz w:val="32"/>
        </w:rPr>
      </w:pPr>
      <w:r>
        <w:rPr>
          <w:rFonts w:ascii="宋体" w:hAnsi="宋体" w:hint="eastAsia"/>
          <w:b/>
          <w:sz w:val="32"/>
        </w:rPr>
        <w:t>招标编号/包号：</w:t>
      </w:r>
      <w:r w:rsidR="00414E2B">
        <w:rPr>
          <w:rFonts w:ascii="宋体" w:hAnsi="宋体"/>
          <w:b/>
          <w:color w:val="000000" w:themeColor="text1"/>
          <w:sz w:val="32"/>
        </w:rPr>
        <w:t>BMCC-ZC26-1356</w:t>
      </w:r>
    </w:p>
    <w:p w14:paraId="4FDBAEDE" w14:textId="77777777" w:rsidR="00EE7E8B" w:rsidRDefault="00D6502A">
      <w:pPr>
        <w:ind w:firstLine="1044"/>
        <w:jc w:val="center"/>
        <w:rPr>
          <w:rFonts w:ascii="宋体" w:hAnsi="宋体" w:hint="eastAsia"/>
          <w:b/>
          <w:sz w:val="52"/>
        </w:rPr>
      </w:pPr>
      <w:r>
        <w:rPr>
          <w:rFonts w:ascii="宋体" w:hAnsi="宋体"/>
          <w:b/>
          <w:noProof/>
          <w:sz w:val="52"/>
        </w:rPr>
        <w:drawing>
          <wp:inline distT="0" distB="0" distL="0" distR="0" wp14:anchorId="24321A08" wp14:editId="311D748F">
            <wp:extent cx="2573020" cy="1807845"/>
            <wp:effectExtent l="0" t="0" r="0" b="0"/>
            <wp:docPr id="4" name="图片 1" descr="明德致信-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明德致信-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573020" cy="1807845"/>
                    </a:xfrm>
                    <a:prstGeom prst="rect">
                      <a:avLst/>
                    </a:prstGeom>
                    <a:noFill/>
                    <a:ln>
                      <a:noFill/>
                    </a:ln>
                  </pic:spPr>
                </pic:pic>
              </a:graphicData>
            </a:graphic>
          </wp:inline>
        </w:drawing>
      </w:r>
    </w:p>
    <w:p w14:paraId="39D05AEF" w14:textId="77777777" w:rsidR="00EE7E8B" w:rsidRDefault="00D6502A">
      <w:pPr>
        <w:spacing w:line="360" w:lineRule="auto"/>
        <w:ind w:firstLine="723"/>
        <w:jc w:val="center"/>
        <w:rPr>
          <w:rFonts w:ascii="宋体" w:hAnsi="宋体" w:hint="eastAsia"/>
          <w:b/>
          <w:sz w:val="36"/>
          <w:szCs w:val="36"/>
        </w:rPr>
      </w:pPr>
      <w:r>
        <w:rPr>
          <w:rFonts w:ascii="宋体" w:hAnsi="宋体" w:hint="eastAsia"/>
          <w:b/>
          <w:sz w:val="36"/>
          <w:szCs w:val="36"/>
        </w:rPr>
        <w:t>采购人：</w:t>
      </w:r>
      <w:r>
        <w:rPr>
          <w:rFonts w:ascii="宋体" w:hAnsi="宋体"/>
          <w:b/>
          <w:sz w:val="36"/>
          <w:szCs w:val="36"/>
        </w:rPr>
        <w:t>北京电影学院</w:t>
      </w:r>
    </w:p>
    <w:p w14:paraId="093D45F7" w14:textId="77777777" w:rsidR="00EE7E8B" w:rsidRDefault="00D6502A">
      <w:pPr>
        <w:spacing w:line="360" w:lineRule="auto"/>
        <w:ind w:firstLine="723"/>
        <w:jc w:val="center"/>
        <w:rPr>
          <w:rFonts w:ascii="宋体" w:hAnsi="宋体" w:hint="eastAsia"/>
          <w:b/>
          <w:sz w:val="36"/>
          <w:szCs w:val="36"/>
        </w:rPr>
      </w:pPr>
      <w:r>
        <w:rPr>
          <w:rFonts w:ascii="宋体" w:hAnsi="宋体" w:hint="eastAsia"/>
          <w:b/>
          <w:sz w:val="36"/>
          <w:szCs w:val="36"/>
        </w:rPr>
        <w:t>采购代理机构：北京明德致信咨询有限公司</w:t>
      </w:r>
    </w:p>
    <w:p w14:paraId="0EB1BE9E" w14:textId="40D958E3" w:rsidR="00EE7E8B" w:rsidRDefault="00D6502A">
      <w:pPr>
        <w:spacing w:line="360" w:lineRule="auto"/>
        <w:ind w:firstLine="723"/>
        <w:jc w:val="center"/>
        <w:rPr>
          <w:rFonts w:ascii="宋体" w:hAnsi="宋体" w:hint="eastAsia"/>
          <w:b/>
          <w:sz w:val="36"/>
          <w:szCs w:val="36"/>
        </w:rPr>
      </w:pPr>
      <w:r>
        <w:rPr>
          <w:rFonts w:ascii="宋体" w:hAnsi="宋体" w:hint="eastAsia"/>
          <w:b/>
          <w:sz w:val="36"/>
          <w:szCs w:val="36"/>
        </w:rPr>
        <w:t>2026年</w:t>
      </w:r>
      <w:r w:rsidR="00414E2B">
        <w:rPr>
          <w:rFonts w:ascii="宋体" w:hAnsi="宋体" w:hint="eastAsia"/>
          <w:b/>
          <w:sz w:val="36"/>
          <w:szCs w:val="36"/>
        </w:rPr>
        <w:t>9</w:t>
      </w:r>
      <w:r>
        <w:rPr>
          <w:rFonts w:ascii="宋体" w:hAnsi="宋体" w:hint="eastAsia"/>
          <w:b/>
          <w:sz w:val="36"/>
          <w:szCs w:val="36"/>
        </w:rPr>
        <w:t>月</w:t>
      </w:r>
    </w:p>
    <w:p w14:paraId="53EA7B7B" w14:textId="77777777" w:rsidR="00EE7E8B" w:rsidRDefault="00EE7E8B">
      <w:pPr>
        <w:spacing w:line="360" w:lineRule="auto"/>
        <w:ind w:firstLineChars="1000" w:firstLine="7228"/>
        <w:rPr>
          <w:rFonts w:ascii="宋体" w:hAnsi="宋体" w:hint="eastAsia"/>
          <w:b/>
          <w:sz w:val="72"/>
        </w:rPr>
        <w:sectPr w:rsidR="00EE7E8B">
          <w:headerReference w:type="default" r:id="rId10"/>
          <w:footerReference w:type="even" r:id="rId11"/>
          <w:footerReference w:type="default" r:id="rId12"/>
          <w:headerReference w:type="first" r:id="rId13"/>
          <w:footerReference w:type="first" r:id="rId14"/>
          <w:type w:val="nextColumn"/>
          <w:pgSz w:w="11907" w:h="16840"/>
          <w:pgMar w:top="1911" w:right="1474" w:bottom="1882" w:left="1587" w:header="851" w:footer="851" w:gutter="0"/>
          <w:pgNumType w:start="1"/>
          <w:cols w:space="720"/>
          <w:titlePg/>
          <w:docGrid w:linePitch="462"/>
        </w:sectPr>
      </w:pPr>
    </w:p>
    <w:p w14:paraId="658FED7B" w14:textId="77777777" w:rsidR="00EE7E8B" w:rsidRDefault="00D6502A">
      <w:pPr>
        <w:spacing w:line="360" w:lineRule="auto"/>
        <w:jc w:val="center"/>
        <w:outlineLvl w:val="0"/>
        <w:rPr>
          <w:rFonts w:ascii="宋体" w:hAnsi="宋体" w:hint="eastAsia"/>
          <w:b/>
          <w:sz w:val="36"/>
          <w:szCs w:val="36"/>
        </w:rPr>
      </w:pPr>
      <w:bookmarkStart w:id="0" w:name="_Toc231927512"/>
      <w:bookmarkStart w:id="1" w:name="_Toc99301418"/>
      <w:bookmarkStart w:id="2" w:name="_Toc100564784"/>
      <w:r>
        <w:rPr>
          <w:rFonts w:ascii="宋体" w:hAnsi="宋体"/>
          <w:b/>
          <w:sz w:val="36"/>
          <w:szCs w:val="36"/>
        </w:rPr>
        <w:lastRenderedPageBreak/>
        <w:t>目  录</w:t>
      </w:r>
      <w:bookmarkEnd w:id="0"/>
      <w:bookmarkEnd w:id="1"/>
      <w:bookmarkEnd w:id="2"/>
    </w:p>
    <w:p w14:paraId="5D9672AE" w14:textId="77777777" w:rsidR="00EE7E8B" w:rsidRDefault="00D6502A">
      <w:pPr>
        <w:pStyle w:val="TOC1"/>
        <w:tabs>
          <w:tab w:val="right" w:leader="dot" w:pos="9062"/>
        </w:tabs>
        <w:spacing w:line="360" w:lineRule="auto"/>
        <w:rPr>
          <w:rFonts w:ascii="宋体" w:hAnsi="宋体" w:cstheme="minorBidi" w:hint="eastAsia"/>
          <w:noProof/>
          <w:sz w:val="24"/>
          <w14:ligatures w14:val="standardContextual"/>
        </w:rPr>
      </w:pPr>
      <w:r>
        <w:rPr>
          <w:rFonts w:ascii="宋体" w:hAnsi="宋体"/>
          <w:b/>
          <w:sz w:val="24"/>
        </w:rPr>
        <w:fldChar w:fldCharType="begin"/>
      </w:r>
      <w:r>
        <w:rPr>
          <w:rFonts w:ascii="宋体" w:hAnsi="宋体"/>
          <w:sz w:val="24"/>
        </w:rPr>
        <w:instrText xml:space="preserve"> TOC \o "1-1" \h \z \u </w:instrText>
      </w:r>
      <w:r>
        <w:rPr>
          <w:rFonts w:ascii="宋体" w:hAnsi="宋体"/>
          <w:b/>
          <w:sz w:val="24"/>
        </w:rPr>
        <w:fldChar w:fldCharType="separate"/>
      </w:r>
    </w:p>
    <w:p w14:paraId="6FBA65BC" w14:textId="07979EAA" w:rsidR="00EE7E8B" w:rsidRDefault="00EE7E8B">
      <w:pPr>
        <w:pStyle w:val="TOC1"/>
        <w:tabs>
          <w:tab w:val="right" w:leader="dot" w:pos="9062"/>
        </w:tabs>
        <w:spacing w:line="360" w:lineRule="auto"/>
        <w:rPr>
          <w:rFonts w:ascii="宋体" w:hAnsi="宋体" w:cstheme="minorBidi" w:hint="eastAsia"/>
          <w:noProof/>
          <w:sz w:val="24"/>
          <w14:ligatures w14:val="standardContextual"/>
        </w:rPr>
      </w:pPr>
      <w:hyperlink w:anchor="_Toc231927513" w:history="1">
        <w:r>
          <w:rPr>
            <w:rStyle w:val="afe"/>
            <w:rFonts w:ascii="宋体" w:hAnsi="宋体"/>
            <w:b/>
            <w:noProof/>
            <w:sz w:val="24"/>
          </w:rPr>
          <w:t>第一章  投标邀请</w:t>
        </w:r>
        <w:r>
          <w:rPr>
            <w:rFonts w:ascii="宋体" w:hAnsi="宋体" w:hint="eastAsia"/>
            <w:noProof/>
            <w:sz w:val="24"/>
          </w:rPr>
          <w:tab/>
        </w:r>
        <w:r>
          <w:rPr>
            <w:rFonts w:ascii="宋体" w:hAnsi="宋体" w:hint="eastAsia"/>
            <w:noProof/>
            <w:sz w:val="24"/>
          </w:rPr>
          <w:fldChar w:fldCharType="begin"/>
        </w:r>
        <w:r>
          <w:rPr>
            <w:rFonts w:ascii="宋体" w:hAnsi="宋体" w:hint="eastAsia"/>
            <w:noProof/>
            <w:sz w:val="24"/>
          </w:rPr>
          <w:instrText xml:space="preserve"> </w:instrText>
        </w:r>
        <w:r>
          <w:rPr>
            <w:rFonts w:ascii="宋体" w:hAnsi="宋体"/>
            <w:noProof/>
            <w:sz w:val="24"/>
          </w:rPr>
          <w:instrText>PAGEREF _Toc231927513 \h</w:instrText>
        </w:r>
        <w:r>
          <w:rPr>
            <w:rFonts w:ascii="宋体" w:hAnsi="宋体" w:hint="eastAsia"/>
            <w:noProof/>
            <w:sz w:val="24"/>
          </w:rPr>
          <w:instrText xml:space="preserve"> </w:instrText>
        </w:r>
        <w:r>
          <w:rPr>
            <w:rFonts w:ascii="宋体" w:hAnsi="宋体" w:hint="eastAsia"/>
            <w:noProof/>
            <w:sz w:val="24"/>
          </w:rPr>
        </w:r>
        <w:r>
          <w:rPr>
            <w:rFonts w:ascii="宋体" w:hAnsi="宋体" w:hint="eastAsia"/>
            <w:noProof/>
            <w:sz w:val="24"/>
          </w:rPr>
          <w:fldChar w:fldCharType="separate"/>
        </w:r>
        <w:r w:rsidR="00B0712F">
          <w:rPr>
            <w:rFonts w:ascii="宋体" w:hAnsi="宋体" w:hint="eastAsia"/>
            <w:noProof/>
            <w:sz w:val="24"/>
          </w:rPr>
          <w:t>1</w:t>
        </w:r>
        <w:r>
          <w:rPr>
            <w:rFonts w:ascii="宋体" w:hAnsi="宋体" w:hint="eastAsia"/>
            <w:noProof/>
            <w:sz w:val="24"/>
          </w:rPr>
          <w:fldChar w:fldCharType="end"/>
        </w:r>
      </w:hyperlink>
    </w:p>
    <w:p w14:paraId="5CDDC60C" w14:textId="408884A3" w:rsidR="00EE7E8B" w:rsidRDefault="00EE7E8B">
      <w:pPr>
        <w:pStyle w:val="TOC1"/>
        <w:tabs>
          <w:tab w:val="right" w:leader="dot" w:pos="9062"/>
        </w:tabs>
        <w:spacing w:line="360" w:lineRule="auto"/>
        <w:rPr>
          <w:rFonts w:ascii="宋体" w:hAnsi="宋体" w:cstheme="minorBidi" w:hint="eastAsia"/>
          <w:noProof/>
          <w:sz w:val="24"/>
          <w14:ligatures w14:val="standardContextual"/>
        </w:rPr>
      </w:pPr>
      <w:hyperlink w:anchor="_Toc231927514" w:history="1">
        <w:r>
          <w:rPr>
            <w:rStyle w:val="afe"/>
            <w:rFonts w:ascii="宋体" w:hAnsi="宋体"/>
            <w:b/>
            <w:noProof/>
            <w:sz w:val="24"/>
          </w:rPr>
          <w:t>第二章  投标人须知</w:t>
        </w:r>
        <w:r>
          <w:rPr>
            <w:rFonts w:ascii="宋体" w:hAnsi="宋体" w:hint="eastAsia"/>
            <w:noProof/>
            <w:sz w:val="24"/>
          </w:rPr>
          <w:tab/>
        </w:r>
        <w:r>
          <w:rPr>
            <w:rFonts w:ascii="宋体" w:hAnsi="宋体" w:hint="eastAsia"/>
            <w:noProof/>
            <w:sz w:val="24"/>
          </w:rPr>
          <w:fldChar w:fldCharType="begin"/>
        </w:r>
        <w:r>
          <w:rPr>
            <w:rFonts w:ascii="宋体" w:hAnsi="宋体" w:hint="eastAsia"/>
            <w:noProof/>
            <w:sz w:val="24"/>
          </w:rPr>
          <w:instrText xml:space="preserve"> </w:instrText>
        </w:r>
        <w:r>
          <w:rPr>
            <w:rFonts w:ascii="宋体" w:hAnsi="宋体"/>
            <w:noProof/>
            <w:sz w:val="24"/>
          </w:rPr>
          <w:instrText>PAGEREF _Toc231927514 \h</w:instrText>
        </w:r>
        <w:r>
          <w:rPr>
            <w:rFonts w:ascii="宋体" w:hAnsi="宋体" w:hint="eastAsia"/>
            <w:noProof/>
            <w:sz w:val="24"/>
          </w:rPr>
          <w:instrText xml:space="preserve"> </w:instrText>
        </w:r>
        <w:r>
          <w:rPr>
            <w:rFonts w:ascii="宋体" w:hAnsi="宋体" w:hint="eastAsia"/>
            <w:noProof/>
            <w:sz w:val="24"/>
          </w:rPr>
        </w:r>
        <w:r>
          <w:rPr>
            <w:rFonts w:ascii="宋体" w:hAnsi="宋体" w:hint="eastAsia"/>
            <w:noProof/>
            <w:sz w:val="24"/>
          </w:rPr>
          <w:fldChar w:fldCharType="separate"/>
        </w:r>
        <w:r w:rsidR="00B0712F">
          <w:rPr>
            <w:rFonts w:ascii="宋体" w:hAnsi="宋体" w:hint="eastAsia"/>
            <w:noProof/>
            <w:sz w:val="24"/>
          </w:rPr>
          <w:t>6</w:t>
        </w:r>
        <w:r>
          <w:rPr>
            <w:rFonts w:ascii="宋体" w:hAnsi="宋体" w:hint="eastAsia"/>
            <w:noProof/>
            <w:sz w:val="24"/>
          </w:rPr>
          <w:fldChar w:fldCharType="end"/>
        </w:r>
      </w:hyperlink>
    </w:p>
    <w:p w14:paraId="430391CD" w14:textId="242CB773" w:rsidR="00EE7E8B" w:rsidRDefault="00EE7E8B">
      <w:pPr>
        <w:pStyle w:val="TOC1"/>
        <w:tabs>
          <w:tab w:val="right" w:leader="dot" w:pos="9062"/>
        </w:tabs>
        <w:spacing w:line="360" w:lineRule="auto"/>
        <w:rPr>
          <w:rFonts w:ascii="宋体" w:hAnsi="宋体" w:cstheme="minorBidi" w:hint="eastAsia"/>
          <w:noProof/>
          <w:sz w:val="24"/>
          <w14:ligatures w14:val="standardContextual"/>
        </w:rPr>
      </w:pPr>
      <w:hyperlink w:anchor="_Toc231927515" w:history="1">
        <w:r>
          <w:rPr>
            <w:rStyle w:val="afe"/>
            <w:rFonts w:ascii="宋体" w:hAnsi="宋体"/>
            <w:b/>
            <w:noProof/>
            <w:sz w:val="24"/>
          </w:rPr>
          <w:t>第三章  资格审查</w:t>
        </w:r>
        <w:r>
          <w:rPr>
            <w:rFonts w:ascii="宋体" w:hAnsi="宋体" w:hint="eastAsia"/>
            <w:noProof/>
            <w:sz w:val="24"/>
          </w:rPr>
          <w:tab/>
        </w:r>
        <w:r>
          <w:rPr>
            <w:rFonts w:ascii="宋体" w:hAnsi="宋体" w:hint="eastAsia"/>
            <w:noProof/>
            <w:sz w:val="24"/>
          </w:rPr>
          <w:fldChar w:fldCharType="begin"/>
        </w:r>
        <w:r>
          <w:rPr>
            <w:rFonts w:ascii="宋体" w:hAnsi="宋体" w:hint="eastAsia"/>
            <w:noProof/>
            <w:sz w:val="24"/>
          </w:rPr>
          <w:instrText xml:space="preserve"> </w:instrText>
        </w:r>
        <w:r>
          <w:rPr>
            <w:rFonts w:ascii="宋体" w:hAnsi="宋体"/>
            <w:noProof/>
            <w:sz w:val="24"/>
          </w:rPr>
          <w:instrText>PAGEREF _Toc231927515 \h</w:instrText>
        </w:r>
        <w:r>
          <w:rPr>
            <w:rFonts w:ascii="宋体" w:hAnsi="宋体" w:hint="eastAsia"/>
            <w:noProof/>
            <w:sz w:val="24"/>
          </w:rPr>
          <w:instrText xml:space="preserve"> </w:instrText>
        </w:r>
        <w:r>
          <w:rPr>
            <w:rFonts w:ascii="宋体" w:hAnsi="宋体" w:hint="eastAsia"/>
            <w:noProof/>
            <w:sz w:val="24"/>
          </w:rPr>
        </w:r>
        <w:r>
          <w:rPr>
            <w:rFonts w:ascii="宋体" w:hAnsi="宋体" w:hint="eastAsia"/>
            <w:noProof/>
            <w:sz w:val="24"/>
          </w:rPr>
          <w:fldChar w:fldCharType="separate"/>
        </w:r>
        <w:r w:rsidR="00B0712F">
          <w:rPr>
            <w:rFonts w:ascii="宋体" w:hAnsi="宋体" w:hint="eastAsia"/>
            <w:noProof/>
            <w:sz w:val="24"/>
          </w:rPr>
          <w:t>26</w:t>
        </w:r>
        <w:r>
          <w:rPr>
            <w:rFonts w:ascii="宋体" w:hAnsi="宋体" w:hint="eastAsia"/>
            <w:noProof/>
            <w:sz w:val="24"/>
          </w:rPr>
          <w:fldChar w:fldCharType="end"/>
        </w:r>
      </w:hyperlink>
    </w:p>
    <w:p w14:paraId="7AFD3E56" w14:textId="50CDC515" w:rsidR="00EE7E8B" w:rsidRDefault="00EE7E8B">
      <w:pPr>
        <w:pStyle w:val="TOC1"/>
        <w:tabs>
          <w:tab w:val="right" w:leader="dot" w:pos="9062"/>
        </w:tabs>
        <w:spacing w:line="360" w:lineRule="auto"/>
        <w:rPr>
          <w:rFonts w:ascii="宋体" w:hAnsi="宋体" w:cstheme="minorBidi" w:hint="eastAsia"/>
          <w:noProof/>
          <w:sz w:val="24"/>
          <w14:ligatures w14:val="standardContextual"/>
        </w:rPr>
      </w:pPr>
      <w:hyperlink w:anchor="_Toc231927516" w:history="1">
        <w:r>
          <w:rPr>
            <w:rStyle w:val="afe"/>
            <w:rFonts w:ascii="宋体" w:hAnsi="宋体"/>
            <w:b/>
            <w:noProof/>
            <w:sz w:val="24"/>
          </w:rPr>
          <w:t>第四章  评标程序、评标方法和评标标准</w:t>
        </w:r>
        <w:r>
          <w:rPr>
            <w:rFonts w:ascii="宋体" w:hAnsi="宋体" w:hint="eastAsia"/>
            <w:noProof/>
            <w:sz w:val="24"/>
          </w:rPr>
          <w:tab/>
        </w:r>
        <w:r>
          <w:rPr>
            <w:rFonts w:ascii="宋体" w:hAnsi="宋体" w:hint="eastAsia"/>
            <w:noProof/>
            <w:sz w:val="24"/>
          </w:rPr>
          <w:fldChar w:fldCharType="begin"/>
        </w:r>
        <w:r>
          <w:rPr>
            <w:rFonts w:ascii="宋体" w:hAnsi="宋体" w:hint="eastAsia"/>
            <w:noProof/>
            <w:sz w:val="24"/>
          </w:rPr>
          <w:instrText xml:space="preserve"> </w:instrText>
        </w:r>
        <w:r>
          <w:rPr>
            <w:rFonts w:ascii="宋体" w:hAnsi="宋体"/>
            <w:noProof/>
            <w:sz w:val="24"/>
          </w:rPr>
          <w:instrText>PAGEREF _Toc231927516 \h</w:instrText>
        </w:r>
        <w:r>
          <w:rPr>
            <w:rFonts w:ascii="宋体" w:hAnsi="宋体" w:hint="eastAsia"/>
            <w:noProof/>
            <w:sz w:val="24"/>
          </w:rPr>
          <w:instrText xml:space="preserve"> </w:instrText>
        </w:r>
        <w:r>
          <w:rPr>
            <w:rFonts w:ascii="宋体" w:hAnsi="宋体" w:hint="eastAsia"/>
            <w:noProof/>
            <w:sz w:val="24"/>
          </w:rPr>
        </w:r>
        <w:r>
          <w:rPr>
            <w:rFonts w:ascii="宋体" w:hAnsi="宋体" w:hint="eastAsia"/>
            <w:noProof/>
            <w:sz w:val="24"/>
          </w:rPr>
          <w:fldChar w:fldCharType="separate"/>
        </w:r>
        <w:r w:rsidR="00B0712F">
          <w:rPr>
            <w:rFonts w:ascii="宋体" w:hAnsi="宋体" w:hint="eastAsia"/>
            <w:noProof/>
            <w:sz w:val="24"/>
          </w:rPr>
          <w:t>30</w:t>
        </w:r>
        <w:r>
          <w:rPr>
            <w:rFonts w:ascii="宋体" w:hAnsi="宋体" w:hint="eastAsia"/>
            <w:noProof/>
            <w:sz w:val="24"/>
          </w:rPr>
          <w:fldChar w:fldCharType="end"/>
        </w:r>
      </w:hyperlink>
    </w:p>
    <w:p w14:paraId="604D536A" w14:textId="2360A4C9" w:rsidR="00EE7E8B" w:rsidRDefault="00EE7E8B">
      <w:pPr>
        <w:pStyle w:val="TOC1"/>
        <w:tabs>
          <w:tab w:val="right" w:leader="dot" w:pos="9062"/>
        </w:tabs>
        <w:spacing w:line="360" w:lineRule="auto"/>
        <w:rPr>
          <w:rFonts w:ascii="宋体" w:hAnsi="宋体" w:cstheme="minorBidi" w:hint="eastAsia"/>
          <w:noProof/>
          <w:sz w:val="24"/>
          <w14:ligatures w14:val="standardContextual"/>
        </w:rPr>
      </w:pPr>
      <w:hyperlink w:anchor="_Toc231927517" w:history="1">
        <w:r>
          <w:rPr>
            <w:rStyle w:val="afe"/>
            <w:rFonts w:ascii="宋体" w:hAnsi="宋体"/>
            <w:b/>
            <w:noProof/>
            <w:sz w:val="24"/>
          </w:rPr>
          <w:t>第五章  采购需求</w:t>
        </w:r>
        <w:r>
          <w:rPr>
            <w:rFonts w:ascii="宋体" w:hAnsi="宋体" w:hint="eastAsia"/>
            <w:noProof/>
            <w:sz w:val="24"/>
          </w:rPr>
          <w:tab/>
        </w:r>
        <w:r>
          <w:rPr>
            <w:rFonts w:ascii="宋体" w:hAnsi="宋体" w:hint="eastAsia"/>
            <w:noProof/>
            <w:sz w:val="24"/>
          </w:rPr>
          <w:fldChar w:fldCharType="begin"/>
        </w:r>
        <w:r>
          <w:rPr>
            <w:rFonts w:ascii="宋体" w:hAnsi="宋体" w:hint="eastAsia"/>
            <w:noProof/>
            <w:sz w:val="24"/>
          </w:rPr>
          <w:instrText xml:space="preserve"> </w:instrText>
        </w:r>
        <w:r>
          <w:rPr>
            <w:rFonts w:ascii="宋体" w:hAnsi="宋体"/>
            <w:noProof/>
            <w:sz w:val="24"/>
          </w:rPr>
          <w:instrText>PAGEREF _Toc231927517 \h</w:instrText>
        </w:r>
        <w:r>
          <w:rPr>
            <w:rFonts w:ascii="宋体" w:hAnsi="宋体" w:hint="eastAsia"/>
            <w:noProof/>
            <w:sz w:val="24"/>
          </w:rPr>
          <w:instrText xml:space="preserve"> </w:instrText>
        </w:r>
        <w:r>
          <w:rPr>
            <w:rFonts w:ascii="宋体" w:hAnsi="宋体" w:hint="eastAsia"/>
            <w:noProof/>
            <w:sz w:val="24"/>
          </w:rPr>
        </w:r>
        <w:r>
          <w:rPr>
            <w:rFonts w:ascii="宋体" w:hAnsi="宋体" w:hint="eastAsia"/>
            <w:noProof/>
            <w:sz w:val="24"/>
          </w:rPr>
          <w:fldChar w:fldCharType="separate"/>
        </w:r>
        <w:r w:rsidR="00B0712F">
          <w:rPr>
            <w:rFonts w:ascii="宋体" w:hAnsi="宋体" w:hint="eastAsia"/>
            <w:noProof/>
            <w:sz w:val="24"/>
          </w:rPr>
          <w:t>43</w:t>
        </w:r>
        <w:r>
          <w:rPr>
            <w:rFonts w:ascii="宋体" w:hAnsi="宋体" w:hint="eastAsia"/>
            <w:noProof/>
            <w:sz w:val="24"/>
          </w:rPr>
          <w:fldChar w:fldCharType="end"/>
        </w:r>
      </w:hyperlink>
    </w:p>
    <w:p w14:paraId="1185F230" w14:textId="1DC11919" w:rsidR="00EE7E8B" w:rsidRDefault="00EE7E8B">
      <w:pPr>
        <w:pStyle w:val="TOC1"/>
        <w:tabs>
          <w:tab w:val="right" w:leader="dot" w:pos="9062"/>
        </w:tabs>
        <w:spacing w:line="360" w:lineRule="auto"/>
        <w:rPr>
          <w:rFonts w:ascii="宋体" w:hAnsi="宋体" w:cstheme="minorBidi" w:hint="eastAsia"/>
          <w:noProof/>
          <w:sz w:val="24"/>
          <w14:ligatures w14:val="standardContextual"/>
        </w:rPr>
      </w:pPr>
      <w:hyperlink w:anchor="_Toc231927518" w:history="1">
        <w:r>
          <w:rPr>
            <w:rStyle w:val="afe"/>
            <w:rFonts w:ascii="宋体" w:hAnsi="宋体" w:cs="宋体"/>
            <w:b/>
            <w:noProof/>
            <w:sz w:val="24"/>
          </w:rPr>
          <w:t>第六章  合同草案条款</w:t>
        </w:r>
        <w:r>
          <w:rPr>
            <w:rFonts w:ascii="宋体" w:hAnsi="宋体" w:hint="eastAsia"/>
            <w:noProof/>
            <w:sz w:val="24"/>
          </w:rPr>
          <w:tab/>
        </w:r>
        <w:r>
          <w:rPr>
            <w:rFonts w:ascii="宋体" w:hAnsi="宋体" w:hint="eastAsia"/>
            <w:noProof/>
            <w:sz w:val="24"/>
          </w:rPr>
          <w:fldChar w:fldCharType="begin"/>
        </w:r>
        <w:r>
          <w:rPr>
            <w:rFonts w:ascii="宋体" w:hAnsi="宋体" w:hint="eastAsia"/>
            <w:noProof/>
            <w:sz w:val="24"/>
          </w:rPr>
          <w:instrText xml:space="preserve"> </w:instrText>
        </w:r>
        <w:r>
          <w:rPr>
            <w:rFonts w:ascii="宋体" w:hAnsi="宋体"/>
            <w:noProof/>
            <w:sz w:val="24"/>
          </w:rPr>
          <w:instrText>PAGEREF _Toc231927518 \h</w:instrText>
        </w:r>
        <w:r>
          <w:rPr>
            <w:rFonts w:ascii="宋体" w:hAnsi="宋体" w:hint="eastAsia"/>
            <w:noProof/>
            <w:sz w:val="24"/>
          </w:rPr>
          <w:instrText xml:space="preserve"> </w:instrText>
        </w:r>
        <w:r>
          <w:rPr>
            <w:rFonts w:ascii="宋体" w:hAnsi="宋体" w:hint="eastAsia"/>
            <w:noProof/>
            <w:sz w:val="24"/>
          </w:rPr>
        </w:r>
        <w:r>
          <w:rPr>
            <w:rFonts w:ascii="宋体" w:hAnsi="宋体" w:hint="eastAsia"/>
            <w:noProof/>
            <w:sz w:val="24"/>
          </w:rPr>
          <w:fldChar w:fldCharType="separate"/>
        </w:r>
        <w:r w:rsidR="00B0712F">
          <w:rPr>
            <w:rFonts w:ascii="宋体" w:hAnsi="宋体" w:hint="eastAsia"/>
            <w:noProof/>
            <w:sz w:val="24"/>
          </w:rPr>
          <w:t>55</w:t>
        </w:r>
        <w:r>
          <w:rPr>
            <w:rFonts w:ascii="宋体" w:hAnsi="宋体" w:hint="eastAsia"/>
            <w:noProof/>
            <w:sz w:val="24"/>
          </w:rPr>
          <w:fldChar w:fldCharType="end"/>
        </w:r>
      </w:hyperlink>
    </w:p>
    <w:p w14:paraId="5AA8C565" w14:textId="01024A19" w:rsidR="00EE7E8B" w:rsidRDefault="00EE7E8B">
      <w:pPr>
        <w:pStyle w:val="TOC1"/>
        <w:tabs>
          <w:tab w:val="right" w:leader="dot" w:pos="9062"/>
        </w:tabs>
        <w:spacing w:line="360" w:lineRule="auto"/>
        <w:rPr>
          <w:rFonts w:ascii="宋体" w:hAnsi="宋体" w:cstheme="minorBidi" w:hint="eastAsia"/>
          <w:noProof/>
          <w:sz w:val="24"/>
          <w14:ligatures w14:val="standardContextual"/>
        </w:rPr>
      </w:pPr>
      <w:hyperlink w:anchor="_Toc231927522" w:history="1">
        <w:r>
          <w:rPr>
            <w:rStyle w:val="afe"/>
            <w:rFonts w:ascii="宋体" w:hAnsi="宋体"/>
            <w:b/>
            <w:noProof/>
            <w:sz w:val="24"/>
          </w:rPr>
          <w:t>第七章  投标文件格式</w:t>
        </w:r>
        <w:r>
          <w:rPr>
            <w:rFonts w:ascii="宋体" w:hAnsi="宋体" w:hint="eastAsia"/>
            <w:noProof/>
            <w:sz w:val="24"/>
          </w:rPr>
          <w:tab/>
        </w:r>
        <w:r>
          <w:rPr>
            <w:rFonts w:ascii="宋体" w:hAnsi="宋体" w:hint="eastAsia"/>
            <w:noProof/>
            <w:sz w:val="24"/>
          </w:rPr>
          <w:fldChar w:fldCharType="begin"/>
        </w:r>
        <w:r>
          <w:rPr>
            <w:rFonts w:ascii="宋体" w:hAnsi="宋体" w:hint="eastAsia"/>
            <w:noProof/>
            <w:sz w:val="24"/>
          </w:rPr>
          <w:instrText xml:space="preserve"> </w:instrText>
        </w:r>
        <w:r>
          <w:rPr>
            <w:rFonts w:ascii="宋体" w:hAnsi="宋体"/>
            <w:noProof/>
            <w:sz w:val="24"/>
          </w:rPr>
          <w:instrText>PAGEREF _Toc231927522 \h</w:instrText>
        </w:r>
        <w:r>
          <w:rPr>
            <w:rFonts w:ascii="宋体" w:hAnsi="宋体" w:hint="eastAsia"/>
            <w:noProof/>
            <w:sz w:val="24"/>
          </w:rPr>
          <w:instrText xml:space="preserve"> </w:instrText>
        </w:r>
        <w:r>
          <w:rPr>
            <w:rFonts w:ascii="宋体" w:hAnsi="宋体" w:hint="eastAsia"/>
            <w:noProof/>
            <w:sz w:val="24"/>
          </w:rPr>
        </w:r>
        <w:r>
          <w:rPr>
            <w:rFonts w:ascii="宋体" w:hAnsi="宋体" w:hint="eastAsia"/>
            <w:noProof/>
            <w:sz w:val="24"/>
          </w:rPr>
          <w:fldChar w:fldCharType="separate"/>
        </w:r>
        <w:r w:rsidR="00B0712F">
          <w:rPr>
            <w:rFonts w:ascii="宋体" w:hAnsi="宋体" w:hint="eastAsia"/>
            <w:noProof/>
            <w:sz w:val="24"/>
          </w:rPr>
          <w:t>69</w:t>
        </w:r>
        <w:r>
          <w:rPr>
            <w:rFonts w:ascii="宋体" w:hAnsi="宋体" w:hint="eastAsia"/>
            <w:noProof/>
            <w:sz w:val="24"/>
          </w:rPr>
          <w:fldChar w:fldCharType="end"/>
        </w:r>
      </w:hyperlink>
    </w:p>
    <w:p w14:paraId="17A9A91B" w14:textId="77777777" w:rsidR="00EE7E8B" w:rsidRDefault="00D6502A">
      <w:pPr>
        <w:pStyle w:val="111"/>
        <w:spacing w:line="360" w:lineRule="auto"/>
        <w:rPr>
          <w:rFonts w:hint="eastAsia"/>
          <w:b w:val="0"/>
        </w:rPr>
      </w:pPr>
      <w:r>
        <w:rPr>
          <w:b w:val="0"/>
        </w:rPr>
        <w:fldChar w:fldCharType="end"/>
      </w:r>
    </w:p>
    <w:p w14:paraId="62C93C7C" w14:textId="77777777" w:rsidR="00EE7E8B" w:rsidRDefault="00D6502A">
      <w:pPr>
        <w:spacing w:line="360" w:lineRule="auto"/>
        <w:jc w:val="center"/>
        <w:outlineLvl w:val="0"/>
        <w:rPr>
          <w:rFonts w:ascii="宋体" w:hAnsi="宋体" w:hint="eastAsia"/>
          <w:b/>
          <w:sz w:val="36"/>
          <w:szCs w:val="36"/>
        </w:rPr>
      </w:pPr>
      <w:r>
        <w:rPr>
          <w:rFonts w:ascii="宋体" w:hAnsi="宋体"/>
          <w:sz w:val="24"/>
        </w:rPr>
        <w:br w:type="page"/>
      </w:r>
      <w:bookmarkStart w:id="3" w:name="_Toc231927513"/>
      <w:r>
        <w:rPr>
          <w:rFonts w:ascii="宋体" w:hAnsi="宋体"/>
          <w:b/>
          <w:sz w:val="36"/>
          <w:szCs w:val="36"/>
        </w:rPr>
        <w:lastRenderedPageBreak/>
        <w:t>第一章  投标邀请</w:t>
      </w:r>
      <w:bookmarkEnd w:id="3"/>
    </w:p>
    <w:p w14:paraId="5D224C6B" w14:textId="77777777" w:rsidR="00EE7E8B" w:rsidRDefault="00D6502A">
      <w:pPr>
        <w:pStyle w:val="21"/>
        <w:spacing w:before="0" w:line="360" w:lineRule="auto"/>
        <w:ind w:firstLine="482"/>
        <w:jc w:val="left"/>
        <w:rPr>
          <w:rFonts w:ascii="宋体" w:eastAsia="宋体" w:hAnsi="宋体" w:hint="eastAsia"/>
          <w:sz w:val="24"/>
          <w:szCs w:val="24"/>
        </w:rPr>
      </w:pPr>
      <w:bookmarkStart w:id="4" w:name="_Toc35393621"/>
      <w:bookmarkStart w:id="5" w:name="_Toc35393790"/>
      <w:bookmarkStart w:id="6" w:name="_Toc28359002"/>
      <w:bookmarkStart w:id="7" w:name="_Toc28359079"/>
      <w:bookmarkStart w:id="8" w:name="_Hlk24379207"/>
      <w:r>
        <w:rPr>
          <w:rFonts w:ascii="宋体" w:eastAsia="宋体" w:hAnsi="宋体"/>
          <w:sz w:val="24"/>
          <w:szCs w:val="24"/>
        </w:rPr>
        <w:t>一、项目基本情况</w:t>
      </w:r>
      <w:bookmarkEnd w:id="4"/>
      <w:bookmarkEnd w:id="5"/>
      <w:bookmarkEnd w:id="6"/>
      <w:bookmarkEnd w:id="7"/>
    </w:p>
    <w:p w14:paraId="07DA89E1" w14:textId="20BAA41E" w:rsidR="00EE7E8B" w:rsidRDefault="00D6502A">
      <w:pPr>
        <w:spacing w:line="360" w:lineRule="auto"/>
        <w:ind w:firstLineChars="200" w:firstLine="480"/>
        <w:rPr>
          <w:rFonts w:ascii="宋体" w:hAnsi="宋体" w:hint="eastAsia"/>
          <w:sz w:val="24"/>
        </w:rPr>
      </w:pPr>
      <w:r>
        <w:rPr>
          <w:rFonts w:ascii="宋体" w:hAnsi="宋体"/>
          <w:sz w:val="24"/>
        </w:rPr>
        <w:t>1.项目编</w:t>
      </w:r>
      <w:r>
        <w:rPr>
          <w:rFonts w:ascii="宋体" w:hAnsi="宋体" w:hint="eastAsia"/>
          <w:sz w:val="24"/>
        </w:rPr>
        <w:t>号：</w:t>
      </w:r>
      <w:r w:rsidR="00414E2B">
        <w:rPr>
          <w:rFonts w:ascii="宋体" w:hAnsi="宋体"/>
          <w:sz w:val="24"/>
        </w:rPr>
        <w:t>BMCC-ZC26-1356</w:t>
      </w:r>
    </w:p>
    <w:p w14:paraId="65E82A84" w14:textId="1A79189C" w:rsidR="00EE7E8B" w:rsidRDefault="00D6502A">
      <w:pPr>
        <w:spacing w:line="360" w:lineRule="auto"/>
        <w:ind w:firstLineChars="200" w:firstLine="480"/>
        <w:rPr>
          <w:rFonts w:ascii="宋体" w:hAnsi="宋体" w:hint="eastAsia"/>
          <w:sz w:val="24"/>
        </w:rPr>
      </w:pPr>
      <w:r>
        <w:rPr>
          <w:rFonts w:ascii="宋体" w:hAnsi="宋体"/>
          <w:sz w:val="24"/>
        </w:rPr>
        <w:t>2.项目名称：</w:t>
      </w:r>
      <w:r w:rsidR="00414E2B">
        <w:rPr>
          <w:rFonts w:ascii="宋体" w:hAnsi="宋体" w:hint="eastAsia"/>
          <w:sz w:val="24"/>
        </w:rPr>
        <w:t>北京电影学院2026年消电检服务采购项目</w:t>
      </w:r>
    </w:p>
    <w:bookmarkEnd w:id="8"/>
    <w:p w14:paraId="16B4097C" w14:textId="31D8C3E6" w:rsidR="00EE7E8B" w:rsidRDefault="00D6502A">
      <w:pPr>
        <w:spacing w:line="360" w:lineRule="auto"/>
        <w:ind w:firstLineChars="200" w:firstLine="480"/>
        <w:rPr>
          <w:rFonts w:ascii="宋体" w:hAnsi="宋体" w:hint="eastAsia"/>
          <w:sz w:val="24"/>
        </w:rPr>
      </w:pPr>
      <w:r>
        <w:rPr>
          <w:rFonts w:ascii="宋体" w:hAnsi="宋体"/>
          <w:sz w:val="24"/>
        </w:rPr>
        <w:t>3.项目预算金额：</w:t>
      </w:r>
      <w:r w:rsidR="00C40861" w:rsidRPr="00C40861">
        <w:rPr>
          <w:rFonts w:ascii="宋体" w:hAnsi="宋体"/>
          <w:sz w:val="24"/>
        </w:rPr>
        <w:t>30.151192</w:t>
      </w:r>
      <w:r>
        <w:rPr>
          <w:rFonts w:ascii="宋体" w:hAnsi="宋体" w:hint="eastAsia"/>
          <w:sz w:val="24"/>
        </w:rPr>
        <w:t>万元</w:t>
      </w:r>
      <w:r>
        <w:rPr>
          <w:rFonts w:ascii="宋体" w:hAnsi="宋体"/>
          <w:sz w:val="24"/>
        </w:rPr>
        <w:t>、项目最高限价</w:t>
      </w:r>
      <w:r>
        <w:rPr>
          <w:rFonts w:ascii="宋体" w:hAnsi="宋体" w:hint="eastAsia"/>
          <w:sz w:val="24"/>
        </w:rPr>
        <w:t>（如有）</w:t>
      </w:r>
      <w:r>
        <w:rPr>
          <w:rFonts w:ascii="宋体" w:hAnsi="宋体"/>
          <w:sz w:val="24"/>
        </w:rPr>
        <w:t>：</w:t>
      </w:r>
      <w:r w:rsidR="00C40861" w:rsidRPr="00C40861">
        <w:rPr>
          <w:rFonts w:ascii="宋体" w:hAnsi="宋体"/>
          <w:sz w:val="24"/>
        </w:rPr>
        <w:t>30.151192</w:t>
      </w:r>
      <w:r>
        <w:rPr>
          <w:rFonts w:ascii="宋体" w:hAnsi="宋体"/>
          <w:sz w:val="24"/>
        </w:rPr>
        <w:t>万元</w:t>
      </w:r>
    </w:p>
    <w:p w14:paraId="13DC935F" w14:textId="77777777" w:rsidR="00EE7E8B" w:rsidRDefault="00D6502A">
      <w:pPr>
        <w:pStyle w:val="1f1"/>
        <w:spacing w:line="360" w:lineRule="auto"/>
        <w:ind w:firstLine="480"/>
        <w:rPr>
          <w:rFonts w:ascii="宋体" w:hAnsi="宋体" w:cs="宋体" w:hint="eastAsia"/>
          <w:sz w:val="24"/>
          <w:szCs w:val="28"/>
          <w:shd w:val="clear" w:color="auto" w:fill="FFFFFF"/>
        </w:rPr>
      </w:pPr>
      <w:r>
        <w:rPr>
          <w:rFonts w:ascii="宋体" w:hAnsi="宋体"/>
          <w:sz w:val="24"/>
        </w:rPr>
        <w:t>4.采购需求：</w:t>
      </w:r>
    </w:p>
    <w:tbl>
      <w:tblPr>
        <w:tblW w:w="9640"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709"/>
        <w:gridCol w:w="2410"/>
        <w:gridCol w:w="1843"/>
        <w:gridCol w:w="709"/>
        <w:gridCol w:w="3969"/>
      </w:tblGrid>
      <w:tr w:rsidR="00EE7E8B" w14:paraId="1E4D2641" w14:textId="77777777">
        <w:trPr>
          <w:trHeight w:val="397"/>
        </w:trPr>
        <w:tc>
          <w:tcPr>
            <w:tcW w:w="709" w:type="dxa"/>
            <w:noWrap/>
            <w:vAlign w:val="center"/>
          </w:tcPr>
          <w:p w14:paraId="100E5544" w14:textId="77777777" w:rsidR="00EE7E8B" w:rsidRDefault="00D6502A">
            <w:pPr>
              <w:widowControl/>
              <w:spacing w:line="360" w:lineRule="auto"/>
              <w:jc w:val="center"/>
              <w:rPr>
                <w:rFonts w:ascii="宋体" w:hAnsi="宋体" w:cs="宋体" w:hint="eastAsia"/>
                <w:b/>
                <w:bCs/>
                <w:kern w:val="0"/>
                <w:sz w:val="24"/>
              </w:rPr>
            </w:pPr>
            <w:bookmarkStart w:id="9" w:name="_Hlk117509649"/>
            <w:r>
              <w:rPr>
                <w:rFonts w:ascii="宋体" w:hAnsi="宋体" w:cs="宋体" w:hint="eastAsia"/>
                <w:b/>
                <w:bCs/>
                <w:kern w:val="0"/>
                <w:sz w:val="24"/>
              </w:rPr>
              <w:t>包号</w:t>
            </w:r>
          </w:p>
        </w:tc>
        <w:tc>
          <w:tcPr>
            <w:tcW w:w="2410" w:type="dxa"/>
            <w:noWrap/>
            <w:vAlign w:val="center"/>
          </w:tcPr>
          <w:p w14:paraId="10E9DC8F" w14:textId="77777777" w:rsidR="00EE7E8B" w:rsidRDefault="00D6502A">
            <w:pPr>
              <w:widowControl/>
              <w:spacing w:line="360" w:lineRule="auto"/>
              <w:jc w:val="center"/>
              <w:rPr>
                <w:rFonts w:ascii="宋体" w:hAnsi="宋体" w:cs="宋体" w:hint="eastAsia"/>
                <w:b/>
                <w:bCs/>
                <w:kern w:val="0"/>
                <w:sz w:val="24"/>
              </w:rPr>
            </w:pPr>
            <w:r>
              <w:rPr>
                <w:rFonts w:ascii="宋体" w:hAnsi="宋体" w:cs="宋体" w:hint="eastAsia"/>
                <w:b/>
                <w:bCs/>
                <w:kern w:val="0"/>
                <w:sz w:val="24"/>
              </w:rPr>
              <w:t>项目名称</w:t>
            </w:r>
          </w:p>
        </w:tc>
        <w:tc>
          <w:tcPr>
            <w:tcW w:w="1843" w:type="dxa"/>
            <w:noWrap/>
            <w:vAlign w:val="center"/>
          </w:tcPr>
          <w:p w14:paraId="76BF1F08" w14:textId="77777777" w:rsidR="00EE7E8B" w:rsidRDefault="00D6502A">
            <w:pPr>
              <w:widowControl/>
              <w:spacing w:line="360" w:lineRule="auto"/>
              <w:jc w:val="center"/>
              <w:rPr>
                <w:rFonts w:ascii="宋体" w:hAnsi="宋体" w:cs="宋体" w:hint="eastAsia"/>
                <w:b/>
                <w:bCs/>
                <w:kern w:val="0"/>
                <w:sz w:val="24"/>
              </w:rPr>
            </w:pPr>
            <w:r>
              <w:rPr>
                <w:rFonts w:ascii="宋体" w:hAnsi="宋体" w:cs="宋体" w:hint="eastAsia"/>
                <w:b/>
                <w:bCs/>
                <w:kern w:val="0"/>
                <w:sz w:val="24"/>
              </w:rPr>
              <w:t>采购包预算金额（万元）</w:t>
            </w:r>
          </w:p>
        </w:tc>
        <w:tc>
          <w:tcPr>
            <w:tcW w:w="709" w:type="dxa"/>
            <w:vAlign w:val="center"/>
          </w:tcPr>
          <w:p w14:paraId="1D1661E1" w14:textId="77777777" w:rsidR="00EE7E8B" w:rsidRDefault="00D6502A">
            <w:pPr>
              <w:widowControl/>
              <w:spacing w:line="360" w:lineRule="auto"/>
              <w:jc w:val="center"/>
              <w:rPr>
                <w:rFonts w:ascii="宋体" w:hAnsi="宋体" w:cs="宋体" w:hint="eastAsia"/>
                <w:b/>
                <w:bCs/>
                <w:kern w:val="0"/>
                <w:sz w:val="24"/>
              </w:rPr>
            </w:pPr>
            <w:r>
              <w:rPr>
                <w:rFonts w:ascii="宋体" w:hAnsi="宋体" w:cs="宋体" w:hint="eastAsia"/>
                <w:b/>
                <w:bCs/>
                <w:kern w:val="0"/>
                <w:sz w:val="24"/>
              </w:rPr>
              <w:t>数量</w:t>
            </w:r>
          </w:p>
        </w:tc>
        <w:tc>
          <w:tcPr>
            <w:tcW w:w="3969" w:type="dxa"/>
            <w:vAlign w:val="center"/>
          </w:tcPr>
          <w:p w14:paraId="7EB5C4D5" w14:textId="77777777" w:rsidR="00EE7E8B" w:rsidRDefault="00D6502A">
            <w:pPr>
              <w:widowControl/>
              <w:spacing w:line="360" w:lineRule="auto"/>
              <w:jc w:val="center"/>
              <w:rPr>
                <w:rFonts w:ascii="宋体" w:hAnsi="宋体" w:cs="宋体" w:hint="eastAsia"/>
                <w:b/>
                <w:bCs/>
                <w:kern w:val="0"/>
                <w:sz w:val="24"/>
              </w:rPr>
            </w:pPr>
            <w:r>
              <w:rPr>
                <w:rFonts w:ascii="宋体" w:hAnsi="宋体" w:cs="宋体" w:hint="eastAsia"/>
                <w:b/>
                <w:bCs/>
                <w:kern w:val="0"/>
                <w:sz w:val="24"/>
              </w:rPr>
              <w:t>简要技术需求或服务要求</w:t>
            </w:r>
          </w:p>
        </w:tc>
      </w:tr>
      <w:tr w:rsidR="00EE7E8B" w14:paraId="39A3FB8B" w14:textId="77777777">
        <w:trPr>
          <w:trHeight w:val="668"/>
        </w:trPr>
        <w:tc>
          <w:tcPr>
            <w:tcW w:w="709" w:type="dxa"/>
            <w:vAlign w:val="center"/>
          </w:tcPr>
          <w:p w14:paraId="10C13D4B" w14:textId="77777777" w:rsidR="00EE7E8B" w:rsidRDefault="00D6502A">
            <w:pPr>
              <w:widowControl/>
              <w:spacing w:line="360" w:lineRule="auto"/>
              <w:jc w:val="center"/>
              <w:rPr>
                <w:rFonts w:ascii="宋体" w:hAnsi="宋体" w:cs="宋体" w:hint="eastAsia"/>
                <w:kern w:val="0"/>
                <w:sz w:val="24"/>
              </w:rPr>
            </w:pPr>
            <w:r>
              <w:rPr>
                <w:rFonts w:ascii="宋体" w:hAnsi="宋体" w:cs="宋体" w:hint="eastAsia"/>
                <w:kern w:val="0"/>
                <w:sz w:val="24"/>
              </w:rPr>
              <w:t>0</w:t>
            </w:r>
            <w:r>
              <w:rPr>
                <w:rFonts w:ascii="宋体" w:hAnsi="宋体" w:cs="宋体"/>
                <w:kern w:val="0"/>
                <w:sz w:val="24"/>
              </w:rPr>
              <w:t>1</w:t>
            </w:r>
          </w:p>
        </w:tc>
        <w:tc>
          <w:tcPr>
            <w:tcW w:w="2410" w:type="dxa"/>
            <w:vAlign w:val="center"/>
          </w:tcPr>
          <w:p w14:paraId="60592A21" w14:textId="48D01078" w:rsidR="00EE7E8B" w:rsidRPr="00C40861" w:rsidRDefault="00C40861">
            <w:pPr>
              <w:widowControl/>
              <w:spacing w:line="360" w:lineRule="auto"/>
              <w:jc w:val="center"/>
              <w:rPr>
                <w:rFonts w:ascii="宋体" w:hAnsi="宋体" w:cs="宋体" w:hint="eastAsia"/>
                <w:kern w:val="0"/>
                <w:sz w:val="24"/>
              </w:rPr>
            </w:pPr>
            <w:r w:rsidRPr="00C40861">
              <w:rPr>
                <w:rFonts w:ascii="宋体" w:hAnsi="宋体" w:cs="宋体"/>
                <w:color w:val="000000"/>
                <w:kern w:val="0"/>
                <w:sz w:val="24"/>
              </w:rPr>
              <w:t>北京电影学院2026年消电检服务采购项目</w:t>
            </w:r>
          </w:p>
        </w:tc>
        <w:tc>
          <w:tcPr>
            <w:tcW w:w="1843" w:type="dxa"/>
            <w:noWrap/>
            <w:vAlign w:val="center"/>
          </w:tcPr>
          <w:p w14:paraId="57B2238E" w14:textId="570C78C6" w:rsidR="00EE7E8B" w:rsidRDefault="00C40861">
            <w:pPr>
              <w:widowControl/>
              <w:spacing w:line="360" w:lineRule="auto"/>
              <w:jc w:val="center"/>
              <w:rPr>
                <w:rFonts w:ascii="宋体" w:hAnsi="宋体" w:cs="宋体" w:hint="eastAsia"/>
                <w:kern w:val="0"/>
                <w:sz w:val="24"/>
              </w:rPr>
            </w:pPr>
            <w:r w:rsidRPr="00C40861">
              <w:rPr>
                <w:rFonts w:ascii="宋体" w:hAnsi="宋体" w:cs="宋体"/>
                <w:color w:val="000000"/>
                <w:kern w:val="0"/>
                <w:sz w:val="24"/>
              </w:rPr>
              <w:t>30.151192</w:t>
            </w:r>
          </w:p>
        </w:tc>
        <w:tc>
          <w:tcPr>
            <w:tcW w:w="709" w:type="dxa"/>
            <w:vAlign w:val="center"/>
          </w:tcPr>
          <w:p w14:paraId="680AEA2E" w14:textId="77777777" w:rsidR="00EE7E8B" w:rsidRDefault="00D6502A">
            <w:pPr>
              <w:widowControl/>
              <w:spacing w:line="360" w:lineRule="auto"/>
              <w:jc w:val="center"/>
              <w:rPr>
                <w:rFonts w:ascii="宋体" w:hAnsi="宋体" w:cs="宋体" w:hint="eastAsia"/>
                <w:kern w:val="0"/>
                <w:sz w:val="24"/>
              </w:rPr>
            </w:pPr>
            <w:r>
              <w:rPr>
                <w:rFonts w:ascii="宋体" w:hAnsi="宋体" w:cs="宋体" w:hint="eastAsia"/>
                <w:kern w:val="0"/>
                <w:sz w:val="24"/>
              </w:rPr>
              <w:t>1项</w:t>
            </w:r>
          </w:p>
        </w:tc>
        <w:tc>
          <w:tcPr>
            <w:tcW w:w="3969" w:type="dxa"/>
            <w:vAlign w:val="center"/>
          </w:tcPr>
          <w:p w14:paraId="05C6E0A0" w14:textId="0E660BCE" w:rsidR="00EE7E8B" w:rsidRDefault="00C40861">
            <w:pPr>
              <w:widowControl/>
              <w:spacing w:line="360" w:lineRule="auto"/>
              <w:jc w:val="center"/>
              <w:rPr>
                <w:rFonts w:ascii="宋体" w:hAnsi="宋体" w:cs="宋体" w:hint="eastAsia"/>
                <w:kern w:val="0"/>
                <w:sz w:val="24"/>
              </w:rPr>
            </w:pPr>
            <w:r w:rsidRPr="00C40861">
              <w:rPr>
                <w:rFonts w:ascii="宋体" w:hAnsi="宋体"/>
                <w:color w:val="000000" w:themeColor="text1"/>
                <w:sz w:val="24"/>
              </w:rPr>
              <w:t>对全校主要建筑的消防设施设备及电气设备开展检测，包括北京电影学院海淀校区、怀柔校区各楼宇</w:t>
            </w:r>
            <w:r w:rsidR="004E3F1D">
              <w:rPr>
                <w:rFonts w:ascii="宋体" w:hAnsi="宋体" w:cs="宋体" w:hint="eastAsia"/>
                <w:sz w:val="24"/>
              </w:rPr>
              <w:t>（包括两校区校医院）</w:t>
            </w:r>
            <w:r w:rsidRPr="00C40861">
              <w:rPr>
                <w:rFonts w:ascii="宋体" w:hAnsi="宋体"/>
                <w:color w:val="000000" w:themeColor="text1"/>
                <w:sz w:val="24"/>
              </w:rPr>
              <w:t>， 要求</w:t>
            </w:r>
            <w:r w:rsidR="002D1047" w:rsidRPr="002D1047">
              <w:rPr>
                <w:rFonts w:ascii="宋体" w:hAnsi="宋体"/>
                <w:color w:val="000000" w:themeColor="text1"/>
                <w:sz w:val="24"/>
              </w:rPr>
              <w:t>20个自然日内</w:t>
            </w:r>
            <w:r w:rsidRPr="00C40861">
              <w:rPr>
                <w:rFonts w:ascii="宋体" w:hAnsi="宋体"/>
                <w:color w:val="000000" w:themeColor="text1"/>
                <w:sz w:val="24"/>
              </w:rPr>
              <w:t>完成</w:t>
            </w:r>
          </w:p>
        </w:tc>
      </w:tr>
    </w:tbl>
    <w:bookmarkEnd w:id="9"/>
    <w:p w14:paraId="62F5DDC8" w14:textId="77777777" w:rsidR="00EE7E8B" w:rsidRDefault="00D6502A">
      <w:pPr>
        <w:pStyle w:val="1f1"/>
        <w:spacing w:line="360" w:lineRule="auto"/>
        <w:ind w:firstLine="560"/>
        <w:rPr>
          <w:rFonts w:ascii="宋体" w:hAnsi="宋体" w:cs="宋体" w:hint="eastAsia"/>
          <w:bCs/>
          <w:sz w:val="28"/>
          <w:szCs w:val="28"/>
          <w:lang w:eastAsia="zh-Hans"/>
        </w:rPr>
      </w:pPr>
      <w:r>
        <w:rPr>
          <w:rFonts w:ascii="宋体" w:hAnsi="宋体" w:cs="宋体"/>
          <w:bCs/>
          <w:sz w:val="28"/>
          <w:szCs w:val="28"/>
          <w:lang w:eastAsia="zh-Hans"/>
        </w:rPr>
        <w:t xml:space="preserve"> </w:t>
      </w:r>
    </w:p>
    <w:p w14:paraId="0D4A3D24" w14:textId="77777777" w:rsidR="00EE7E8B" w:rsidRDefault="00D6502A">
      <w:pPr>
        <w:spacing w:line="360" w:lineRule="auto"/>
        <w:ind w:firstLineChars="200" w:firstLine="480"/>
        <w:rPr>
          <w:rFonts w:ascii="宋体" w:hAnsi="宋体" w:hint="eastAsia"/>
          <w:sz w:val="24"/>
          <w:u w:val="single"/>
        </w:rPr>
      </w:pPr>
      <w:r>
        <w:rPr>
          <w:rFonts w:ascii="宋体" w:hAnsi="宋体"/>
          <w:sz w:val="24"/>
        </w:rPr>
        <w:t>5.合同履行期限：</w:t>
      </w:r>
      <w:r>
        <w:rPr>
          <w:rFonts w:ascii="宋体" w:hAnsi="宋体" w:hint="eastAsia"/>
          <w:sz w:val="24"/>
        </w:rPr>
        <w:t>自合同签订生效后开始至双方合同义务完全履行后止。</w:t>
      </w:r>
    </w:p>
    <w:p w14:paraId="74184EBD" w14:textId="77777777" w:rsidR="00EE7E8B" w:rsidRDefault="00D6502A">
      <w:pPr>
        <w:spacing w:line="360" w:lineRule="auto"/>
        <w:ind w:firstLineChars="200" w:firstLine="480"/>
        <w:rPr>
          <w:rFonts w:ascii="宋体" w:hAnsi="宋体" w:hint="eastAsia"/>
          <w:sz w:val="24"/>
        </w:rPr>
      </w:pPr>
      <w:r>
        <w:rPr>
          <w:rFonts w:ascii="宋体" w:hAnsi="宋体"/>
          <w:sz w:val="24"/>
        </w:rPr>
        <w:t>6.本项目是否接受联合体投标：□</w:t>
      </w:r>
      <w:r>
        <w:rPr>
          <w:rFonts w:ascii="宋体" w:hAnsi="宋体" w:hint="eastAsia"/>
          <w:sz w:val="24"/>
        </w:rPr>
        <w:t xml:space="preserve">是 </w:t>
      </w:r>
      <w:r>
        <w:rPr>
          <w:rFonts w:ascii="Segoe UI Symbol" w:hAnsi="Segoe UI Symbol" w:hint="eastAsia"/>
          <w:sz w:val="24"/>
        </w:rPr>
        <w:t>√</w:t>
      </w:r>
      <w:r>
        <w:rPr>
          <w:rFonts w:ascii="宋体" w:hAnsi="宋体"/>
          <w:sz w:val="24"/>
        </w:rPr>
        <w:t>否。</w:t>
      </w:r>
    </w:p>
    <w:p w14:paraId="63919F7F" w14:textId="77777777" w:rsidR="00EE7E8B" w:rsidRDefault="00D6502A">
      <w:pPr>
        <w:pStyle w:val="21"/>
        <w:spacing w:before="0" w:line="360" w:lineRule="auto"/>
        <w:ind w:firstLine="482"/>
        <w:jc w:val="left"/>
        <w:rPr>
          <w:rFonts w:ascii="宋体" w:eastAsia="宋体" w:hAnsi="宋体" w:hint="eastAsia"/>
          <w:sz w:val="24"/>
          <w:szCs w:val="24"/>
        </w:rPr>
      </w:pPr>
      <w:bookmarkStart w:id="10" w:name="_Toc35393622"/>
      <w:bookmarkStart w:id="11" w:name="_Toc28359003"/>
      <w:bookmarkStart w:id="12" w:name="_Toc35393791"/>
      <w:bookmarkStart w:id="13" w:name="_Toc28359080"/>
      <w:r>
        <w:rPr>
          <w:rFonts w:ascii="宋体" w:eastAsia="宋体" w:hAnsi="宋体"/>
          <w:sz w:val="24"/>
          <w:szCs w:val="24"/>
        </w:rPr>
        <w:t>二、申请人的资格要求（须同时满足）</w:t>
      </w:r>
      <w:bookmarkEnd w:id="10"/>
      <w:bookmarkEnd w:id="11"/>
      <w:bookmarkEnd w:id="12"/>
      <w:bookmarkEnd w:id="13"/>
    </w:p>
    <w:p w14:paraId="64A0A845" w14:textId="77777777" w:rsidR="00EE7E8B" w:rsidRDefault="00D6502A">
      <w:pPr>
        <w:spacing w:line="360" w:lineRule="auto"/>
        <w:ind w:firstLineChars="200" w:firstLine="480"/>
        <w:rPr>
          <w:rFonts w:ascii="宋体" w:hAnsi="宋体" w:hint="eastAsia"/>
          <w:sz w:val="24"/>
        </w:rPr>
      </w:pPr>
      <w:r>
        <w:rPr>
          <w:rFonts w:ascii="宋体" w:hAnsi="宋体"/>
          <w:sz w:val="24"/>
        </w:rPr>
        <w:t>1.满足《中华人民共和国政府采购法》第二十二条规定；</w:t>
      </w:r>
    </w:p>
    <w:p w14:paraId="026456CE" w14:textId="77777777" w:rsidR="00EE7E8B" w:rsidRDefault="00D6502A">
      <w:pPr>
        <w:spacing w:line="360" w:lineRule="auto"/>
        <w:ind w:firstLineChars="200" w:firstLine="480"/>
        <w:rPr>
          <w:rFonts w:ascii="宋体" w:hAnsi="宋体" w:hint="eastAsia"/>
          <w:sz w:val="24"/>
        </w:rPr>
      </w:pPr>
      <w:bookmarkStart w:id="14" w:name="_Toc28359081"/>
      <w:bookmarkStart w:id="15" w:name="_Toc28359004"/>
      <w:r>
        <w:rPr>
          <w:rFonts w:ascii="宋体" w:hAnsi="宋体"/>
          <w:sz w:val="24"/>
        </w:rPr>
        <w:t>2.落实政府采购政策需满足的资格要求：</w:t>
      </w:r>
    </w:p>
    <w:p w14:paraId="5E62DA5A" w14:textId="77777777" w:rsidR="00EE7E8B" w:rsidRPr="003811F2" w:rsidRDefault="00D6502A">
      <w:pPr>
        <w:spacing w:line="360" w:lineRule="auto"/>
        <w:ind w:firstLineChars="200" w:firstLine="480"/>
        <w:rPr>
          <w:rFonts w:ascii="宋体" w:hAnsi="宋体" w:hint="eastAsia"/>
          <w:sz w:val="24"/>
        </w:rPr>
      </w:pPr>
      <w:r w:rsidRPr="003811F2">
        <w:rPr>
          <w:rFonts w:ascii="宋体" w:hAnsi="宋体"/>
          <w:sz w:val="24"/>
        </w:rPr>
        <w:t>2.1中小企业政策</w:t>
      </w:r>
    </w:p>
    <w:p w14:paraId="115F8D69" w14:textId="1A665E61" w:rsidR="00EE7E8B" w:rsidRPr="003811F2" w:rsidRDefault="00616337">
      <w:pPr>
        <w:spacing w:line="360" w:lineRule="auto"/>
        <w:ind w:firstLineChars="200" w:firstLine="480"/>
        <w:rPr>
          <w:rFonts w:ascii="宋体" w:hAnsi="宋体" w:hint="eastAsia"/>
          <w:sz w:val="24"/>
        </w:rPr>
      </w:pPr>
      <w:bookmarkStart w:id="16" w:name="_Toc35393792"/>
      <w:bookmarkStart w:id="17" w:name="_Toc35393623"/>
      <w:bookmarkEnd w:id="14"/>
      <w:bookmarkEnd w:id="15"/>
      <w:r w:rsidRPr="003811F2">
        <w:rPr>
          <w:rFonts w:ascii="宋体" w:hAnsi="宋体"/>
          <w:sz w:val="24"/>
        </w:rPr>
        <w:t>□</w:t>
      </w:r>
      <w:r w:rsidR="00D6502A" w:rsidRPr="003811F2">
        <w:rPr>
          <w:rFonts w:ascii="宋体" w:hAnsi="宋体"/>
          <w:sz w:val="24"/>
        </w:rPr>
        <w:t>本项目不专门面向中小企业预留采购份额。</w:t>
      </w:r>
    </w:p>
    <w:p w14:paraId="19C0B00A" w14:textId="368D2284" w:rsidR="00EE7E8B" w:rsidRDefault="00616337">
      <w:pPr>
        <w:spacing w:line="360" w:lineRule="auto"/>
        <w:ind w:firstLineChars="200" w:firstLine="480"/>
        <w:rPr>
          <w:rFonts w:ascii="宋体" w:hAnsi="宋体" w:hint="eastAsia"/>
          <w:sz w:val="24"/>
        </w:rPr>
      </w:pPr>
      <w:r w:rsidRPr="003811F2">
        <w:rPr>
          <w:rFonts w:ascii="Segoe UI Symbol" w:hAnsi="Segoe UI Symbol" w:hint="eastAsia"/>
          <w:sz w:val="24"/>
        </w:rPr>
        <w:t>√</w:t>
      </w:r>
      <w:r w:rsidR="00D6502A" w:rsidRPr="003811F2">
        <w:rPr>
          <w:rFonts w:ascii="宋体" w:hAnsi="宋体"/>
          <w:sz w:val="24"/>
        </w:rPr>
        <w:t>本项目专门面向</w:t>
      </w:r>
      <w:r w:rsidR="001B7FE6" w:rsidRPr="003811F2">
        <w:rPr>
          <w:rFonts w:ascii="Segoe UI Symbol" w:hAnsi="Segoe UI Symbol" w:hint="eastAsia"/>
          <w:sz w:val="24"/>
        </w:rPr>
        <w:t>√</w:t>
      </w:r>
      <w:r w:rsidR="00D6502A" w:rsidRPr="003811F2">
        <w:rPr>
          <w:rFonts w:ascii="宋体" w:hAnsi="宋体"/>
          <w:sz w:val="24"/>
        </w:rPr>
        <w:t>中小□小微企业采购。即：提供的货物全部由符合政策要求的中小</w:t>
      </w:r>
      <w:r w:rsidR="00D6502A" w:rsidRPr="003811F2">
        <w:rPr>
          <w:rFonts w:ascii="宋体" w:hAnsi="宋体" w:hint="eastAsia"/>
          <w:sz w:val="24"/>
        </w:rPr>
        <w:t>/小微</w:t>
      </w:r>
      <w:r w:rsidR="00D6502A" w:rsidRPr="003811F2">
        <w:rPr>
          <w:rFonts w:ascii="宋体" w:hAnsi="宋体"/>
          <w:sz w:val="24"/>
        </w:rPr>
        <w:t>企业制造、服务全部由符合政策要求的中小</w:t>
      </w:r>
      <w:r w:rsidR="00D6502A" w:rsidRPr="003811F2">
        <w:rPr>
          <w:rFonts w:ascii="宋体" w:hAnsi="宋体" w:hint="eastAsia"/>
          <w:sz w:val="24"/>
        </w:rPr>
        <w:t>/小微</w:t>
      </w:r>
      <w:r w:rsidR="00D6502A" w:rsidRPr="003811F2">
        <w:rPr>
          <w:rFonts w:ascii="宋体" w:hAnsi="宋体"/>
          <w:sz w:val="24"/>
        </w:rPr>
        <w:t>企业承接。</w:t>
      </w:r>
    </w:p>
    <w:p w14:paraId="102E40A2" w14:textId="77777777" w:rsidR="00EE7E8B" w:rsidRDefault="00D6502A">
      <w:pPr>
        <w:spacing w:line="360" w:lineRule="auto"/>
        <w:ind w:firstLineChars="200" w:firstLine="480"/>
        <w:rPr>
          <w:rFonts w:ascii="宋体" w:hAnsi="宋体" w:hint="eastAsia"/>
          <w:sz w:val="24"/>
        </w:rPr>
      </w:pPr>
      <w:r>
        <w:rPr>
          <w:rFonts w:ascii="宋体" w:hAnsi="宋体"/>
          <w:sz w:val="24"/>
        </w:rPr>
        <w:t>□本项目预留部分采购项目预算专门面向中小企业采购。对于预留份额，提供的货物由符合政策要求的中小企业制造、服务由符合政策要求的中小企业承接。预留份额通过以下措施进行：__________________</w:t>
      </w:r>
      <w:r>
        <w:rPr>
          <w:rFonts w:ascii="宋体" w:hAnsi="宋体" w:hint="eastAsia"/>
          <w:sz w:val="24"/>
        </w:rPr>
        <w:t>。</w:t>
      </w:r>
    </w:p>
    <w:p w14:paraId="597247E3" w14:textId="77777777" w:rsidR="00EE7E8B" w:rsidRDefault="00D6502A">
      <w:pPr>
        <w:spacing w:line="360" w:lineRule="auto"/>
        <w:ind w:firstLineChars="200" w:firstLine="480"/>
        <w:rPr>
          <w:rFonts w:ascii="宋体" w:hAnsi="宋体" w:hint="eastAsia"/>
          <w:sz w:val="24"/>
        </w:rPr>
      </w:pPr>
      <w:r>
        <w:rPr>
          <w:rFonts w:ascii="宋体" w:hAnsi="宋体"/>
          <w:sz w:val="24"/>
        </w:rPr>
        <w:t>2.2其它落实政府采购政策的资格要求：</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rPr>
        <w:t>。</w:t>
      </w:r>
    </w:p>
    <w:p w14:paraId="103CC2C8" w14:textId="77777777" w:rsidR="00EE7E8B" w:rsidRDefault="00D6502A">
      <w:pPr>
        <w:spacing w:line="360" w:lineRule="auto"/>
        <w:ind w:firstLineChars="200" w:firstLine="480"/>
        <w:rPr>
          <w:rFonts w:ascii="宋体" w:hAnsi="宋体" w:hint="eastAsia"/>
          <w:sz w:val="24"/>
          <w:u w:val="single"/>
        </w:rPr>
      </w:pPr>
      <w:r>
        <w:rPr>
          <w:rFonts w:ascii="宋体" w:hAnsi="宋体"/>
          <w:sz w:val="24"/>
        </w:rPr>
        <w:t>3.本项目的特定资格要求：</w:t>
      </w:r>
    </w:p>
    <w:p w14:paraId="06093B0A" w14:textId="77777777" w:rsidR="00EE7E8B" w:rsidRDefault="00D6502A">
      <w:pPr>
        <w:tabs>
          <w:tab w:val="left" w:pos="900"/>
          <w:tab w:val="left" w:pos="1134"/>
          <w:tab w:val="left" w:pos="1589"/>
          <w:tab w:val="left" w:pos="5521"/>
        </w:tabs>
        <w:snapToGrid w:val="0"/>
        <w:spacing w:line="360" w:lineRule="auto"/>
        <w:ind w:firstLineChars="200" w:firstLine="480"/>
        <w:rPr>
          <w:rFonts w:ascii="宋体" w:hAnsi="宋体" w:hint="eastAsia"/>
          <w:sz w:val="24"/>
        </w:rPr>
      </w:pPr>
      <w:r>
        <w:rPr>
          <w:rFonts w:ascii="宋体" w:hAnsi="宋体"/>
          <w:sz w:val="24"/>
        </w:rPr>
        <w:t>3.</w:t>
      </w:r>
      <w:r>
        <w:rPr>
          <w:rFonts w:ascii="宋体" w:hAnsi="宋体" w:hint="eastAsia"/>
          <w:sz w:val="24"/>
        </w:rPr>
        <w:t>1</w:t>
      </w:r>
      <w:r>
        <w:rPr>
          <w:rFonts w:ascii="宋体" w:hAnsi="宋体"/>
          <w:sz w:val="24"/>
        </w:rPr>
        <w:t>本项目是否属于政府购买服务：</w:t>
      </w:r>
    </w:p>
    <w:p w14:paraId="2B2AB3F1" w14:textId="77777777" w:rsidR="00EE7E8B" w:rsidRDefault="00D6502A">
      <w:pPr>
        <w:tabs>
          <w:tab w:val="left" w:pos="900"/>
          <w:tab w:val="left" w:pos="1134"/>
          <w:tab w:val="left" w:pos="1589"/>
          <w:tab w:val="left" w:pos="5521"/>
        </w:tabs>
        <w:snapToGrid w:val="0"/>
        <w:spacing w:line="360" w:lineRule="auto"/>
        <w:ind w:leftChars="472" w:left="991" w:firstLine="480"/>
        <w:rPr>
          <w:rFonts w:ascii="宋体" w:hAnsi="宋体" w:hint="eastAsia"/>
          <w:sz w:val="24"/>
        </w:rPr>
      </w:pPr>
      <w:r>
        <w:rPr>
          <w:rFonts w:ascii="Segoe UI Symbol" w:hAnsi="Segoe UI Symbol" w:hint="eastAsia"/>
          <w:sz w:val="24"/>
        </w:rPr>
        <w:lastRenderedPageBreak/>
        <w:t>√</w:t>
      </w:r>
      <w:r>
        <w:rPr>
          <w:rFonts w:ascii="宋体" w:hAnsi="宋体"/>
          <w:sz w:val="24"/>
        </w:rPr>
        <w:t>否</w:t>
      </w:r>
    </w:p>
    <w:p w14:paraId="2045FF11" w14:textId="77777777" w:rsidR="00EE7E8B" w:rsidRDefault="00D6502A">
      <w:pPr>
        <w:tabs>
          <w:tab w:val="left" w:pos="900"/>
          <w:tab w:val="left" w:pos="1134"/>
          <w:tab w:val="left" w:pos="1589"/>
          <w:tab w:val="left" w:pos="5521"/>
        </w:tabs>
        <w:snapToGrid w:val="0"/>
        <w:spacing w:line="360" w:lineRule="auto"/>
        <w:ind w:leftChars="472" w:left="991" w:firstLine="480"/>
        <w:rPr>
          <w:rFonts w:ascii="宋体" w:hAnsi="宋体" w:hint="eastAsia"/>
          <w:sz w:val="24"/>
        </w:rPr>
      </w:pPr>
      <w:r>
        <w:rPr>
          <w:rFonts w:ascii="宋体" w:hAnsi="宋体" w:hint="eastAsia"/>
          <w:sz w:val="24"/>
        </w:rPr>
        <w:t>□</w:t>
      </w:r>
      <w:r>
        <w:rPr>
          <w:rFonts w:ascii="宋体" w:hAnsi="宋体"/>
          <w:sz w:val="24"/>
        </w:rPr>
        <w:t>是，公益一类事业单位、使用事业编制且由财政拨款保障的群团组织，不得作为承接主体；</w:t>
      </w:r>
    </w:p>
    <w:p w14:paraId="3856F2D6" w14:textId="77777777" w:rsidR="00EE7E8B" w:rsidRDefault="00D6502A">
      <w:pPr>
        <w:tabs>
          <w:tab w:val="left" w:pos="900"/>
          <w:tab w:val="left" w:pos="1134"/>
          <w:tab w:val="left" w:pos="1589"/>
          <w:tab w:val="left" w:pos="5521"/>
        </w:tabs>
        <w:snapToGrid w:val="0"/>
        <w:spacing w:line="360" w:lineRule="auto"/>
        <w:ind w:firstLineChars="200" w:firstLine="480"/>
        <w:rPr>
          <w:rFonts w:ascii="Arial" w:eastAsiaTheme="minorEastAsia" w:hAnsi="Arial" w:cs="Arial"/>
          <w:spacing w:val="-9"/>
          <w:sz w:val="24"/>
        </w:rPr>
      </w:pPr>
      <w:r>
        <w:rPr>
          <w:rFonts w:ascii="宋体" w:hAnsi="宋体"/>
          <w:sz w:val="24"/>
        </w:rPr>
        <w:t>3.</w:t>
      </w:r>
      <w:bookmarkStart w:id="18" w:name="_Hlk100673152"/>
      <w:r>
        <w:rPr>
          <w:rFonts w:ascii="宋体" w:hAnsi="宋体" w:hint="eastAsia"/>
          <w:sz w:val="24"/>
        </w:rPr>
        <w:t xml:space="preserve">2 </w:t>
      </w:r>
      <w:r>
        <w:rPr>
          <w:rFonts w:ascii="宋体" w:hAnsi="宋体"/>
          <w:sz w:val="24"/>
        </w:rPr>
        <w:t>其他特定资格</w:t>
      </w:r>
      <w:bookmarkEnd w:id="18"/>
      <w:r>
        <w:rPr>
          <w:rFonts w:ascii="宋体" w:hAnsi="宋体"/>
          <w:sz w:val="24"/>
        </w:rPr>
        <w:t>要求：</w:t>
      </w:r>
    </w:p>
    <w:p w14:paraId="7AAED667" w14:textId="77777777" w:rsidR="00EE7E8B" w:rsidRDefault="00D6502A">
      <w:pPr>
        <w:pStyle w:val="affff4"/>
        <w:jc w:val="left"/>
        <w:rPr>
          <w:rFonts w:hint="eastAsia"/>
          <w:color w:val="auto"/>
        </w:rPr>
      </w:pPr>
      <w:r>
        <w:rPr>
          <w:rFonts w:hint="eastAsia"/>
          <w:color w:val="auto"/>
        </w:rPr>
        <w:t>（</w:t>
      </w:r>
      <w:r>
        <w:rPr>
          <w:rFonts w:hint="eastAsia"/>
          <w:color w:val="auto"/>
        </w:rPr>
        <w:t>1</w:t>
      </w:r>
      <w:r>
        <w:rPr>
          <w:rFonts w:hint="eastAsia"/>
          <w:color w:val="auto"/>
        </w:rPr>
        <w:t>）本项目采用全流程电子化的招标方式，投标人须按相关规定获取招标文件并进行投标。</w:t>
      </w:r>
    </w:p>
    <w:p w14:paraId="20642561" w14:textId="77777777" w:rsidR="00EE7E8B" w:rsidRDefault="00D6502A">
      <w:pPr>
        <w:pStyle w:val="affff4"/>
        <w:jc w:val="left"/>
        <w:rPr>
          <w:rFonts w:hint="eastAsia"/>
          <w:color w:val="auto"/>
        </w:rPr>
      </w:pPr>
      <w:r>
        <w:rPr>
          <w:rFonts w:hint="eastAsia"/>
          <w:color w:val="auto"/>
        </w:rPr>
        <w:t>（</w:t>
      </w:r>
      <w:r>
        <w:rPr>
          <w:rFonts w:hint="eastAsia"/>
          <w:color w:val="auto"/>
        </w:rPr>
        <w:t>2</w:t>
      </w:r>
      <w:r>
        <w:rPr>
          <w:rFonts w:hint="eastAsia"/>
          <w:color w:val="auto"/>
        </w:rPr>
        <w:t>）</w:t>
      </w:r>
      <w:bookmarkStart w:id="19" w:name="_Hlk126589215"/>
      <w:r>
        <w:rPr>
          <w:rFonts w:hint="eastAsia"/>
          <w:color w:val="auto"/>
        </w:rPr>
        <w:t>单位负责人为同一人或者存在直接控股、管理关系的不同供应商，不得同时参加同一采购包的政府采购活动；为某一采购包提供整体设计、规范编制或者项目管理、监理、检测等服务的供应商，不得再参加该采购包的其他采购活动。本项目的采购代理机构及其分支机构不得参加本项目的投标或者代理投标。</w:t>
      </w:r>
      <w:bookmarkEnd w:id="19"/>
    </w:p>
    <w:p w14:paraId="3CFACCBC" w14:textId="77777777" w:rsidR="00EE7E8B" w:rsidRDefault="00D6502A">
      <w:pPr>
        <w:pStyle w:val="affff4"/>
        <w:jc w:val="left"/>
        <w:rPr>
          <w:rFonts w:hint="eastAsia"/>
          <w:color w:val="auto"/>
        </w:rPr>
      </w:pPr>
      <w:r>
        <w:rPr>
          <w:rFonts w:hint="eastAsia"/>
          <w:color w:val="auto"/>
        </w:rPr>
        <w:t>（</w:t>
      </w:r>
      <w:r>
        <w:rPr>
          <w:rFonts w:hint="eastAsia"/>
          <w:color w:val="auto"/>
        </w:rPr>
        <w:t>3</w:t>
      </w:r>
      <w:r>
        <w:rPr>
          <w:rFonts w:hint="eastAsia"/>
          <w:color w:val="auto"/>
        </w:rPr>
        <w:t>）通过“信用中国”网站（</w:t>
      </w:r>
      <w:r>
        <w:rPr>
          <w:rFonts w:hint="eastAsia"/>
          <w:color w:val="auto"/>
        </w:rPr>
        <w:t>www.creditchina.gov.cn</w:t>
      </w:r>
      <w:r>
        <w:rPr>
          <w:rFonts w:hint="eastAsia"/>
          <w:color w:val="auto"/>
        </w:rPr>
        <w:t>）和中国政府采购网（</w:t>
      </w:r>
      <w:r>
        <w:rPr>
          <w:rFonts w:hint="eastAsia"/>
          <w:color w:val="auto"/>
        </w:rPr>
        <w:t>www.ccgp.gov.cn</w:t>
      </w:r>
      <w:r>
        <w:rPr>
          <w:rFonts w:hint="eastAsia"/>
          <w:color w:val="auto"/>
        </w:rPr>
        <w:t>）查询信用记录（截止时点为投标截止时间），被列入失信被执行人、重大税收违法案件当事人名单、政府采购严重违法失信行为记录名单的供应商，没有资格参加本项目的采购活动。</w:t>
      </w:r>
    </w:p>
    <w:p w14:paraId="7C8D219C" w14:textId="77777777" w:rsidR="00EE7E8B" w:rsidRDefault="00D6502A">
      <w:pPr>
        <w:pStyle w:val="21"/>
        <w:widowControl/>
        <w:spacing w:before="0" w:line="360" w:lineRule="auto"/>
        <w:ind w:firstLine="482"/>
        <w:jc w:val="left"/>
        <w:rPr>
          <w:rFonts w:ascii="宋体" w:eastAsia="宋体" w:hAnsi="宋体" w:hint="eastAsia"/>
          <w:sz w:val="24"/>
          <w:szCs w:val="24"/>
        </w:rPr>
      </w:pPr>
      <w:r>
        <w:rPr>
          <w:rFonts w:ascii="宋体" w:eastAsia="宋体" w:hAnsi="宋体"/>
          <w:sz w:val="24"/>
          <w:szCs w:val="24"/>
        </w:rPr>
        <w:t>三、获取招标文件</w:t>
      </w:r>
      <w:bookmarkEnd w:id="16"/>
      <w:bookmarkEnd w:id="17"/>
    </w:p>
    <w:p w14:paraId="4D4F4B4B" w14:textId="6BCDA882" w:rsidR="00EE7E8B" w:rsidRDefault="00D6502A">
      <w:pPr>
        <w:adjustRightInd w:val="0"/>
        <w:snapToGrid w:val="0"/>
        <w:spacing w:line="360" w:lineRule="auto"/>
        <w:ind w:firstLineChars="200" w:firstLine="480"/>
        <w:rPr>
          <w:rFonts w:ascii="宋体" w:hAnsi="宋体" w:hint="eastAsia"/>
          <w:sz w:val="24"/>
          <w:lang w:bidi="ar"/>
        </w:rPr>
      </w:pPr>
      <w:r>
        <w:rPr>
          <w:rFonts w:ascii="宋体" w:hAnsi="宋体"/>
          <w:sz w:val="24"/>
          <w:lang w:bidi="ar"/>
        </w:rPr>
        <w:t>1.时间：</w:t>
      </w:r>
      <w:r>
        <w:rPr>
          <w:rFonts w:ascii="宋体" w:hAnsi="宋体" w:hint="eastAsia"/>
          <w:sz w:val="24"/>
          <w:lang w:bidi="ar"/>
        </w:rPr>
        <w:t>采购公告发出之日至2</w:t>
      </w:r>
      <w:r>
        <w:rPr>
          <w:rFonts w:ascii="宋体" w:hAnsi="宋体"/>
          <w:sz w:val="24"/>
          <w:lang w:bidi="ar"/>
        </w:rPr>
        <w:t>02</w:t>
      </w:r>
      <w:r>
        <w:rPr>
          <w:rFonts w:ascii="宋体" w:hAnsi="宋体" w:hint="eastAsia"/>
          <w:sz w:val="24"/>
          <w:lang w:bidi="ar"/>
        </w:rPr>
        <w:t>6</w:t>
      </w:r>
      <w:r>
        <w:rPr>
          <w:rFonts w:ascii="宋体" w:hAnsi="宋体"/>
          <w:sz w:val="24"/>
          <w:lang w:bidi="ar"/>
        </w:rPr>
        <w:t>年</w:t>
      </w:r>
      <w:r w:rsidR="00485F9D">
        <w:rPr>
          <w:rFonts w:ascii="宋体" w:hAnsi="宋体" w:hint="eastAsia"/>
          <w:sz w:val="24"/>
          <w:lang w:bidi="ar"/>
        </w:rPr>
        <w:t>10</w:t>
      </w:r>
      <w:r>
        <w:rPr>
          <w:rFonts w:ascii="宋体" w:hAnsi="宋体"/>
          <w:sz w:val="24"/>
          <w:lang w:bidi="ar"/>
        </w:rPr>
        <w:t>月</w:t>
      </w:r>
      <w:r w:rsidR="00E14FCA">
        <w:rPr>
          <w:rFonts w:ascii="宋体" w:hAnsi="宋体" w:hint="eastAsia"/>
          <w:sz w:val="24"/>
          <w:lang w:bidi="ar"/>
        </w:rPr>
        <w:t>13</w:t>
      </w:r>
      <w:r>
        <w:rPr>
          <w:rFonts w:ascii="宋体" w:hAnsi="宋体"/>
          <w:sz w:val="24"/>
          <w:lang w:bidi="ar"/>
        </w:rPr>
        <w:t>日，每天上午</w:t>
      </w:r>
      <w:r>
        <w:rPr>
          <w:rFonts w:ascii="宋体" w:hAnsi="宋体"/>
          <w:sz w:val="24"/>
          <w:u w:val="single"/>
          <w:lang w:bidi="ar"/>
        </w:rPr>
        <w:t>9:00</w:t>
      </w:r>
      <w:r>
        <w:rPr>
          <w:rFonts w:ascii="宋体" w:hAnsi="宋体"/>
          <w:sz w:val="24"/>
          <w:lang w:bidi="ar"/>
        </w:rPr>
        <w:t>至</w:t>
      </w:r>
      <w:r>
        <w:rPr>
          <w:rFonts w:ascii="宋体" w:hAnsi="宋体"/>
          <w:sz w:val="24"/>
          <w:u w:val="single"/>
          <w:lang w:bidi="ar"/>
        </w:rPr>
        <w:t>11:30</w:t>
      </w:r>
      <w:r>
        <w:rPr>
          <w:rFonts w:ascii="宋体" w:hAnsi="宋体"/>
          <w:sz w:val="24"/>
          <w:lang w:bidi="ar"/>
        </w:rPr>
        <w:t>，下午</w:t>
      </w:r>
      <w:r>
        <w:rPr>
          <w:rFonts w:ascii="宋体" w:hAnsi="宋体"/>
          <w:sz w:val="24"/>
          <w:u w:val="single"/>
          <w:lang w:bidi="ar"/>
        </w:rPr>
        <w:t>13:00</w:t>
      </w:r>
      <w:r>
        <w:rPr>
          <w:rFonts w:ascii="宋体" w:hAnsi="宋体"/>
          <w:sz w:val="24"/>
          <w:lang w:bidi="ar"/>
        </w:rPr>
        <w:t>至</w:t>
      </w:r>
      <w:r>
        <w:rPr>
          <w:rFonts w:ascii="宋体" w:hAnsi="宋体"/>
          <w:sz w:val="24"/>
          <w:u w:val="single"/>
          <w:lang w:bidi="ar"/>
        </w:rPr>
        <w:t>17</w:t>
      </w:r>
      <w:r>
        <w:rPr>
          <w:rFonts w:ascii="宋体" w:hAnsi="宋体" w:hint="eastAsia"/>
          <w:sz w:val="24"/>
          <w:u w:val="single"/>
          <w:lang w:bidi="ar"/>
        </w:rPr>
        <w:t>:</w:t>
      </w:r>
      <w:r>
        <w:rPr>
          <w:rFonts w:ascii="宋体" w:hAnsi="宋体"/>
          <w:sz w:val="24"/>
          <w:u w:val="single"/>
          <w:lang w:bidi="ar"/>
        </w:rPr>
        <w:t>00</w:t>
      </w:r>
      <w:r>
        <w:rPr>
          <w:rFonts w:ascii="宋体" w:hAnsi="宋体"/>
          <w:sz w:val="24"/>
          <w:lang w:bidi="ar"/>
        </w:rPr>
        <w:t>（北京时间，法定节假日除外）。</w:t>
      </w:r>
    </w:p>
    <w:p w14:paraId="76084C31" w14:textId="77777777" w:rsidR="00EE7E8B" w:rsidRDefault="00D6502A">
      <w:pPr>
        <w:adjustRightInd w:val="0"/>
        <w:snapToGrid w:val="0"/>
        <w:spacing w:line="360" w:lineRule="auto"/>
        <w:ind w:firstLineChars="200" w:firstLine="480"/>
        <w:rPr>
          <w:rFonts w:ascii="宋体" w:hAnsi="宋体" w:hint="eastAsia"/>
          <w:sz w:val="24"/>
          <w:lang w:bidi="ar"/>
        </w:rPr>
      </w:pPr>
      <w:r>
        <w:rPr>
          <w:rFonts w:ascii="宋体" w:hAnsi="宋体"/>
          <w:sz w:val="24"/>
          <w:lang w:bidi="ar"/>
        </w:rPr>
        <w:t>2.地点：</w:t>
      </w:r>
      <w:r>
        <w:rPr>
          <w:rFonts w:ascii="宋体" w:hAnsi="宋体" w:hint="eastAsia"/>
          <w:sz w:val="24"/>
          <w:lang w:bidi="ar"/>
        </w:rPr>
        <w:t>北京市政府采购电子交易平台,具体方式详见“其他补充事宜</w:t>
      </w:r>
    </w:p>
    <w:p w14:paraId="375FECBC" w14:textId="42A6EDE3" w:rsidR="00EE7E8B" w:rsidRDefault="00D6502A">
      <w:pPr>
        <w:adjustRightInd w:val="0"/>
        <w:snapToGrid w:val="0"/>
        <w:spacing w:line="360" w:lineRule="auto"/>
        <w:ind w:firstLineChars="200" w:firstLine="480"/>
        <w:rPr>
          <w:rFonts w:ascii="宋体" w:hAnsi="宋体" w:hint="eastAsia"/>
          <w:sz w:val="24"/>
          <w:lang w:bidi="ar"/>
        </w:rPr>
      </w:pPr>
      <w:r>
        <w:rPr>
          <w:rFonts w:ascii="宋体" w:hAnsi="宋体"/>
          <w:sz w:val="24"/>
          <w:lang w:bidi="ar"/>
        </w:rPr>
        <w:t>3.方式：</w:t>
      </w:r>
      <w:r>
        <w:rPr>
          <w:rFonts w:ascii="宋体" w:hAnsi="宋体" w:hint="eastAsia"/>
          <w:sz w:val="24"/>
          <w:lang w:bidi="ar"/>
        </w:rPr>
        <w:t>供应商按照规定办理CA数字认证证书（北京一证通数字证书）或电子营业执照登录北京市政府采购电子交易平台（</w:t>
      </w:r>
      <w:hyperlink r:id="rId15" w:anchor="/home" w:history="1">
        <w:r w:rsidRPr="00A13941">
          <w:rPr>
            <w:rStyle w:val="afe"/>
            <w:rFonts w:ascii="宋体" w:hAnsi="宋体"/>
            <w:sz w:val="24"/>
            <w:lang w:bidi="ar"/>
          </w:rPr>
          <w:t>http://zbcg-bjzc.zhongcy.com/bjczj-portal-site/index.html#/home</w:t>
        </w:r>
      </w:hyperlink>
      <w:r>
        <w:rPr>
          <w:rFonts w:ascii="宋体" w:hAnsi="宋体" w:hint="eastAsia"/>
          <w:sz w:val="24"/>
          <w:lang w:bidi="ar"/>
        </w:rPr>
        <w:t>）获取电子版招标文件。</w:t>
      </w:r>
    </w:p>
    <w:p w14:paraId="7609C8BA" w14:textId="77777777" w:rsidR="00EE7E8B" w:rsidRDefault="00D6502A">
      <w:pPr>
        <w:widowControl/>
        <w:adjustRightInd w:val="0"/>
        <w:snapToGrid w:val="0"/>
        <w:spacing w:line="360" w:lineRule="auto"/>
        <w:ind w:firstLineChars="200" w:firstLine="480"/>
        <w:jc w:val="left"/>
        <w:rPr>
          <w:rFonts w:ascii="宋体" w:hAnsi="宋体" w:hint="eastAsia"/>
          <w:sz w:val="24"/>
        </w:rPr>
      </w:pPr>
      <w:r>
        <w:rPr>
          <w:rFonts w:ascii="宋体" w:hAnsi="宋体"/>
          <w:sz w:val="24"/>
          <w:lang w:bidi="ar"/>
        </w:rPr>
        <w:t>4.售价：0元。</w:t>
      </w:r>
    </w:p>
    <w:p w14:paraId="70667F01" w14:textId="77777777" w:rsidR="00EE7E8B" w:rsidRDefault="00D6502A">
      <w:pPr>
        <w:pStyle w:val="21"/>
        <w:widowControl/>
        <w:spacing w:before="0" w:line="360" w:lineRule="auto"/>
        <w:ind w:firstLine="482"/>
        <w:jc w:val="left"/>
        <w:rPr>
          <w:rFonts w:ascii="宋体" w:eastAsia="宋体" w:hAnsi="宋体" w:hint="eastAsia"/>
          <w:sz w:val="24"/>
          <w:szCs w:val="24"/>
        </w:rPr>
      </w:pPr>
      <w:bookmarkStart w:id="20" w:name="_Toc28359005"/>
      <w:bookmarkStart w:id="21" w:name="_Toc28359082"/>
      <w:bookmarkStart w:id="22" w:name="_Toc35393624"/>
      <w:bookmarkStart w:id="23" w:name="_Toc35393793"/>
      <w:r>
        <w:rPr>
          <w:rFonts w:ascii="宋体" w:eastAsia="宋体" w:hAnsi="宋体"/>
          <w:sz w:val="24"/>
          <w:szCs w:val="24"/>
        </w:rPr>
        <w:t>四、提交投标文件</w:t>
      </w:r>
      <w:bookmarkEnd w:id="20"/>
      <w:bookmarkEnd w:id="21"/>
      <w:r>
        <w:rPr>
          <w:rFonts w:ascii="宋体" w:eastAsia="宋体" w:hAnsi="宋体"/>
          <w:sz w:val="24"/>
          <w:szCs w:val="24"/>
        </w:rPr>
        <w:t>截止时间、开标时间和地点</w:t>
      </w:r>
      <w:bookmarkEnd w:id="22"/>
      <w:bookmarkEnd w:id="23"/>
    </w:p>
    <w:p w14:paraId="272337E2" w14:textId="300B55AE" w:rsidR="00EE7E8B" w:rsidRDefault="00D6502A">
      <w:pPr>
        <w:spacing w:line="360" w:lineRule="auto"/>
        <w:ind w:firstLineChars="200" w:firstLine="480"/>
        <w:rPr>
          <w:rFonts w:ascii="宋体" w:hAnsi="宋体" w:hint="eastAsia"/>
          <w:bCs/>
          <w:sz w:val="24"/>
          <w:u w:val="single"/>
        </w:rPr>
      </w:pPr>
      <w:r>
        <w:rPr>
          <w:rFonts w:ascii="宋体" w:hAnsi="宋体"/>
          <w:sz w:val="24"/>
          <w:lang w:bidi="ar"/>
        </w:rPr>
        <w:t>投标截止时间、开标时间：202</w:t>
      </w:r>
      <w:r>
        <w:rPr>
          <w:rFonts w:ascii="宋体" w:hAnsi="宋体" w:hint="eastAsia"/>
          <w:sz w:val="24"/>
          <w:lang w:bidi="ar"/>
        </w:rPr>
        <w:t>6</w:t>
      </w:r>
      <w:r>
        <w:rPr>
          <w:rFonts w:ascii="宋体" w:hAnsi="宋体"/>
          <w:sz w:val="24"/>
          <w:lang w:bidi="ar"/>
        </w:rPr>
        <w:t>年</w:t>
      </w:r>
      <w:r w:rsidR="00485F9D">
        <w:rPr>
          <w:rFonts w:ascii="宋体" w:hAnsi="宋体" w:hint="eastAsia"/>
          <w:sz w:val="24"/>
          <w:lang w:bidi="ar"/>
        </w:rPr>
        <w:t>10</w:t>
      </w:r>
      <w:r>
        <w:rPr>
          <w:rFonts w:ascii="宋体" w:hAnsi="宋体"/>
          <w:sz w:val="24"/>
          <w:lang w:bidi="ar"/>
        </w:rPr>
        <w:t>月</w:t>
      </w:r>
      <w:r w:rsidR="00E14FCA">
        <w:rPr>
          <w:rFonts w:ascii="宋体" w:hAnsi="宋体" w:hint="eastAsia"/>
          <w:sz w:val="24"/>
          <w:lang w:bidi="ar"/>
        </w:rPr>
        <w:t>22</w:t>
      </w:r>
      <w:r>
        <w:rPr>
          <w:rFonts w:ascii="宋体" w:hAnsi="宋体"/>
          <w:sz w:val="24"/>
          <w:lang w:bidi="ar"/>
        </w:rPr>
        <w:t>日</w:t>
      </w:r>
      <w:r w:rsidR="00E14FCA">
        <w:rPr>
          <w:rFonts w:ascii="宋体" w:hAnsi="宋体" w:hint="eastAsia"/>
          <w:sz w:val="24"/>
          <w:lang w:bidi="ar"/>
        </w:rPr>
        <w:t>13</w:t>
      </w:r>
      <w:r>
        <w:rPr>
          <w:rFonts w:ascii="宋体" w:hAnsi="宋体"/>
          <w:sz w:val="24"/>
          <w:lang w:bidi="ar"/>
        </w:rPr>
        <w:t>点</w:t>
      </w:r>
      <w:r>
        <w:rPr>
          <w:rFonts w:ascii="宋体" w:hAnsi="宋体" w:hint="eastAsia"/>
          <w:sz w:val="24"/>
          <w:lang w:bidi="ar"/>
        </w:rPr>
        <w:t>30</w:t>
      </w:r>
      <w:r>
        <w:rPr>
          <w:rFonts w:ascii="宋体" w:hAnsi="宋体"/>
          <w:sz w:val="24"/>
          <w:lang w:bidi="ar"/>
        </w:rPr>
        <w:t>分</w:t>
      </w:r>
      <w:r>
        <w:rPr>
          <w:rFonts w:ascii="宋体" w:hAnsi="宋体"/>
          <w:bCs/>
          <w:sz w:val="24"/>
          <w:lang w:bidi="ar"/>
        </w:rPr>
        <w:t>（北京时间）</w:t>
      </w:r>
      <w:r>
        <w:rPr>
          <w:rFonts w:ascii="宋体" w:hAnsi="宋体"/>
          <w:iCs/>
          <w:sz w:val="24"/>
          <w:lang w:bidi="ar"/>
        </w:rPr>
        <w:t>。</w:t>
      </w:r>
    </w:p>
    <w:p w14:paraId="0D23AFF2" w14:textId="77777777" w:rsidR="00EE7E8B" w:rsidRDefault="00D6502A">
      <w:pPr>
        <w:spacing w:line="360" w:lineRule="auto"/>
        <w:ind w:firstLineChars="200" w:firstLine="480"/>
        <w:rPr>
          <w:rFonts w:ascii="宋体" w:hAnsi="宋体" w:hint="eastAsia"/>
          <w:sz w:val="24"/>
          <w:lang w:val="zh-TW" w:bidi="ar"/>
        </w:rPr>
      </w:pPr>
      <w:r>
        <w:rPr>
          <w:rFonts w:ascii="宋体" w:hAnsi="宋体"/>
          <w:sz w:val="24"/>
          <w:lang w:bidi="ar"/>
        </w:rPr>
        <w:t>地点：</w:t>
      </w:r>
      <w:r>
        <w:rPr>
          <w:rFonts w:ascii="宋体" w:hAnsi="宋体" w:cs="宋体" w:hint="eastAsia"/>
          <w:sz w:val="24"/>
        </w:rPr>
        <w:t>北京市政府采购电子交易平台（采用远程电子开标方式，投标人使用CA认证证书或电子营业执照登录北京市政府采购电子交易平台参与电子开标。投标人自行对电子投标文件进行解密，不接受纸质文件，无须投标人到达现场）</w:t>
      </w:r>
    </w:p>
    <w:p w14:paraId="2D219E66" w14:textId="77777777" w:rsidR="00EE7E8B" w:rsidRDefault="00D6502A">
      <w:pPr>
        <w:pStyle w:val="21"/>
        <w:spacing w:before="0" w:line="360" w:lineRule="auto"/>
        <w:ind w:firstLine="482"/>
        <w:jc w:val="left"/>
        <w:rPr>
          <w:rFonts w:ascii="宋体" w:eastAsia="宋体" w:hAnsi="宋体" w:hint="eastAsia"/>
          <w:sz w:val="24"/>
          <w:szCs w:val="24"/>
        </w:rPr>
      </w:pPr>
      <w:bookmarkStart w:id="24" w:name="_Toc35393794"/>
      <w:bookmarkStart w:id="25" w:name="_Toc28359007"/>
      <w:bookmarkStart w:id="26" w:name="_Toc28359084"/>
      <w:bookmarkStart w:id="27" w:name="_Toc35393625"/>
      <w:r>
        <w:rPr>
          <w:rFonts w:ascii="宋体" w:eastAsia="宋体" w:hAnsi="宋体"/>
          <w:sz w:val="24"/>
          <w:szCs w:val="24"/>
        </w:rPr>
        <w:lastRenderedPageBreak/>
        <w:t>五、公告期限</w:t>
      </w:r>
      <w:bookmarkEnd w:id="24"/>
      <w:bookmarkEnd w:id="25"/>
      <w:bookmarkEnd w:id="26"/>
      <w:bookmarkEnd w:id="27"/>
    </w:p>
    <w:p w14:paraId="7DC66D77" w14:textId="77777777" w:rsidR="00EE7E8B" w:rsidRDefault="00D6502A">
      <w:pPr>
        <w:spacing w:line="360" w:lineRule="auto"/>
        <w:ind w:firstLineChars="200" w:firstLine="480"/>
        <w:rPr>
          <w:rFonts w:ascii="宋体" w:hAnsi="宋体" w:hint="eastAsia"/>
          <w:kern w:val="0"/>
          <w:sz w:val="24"/>
        </w:rPr>
      </w:pPr>
      <w:r>
        <w:rPr>
          <w:rFonts w:ascii="宋体" w:hAnsi="宋体"/>
          <w:kern w:val="0"/>
          <w:sz w:val="24"/>
        </w:rPr>
        <w:t>自本公告发布之日起5个工作日。</w:t>
      </w:r>
    </w:p>
    <w:p w14:paraId="40627A32" w14:textId="77777777" w:rsidR="00EE7E8B" w:rsidRDefault="00D6502A">
      <w:pPr>
        <w:pStyle w:val="21"/>
        <w:spacing w:before="0" w:line="360" w:lineRule="auto"/>
        <w:ind w:firstLine="482"/>
        <w:jc w:val="left"/>
        <w:rPr>
          <w:rFonts w:ascii="宋体" w:eastAsia="宋体" w:hAnsi="宋体" w:hint="eastAsia"/>
          <w:sz w:val="24"/>
          <w:szCs w:val="24"/>
        </w:rPr>
      </w:pPr>
      <w:bookmarkStart w:id="28" w:name="_Toc35393795"/>
      <w:bookmarkStart w:id="29" w:name="_Toc35393626"/>
      <w:r>
        <w:rPr>
          <w:rFonts w:ascii="宋体" w:eastAsia="宋体" w:hAnsi="宋体"/>
          <w:sz w:val="24"/>
          <w:szCs w:val="24"/>
        </w:rPr>
        <w:t>六、其他补充事宜</w:t>
      </w:r>
      <w:bookmarkEnd w:id="28"/>
      <w:bookmarkEnd w:id="29"/>
    </w:p>
    <w:p w14:paraId="1CF6B5B2" w14:textId="77777777" w:rsidR="00EE7E8B" w:rsidRDefault="00D6502A">
      <w:pPr>
        <w:spacing w:line="360" w:lineRule="auto"/>
        <w:ind w:firstLineChars="200" w:firstLine="480"/>
        <w:rPr>
          <w:rFonts w:ascii="宋体" w:hAnsi="宋体" w:hint="eastAsia"/>
          <w:sz w:val="24"/>
          <w:lang w:bidi="ar"/>
        </w:rPr>
      </w:pPr>
      <w:bookmarkStart w:id="30" w:name="_Toc28359085"/>
      <w:bookmarkStart w:id="31" w:name="_Toc35393627"/>
      <w:bookmarkStart w:id="32" w:name="_Toc28359008"/>
      <w:bookmarkStart w:id="33" w:name="_Toc35393796"/>
      <w:r>
        <w:rPr>
          <w:rFonts w:ascii="宋体" w:hAnsi="宋体"/>
          <w:sz w:val="24"/>
        </w:rPr>
        <w:t>1.本项目需要落实的政府采购政策：</w:t>
      </w:r>
      <w:r>
        <w:rPr>
          <w:rFonts w:ascii="宋体" w:hAnsi="宋体" w:hint="eastAsia"/>
          <w:sz w:val="24"/>
        </w:rPr>
        <w:t>促进</w:t>
      </w:r>
      <w:r>
        <w:rPr>
          <w:rFonts w:ascii="宋体" w:hAnsi="宋体" w:hint="eastAsia"/>
          <w:sz w:val="24"/>
          <w:lang w:bidi="ar"/>
        </w:rPr>
        <w:t>中小企业、监狱企业、残疾人福利性单位发展、优先采购节能产品、环境标志产品、扶持不发达地区和少数民族地区等。</w:t>
      </w:r>
    </w:p>
    <w:p w14:paraId="3FA525DC" w14:textId="77777777" w:rsidR="00EE7E8B" w:rsidRDefault="00D6502A">
      <w:pPr>
        <w:spacing w:line="360" w:lineRule="auto"/>
        <w:ind w:firstLineChars="200" w:firstLine="480"/>
        <w:rPr>
          <w:rFonts w:ascii="宋体" w:hAnsi="宋体" w:hint="eastAsia"/>
          <w:sz w:val="24"/>
        </w:rPr>
      </w:pPr>
      <w:r>
        <w:rPr>
          <w:rFonts w:ascii="宋体" w:hAnsi="宋体" w:hint="eastAsia"/>
          <w:sz w:val="24"/>
        </w:rPr>
        <w:t>2.本项目采用全流程电子化采购方式，请供应商认真学习北京市政府采购电子交易平台发布的相关操作手册（供应商可在交易平台下载相关手册），办理 CA 数字证书或电子营业执照、进行北京市政府采购电子交易平台注册绑定，并认真核实 CA 数字证书或电子营业执照情况确认是否符合本项目电子化采购流程要求。</w:t>
      </w:r>
    </w:p>
    <w:p w14:paraId="3DAA4B9A" w14:textId="77777777" w:rsidR="00EE7E8B" w:rsidRDefault="00D6502A">
      <w:pPr>
        <w:spacing w:line="360" w:lineRule="auto"/>
        <w:ind w:firstLineChars="200" w:firstLine="480"/>
        <w:rPr>
          <w:rFonts w:ascii="宋体" w:hAnsi="宋体" w:hint="eastAsia"/>
          <w:sz w:val="24"/>
        </w:rPr>
      </w:pPr>
      <w:r>
        <w:rPr>
          <w:rFonts w:ascii="宋体" w:hAnsi="宋体" w:hint="eastAsia"/>
          <w:sz w:val="24"/>
        </w:rPr>
        <w:t>CA 数字证书服务热线 010-58511086</w:t>
      </w:r>
    </w:p>
    <w:p w14:paraId="49233540" w14:textId="77777777" w:rsidR="00EE7E8B" w:rsidRDefault="00D6502A">
      <w:pPr>
        <w:spacing w:line="360" w:lineRule="auto"/>
        <w:ind w:firstLineChars="200" w:firstLine="480"/>
        <w:rPr>
          <w:rFonts w:ascii="宋体" w:hAnsi="宋体" w:hint="eastAsia"/>
          <w:sz w:val="24"/>
        </w:rPr>
      </w:pPr>
      <w:r>
        <w:rPr>
          <w:rFonts w:ascii="宋体" w:hAnsi="宋体" w:hint="eastAsia"/>
          <w:sz w:val="24"/>
        </w:rPr>
        <w:t>电子营业执照服务热线 400-699-7000</w:t>
      </w:r>
    </w:p>
    <w:p w14:paraId="66BEBE13" w14:textId="77777777" w:rsidR="00EE7E8B" w:rsidRDefault="00D6502A">
      <w:pPr>
        <w:spacing w:line="360" w:lineRule="auto"/>
        <w:ind w:firstLineChars="200" w:firstLine="480"/>
        <w:rPr>
          <w:rFonts w:ascii="宋体" w:hAnsi="宋体" w:hint="eastAsia"/>
          <w:sz w:val="24"/>
        </w:rPr>
      </w:pPr>
      <w:r>
        <w:rPr>
          <w:rFonts w:ascii="宋体" w:hAnsi="宋体" w:hint="eastAsia"/>
          <w:sz w:val="24"/>
        </w:rPr>
        <w:t>技术支持服务热线      010-86483801</w:t>
      </w:r>
    </w:p>
    <w:p w14:paraId="3E8ED956" w14:textId="77777777" w:rsidR="00EE7E8B" w:rsidRDefault="00D6502A">
      <w:pPr>
        <w:spacing w:line="360" w:lineRule="auto"/>
        <w:ind w:firstLineChars="200" w:firstLine="480"/>
        <w:rPr>
          <w:rFonts w:ascii="宋体" w:hAnsi="宋体" w:hint="eastAsia"/>
          <w:sz w:val="24"/>
        </w:rPr>
      </w:pPr>
      <w:r>
        <w:rPr>
          <w:rFonts w:ascii="宋体" w:hAnsi="宋体" w:hint="eastAsia"/>
          <w:sz w:val="24"/>
        </w:rPr>
        <w:t>3.1 办理 CA 数字证书或电子营业执照</w:t>
      </w:r>
    </w:p>
    <w:p w14:paraId="09348A71" w14:textId="77777777" w:rsidR="00EE7E8B" w:rsidRDefault="00D6502A">
      <w:pPr>
        <w:spacing w:line="360" w:lineRule="auto"/>
        <w:ind w:firstLineChars="200" w:firstLine="480"/>
        <w:rPr>
          <w:rFonts w:ascii="宋体" w:hAnsi="宋体" w:hint="eastAsia"/>
          <w:sz w:val="24"/>
        </w:rPr>
      </w:pPr>
      <w:r>
        <w:rPr>
          <w:rFonts w:ascii="宋体" w:hAnsi="宋体" w:hint="eastAsia"/>
          <w:sz w:val="24"/>
        </w:rPr>
        <w:t>供应商登录北京市政府采购电子交易平台查阅 “用户指南 ”— “操作指南 ”— “市场主体 CA 办理操作流程指引 ”/“ 电子营业执照使用指南 ”，按照程序要求办理。</w:t>
      </w:r>
    </w:p>
    <w:p w14:paraId="3FAFCE7E" w14:textId="77777777" w:rsidR="00EE7E8B" w:rsidRDefault="00D6502A">
      <w:pPr>
        <w:spacing w:line="360" w:lineRule="auto"/>
        <w:ind w:firstLineChars="200" w:firstLine="480"/>
        <w:rPr>
          <w:rFonts w:ascii="宋体" w:hAnsi="宋体" w:hint="eastAsia"/>
          <w:sz w:val="24"/>
        </w:rPr>
      </w:pPr>
      <w:r>
        <w:rPr>
          <w:rFonts w:ascii="宋体" w:hAnsi="宋体" w:hint="eastAsia"/>
          <w:sz w:val="24"/>
        </w:rPr>
        <w:t>3.2 注册</w:t>
      </w:r>
    </w:p>
    <w:p w14:paraId="56918F83" w14:textId="77777777" w:rsidR="00EE7E8B" w:rsidRDefault="00D6502A">
      <w:pPr>
        <w:spacing w:line="360" w:lineRule="auto"/>
        <w:ind w:firstLineChars="200" w:firstLine="480"/>
        <w:rPr>
          <w:rFonts w:ascii="宋体" w:hAnsi="宋体" w:hint="eastAsia"/>
          <w:sz w:val="24"/>
        </w:rPr>
      </w:pPr>
      <w:r>
        <w:rPr>
          <w:rFonts w:ascii="宋体" w:hAnsi="宋体" w:hint="eastAsia"/>
          <w:sz w:val="24"/>
        </w:rPr>
        <w:t>供应商登录北京市政府采购电子交易平台 “用户指南 ”— “操作指南 ”— “市场主体注册入库操作流程指引 ”进行自助注册绑定。</w:t>
      </w:r>
    </w:p>
    <w:p w14:paraId="293B8954" w14:textId="77777777" w:rsidR="00EE7E8B" w:rsidRDefault="00D6502A">
      <w:pPr>
        <w:spacing w:line="360" w:lineRule="auto"/>
        <w:ind w:firstLineChars="200" w:firstLine="480"/>
        <w:rPr>
          <w:rFonts w:ascii="宋体" w:hAnsi="宋体" w:hint="eastAsia"/>
          <w:sz w:val="24"/>
        </w:rPr>
      </w:pPr>
      <w:r>
        <w:rPr>
          <w:rFonts w:ascii="宋体" w:hAnsi="宋体" w:hint="eastAsia"/>
          <w:sz w:val="24"/>
        </w:rPr>
        <w:t>3.3 驱动、客户端下载</w:t>
      </w:r>
    </w:p>
    <w:p w14:paraId="6C103534" w14:textId="77777777" w:rsidR="00EE7E8B" w:rsidRDefault="00D6502A">
      <w:pPr>
        <w:spacing w:line="360" w:lineRule="auto"/>
        <w:ind w:firstLineChars="200" w:firstLine="480"/>
        <w:rPr>
          <w:rFonts w:ascii="宋体" w:hAnsi="宋体" w:hint="eastAsia"/>
          <w:sz w:val="24"/>
        </w:rPr>
      </w:pPr>
      <w:r>
        <w:rPr>
          <w:rFonts w:ascii="宋体" w:hAnsi="宋体" w:hint="eastAsia"/>
          <w:sz w:val="24"/>
        </w:rPr>
        <w:t>供应商登录北京市政府采购电子交易平台 “用户指南 ”— “工具下载 ”— “招标采购系统文件驱动安装包 ”下载相关驱动。</w:t>
      </w:r>
    </w:p>
    <w:p w14:paraId="44D5F5FD" w14:textId="77777777" w:rsidR="00EE7E8B" w:rsidRDefault="00D6502A">
      <w:pPr>
        <w:spacing w:line="360" w:lineRule="auto"/>
        <w:ind w:firstLineChars="200" w:firstLine="480"/>
        <w:rPr>
          <w:rFonts w:ascii="宋体" w:hAnsi="宋体" w:hint="eastAsia"/>
          <w:sz w:val="24"/>
        </w:rPr>
      </w:pPr>
      <w:r>
        <w:rPr>
          <w:rFonts w:ascii="宋体" w:hAnsi="宋体" w:hint="eastAsia"/>
          <w:sz w:val="24"/>
        </w:rPr>
        <w:t>供应商登录北京市政府采购电子交易平台 “用户指南 ”— “工具下载 ”— “投标文件编制工具 ”下载相关客户端。</w:t>
      </w:r>
    </w:p>
    <w:p w14:paraId="5F4ACC8A" w14:textId="77777777" w:rsidR="00EE7E8B" w:rsidRDefault="00D6502A">
      <w:pPr>
        <w:spacing w:line="360" w:lineRule="auto"/>
        <w:ind w:firstLineChars="200" w:firstLine="480"/>
        <w:rPr>
          <w:rFonts w:ascii="宋体" w:hAnsi="宋体" w:hint="eastAsia"/>
          <w:sz w:val="24"/>
        </w:rPr>
      </w:pPr>
      <w:r>
        <w:rPr>
          <w:rFonts w:ascii="宋体" w:hAnsi="宋体" w:hint="eastAsia"/>
          <w:sz w:val="24"/>
        </w:rPr>
        <w:t>3.4 获取电子招标文件</w:t>
      </w:r>
    </w:p>
    <w:p w14:paraId="5395BDF9" w14:textId="77777777" w:rsidR="00EE7E8B" w:rsidRDefault="00D6502A">
      <w:pPr>
        <w:spacing w:line="360" w:lineRule="auto"/>
        <w:ind w:firstLineChars="200" w:firstLine="480"/>
        <w:rPr>
          <w:rFonts w:ascii="宋体" w:hAnsi="宋体" w:hint="eastAsia"/>
          <w:sz w:val="24"/>
        </w:rPr>
      </w:pPr>
      <w:r>
        <w:rPr>
          <w:rFonts w:ascii="宋体" w:hAnsi="宋体" w:hint="eastAsia"/>
          <w:sz w:val="24"/>
        </w:rPr>
        <w:t>供应商使用 CA 数字证书或电子营业执照登录北京市政府采购电子交易平台获取电子招标文件。</w:t>
      </w:r>
    </w:p>
    <w:p w14:paraId="32A5CC41" w14:textId="77777777" w:rsidR="00EE7E8B" w:rsidRDefault="00D6502A">
      <w:pPr>
        <w:spacing w:line="360" w:lineRule="auto"/>
        <w:ind w:firstLineChars="200" w:firstLine="480"/>
        <w:rPr>
          <w:rFonts w:ascii="宋体" w:hAnsi="宋体" w:hint="eastAsia"/>
          <w:sz w:val="24"/>
        </w:rPr>
      </w:pPr>
      <w:r>
        <w:rPr>
          <w:rFonts w:ascii="宋体" w:hAnsi="宋体" w:hint="eastAsia"/>
          <w:sz w:val="24"/>
        </w:rPr>
        <w:t>供应商如计划参与多个采购包的投标，应在登录北京市政府采购电子交易平台后，在【我的项目】栏目依次选择对应采购包 ，进入项目工作台招标/采购文件环节分别按采购包下载招标文件电子版。未在规定期限内按上述操作获取文件的采购包，供应商无</w:t>
      </w:r>
      <w:r>
        <w:rPr>
          <w:rFonts w:ascii="宋体" w:hAnsi="宋体" w:hint="eastAsia"/>
          <w:sz w:val="24"/>
        </w:rPr>
        <w:lastRenderedPageBreak/>
        <w:t>法提交相应包的电子投标文件。</w:t>
      </w:r>
    </w:p>
    <w:p w14:paraId="1D99A871" w14:textId="77777777" w:rsidR="00EE7E8B" w:rsidRDefault="00D6502A">
      <w:pPr>
        <w:spacing w:line="360" w:lineRule="auto"/>
        <w:ind w:firstLineChars="200" w:firstLine="480"/>
        <w:rPr>
          <w:rFonts w:ascii="宋体" w:hAnsi="宋体" w:hint="eastAsia"/>
          <w:sz w:val="24"/>
        </w:rPr>
      </w:pPr>
      <w:r>
        <w:rPr>
          <w:rFonts w:ascii="宋体" w:hAnsi="宋体" w:hint="eastAsia"/>
          <w:sz w:val="24"/>
        </w:rPr>
        <w:t>3.5 编制电子投标文件</w:t>
      </w:r>
    </w:p>
    <w:p w14:paraId="2ADFADD3" w14:textId="77777777" w:rsidR="00EE7E8B" w:rsidRDefault="00D6502A">
      <w:pPr>
        <w:spacing w:line="360" w:lineRule="auto"/>
        <w:ind w:firstLineChars="200" w:firstLine="480"/>
        <w:rPr>
          <w:rFonts w:ascii="宋体" w:hAnsi="宋体" w:hint="eastAsia"/>
          <w:sz w:val="24"/>
        </w:rPr>
      </w:pPr>
      <w:r>
        <w:rPr>
          <w:rFonts w:ascii="宋体" w:hAnsi="宋体" w:hint="eastAsia"/>
          <w:sz w:val="24"/>
        </w:rPr>
        <w:t>供应商应使用电子投标客户端编制电子投标文件并进行线上投标，供应商电子投标</w:t>
      </w:r>
    </w:p>
    <w:p w14:paraId="621C4906" w14:textId="77777777" w:rsidR="00EE7E8B" w:rsidRDefault="00D6502A">
      <w:pPr>
        <w:spacing w:line="360" w:lineRule="auto"/>
        <w:rPr>
          <w:rFonts w:ascii="宋体" w:hAnsi="宋体" w:hint="eastAsia"/>
          <w:sz w:val="24"/>
        </w:rPr>
      </w:pPr>
      <w:r>
        <w:rPr>
          <w:rFonts w:ascii="宋体" w:hAnsi="宋体" w:hint="eastAsia"/>
          <w:sz w:val="24"/>
        </w:rPr>
        <w:t>文件需要加密并加盖电子签章，如无法按照要求在电子投标文件中加盖电子签章和加密，请及时通过技术支持服务热线联系技术人员。</w:t>
      </w:r>
    </w:p>
    <w:p w14:paraId="722A4F0E" w14:textId="77777777" w:rsidR="00EE7E8B" w:rsidRDefault="00D6502A">
      <w:pPr>
        <w:spacing w:line="360" w:lineRule="auto"/>
        <w:ind w:firstLineChars="200" w:firstLine="480"/>
        <w:rPr>
          <w:rFonts w:ascii="宋体" w:hAnsi="宋体" w:hint="eastAsia"/>
          <w:sz w:val="24"/>
        </w:rPr>
      </w:pPr>
      <w:r>
        <w:rPr>
          <w:rFonts w:ascii="宋体" w:hAnsi="宋体" w:hint="eastAsia"/>
          <w:sz w:val="24"/>
        </w:rPr>
        <w:t>3.6 提交电子投标文件</w:t>
      </w:r>
    </w:p>
    <w:p w14:paraId="5C27D128" w14:textId="77777777" w:rsidR="00EE7E8B" w:rsidRDefault="00D6502A">
      <w:pPr>
        <w:spacing w:line="360" w:lineRule="auto"/>
        <w:ind w:firstLineChars="200" w:firstLine="480"/>
        <w:rPr>
          <w:rFonts w:ascii="宋体" w:hAnsi="宋体" w:hint="eastAsia"/>
          <w:sz w:val="24"/>
        </w:rPr>
      </w:pPr>
      <w:r>
        <w:rPr>
          <w:rFonts w:ascii="宋体" w:hAnsi="宋体" w:hint="eastAsia"/>
          <w:sz w:val="24"/>
        </w:rPr>
        <w:t>供应商应于投标截止时间前在北京市政府采购电子交易平台提交电子投标文件，上传电子投标文件过程中请保持与互联网的连接畅通。</w:t>
      </w:r>
    </w:p>
    <w:p w14:paraId="7E8FDC25" w14:textId="77777777" w:rsidR="00EE7E8B" w:rsidRDefault="00D6502A">
      <w:pPr>
        <w:spacing w:line="360" w:lineRule="auto"/>
        <w:ind w:firstLineChars="200" w:firstLine="480"/>
        <w:rPr>
          <w:rFonts w:ascii="宋体" w:hAnsi="宋体" w:hint="eastAsia"/>
          <w:sz w:val="24"/>
        </w:rPr>
      </w:pPr>
      <w:r>
        <w:rPr>
          <w:rFonts w:ascii="宋体" w:hAnsi="宋体" w:hint="eastAsia"/>
          <w:sz w:val="24"/>
        </w:rPr>
        <w:t>3.7 电子开标</w:t>
      </w:r>
    </w:p>
    <w:p w14:paraId="6FFD77DE" w14:textId="77777777" w:rsidR="00EE7E8B" w:rsidRDefault="00D6502A">
      <w:pPr>
        <w:spacing w:line="360" w:lineRule="auto"/>
        <w:ind w:firstLineChars="200" w:firstLine="480"/>
        <w:rPr>
          <w:rFonts w:ascii="宋体" w:hAnsi="宋体" w:hint="eastAsia"/>
          <w:sz w:val="24"/>
        </w:rPr>
      </w:pPr>
      <w:r>
        <w:rPr>
          <w:rFonts w:ascii="宋体" w:hAnsi="宋体" w:hint="eastAsia"/>
          <w:sz w:val="24"/>
        </w:rPr>
        <w:t>供应商在开标地点使用 CA 数字证书或电子营业执照登录北京市政府采购电子交易平台进行电子开标。</w:t>
      </w:r>
    </w:p>
    <w:p w14:paraId="69EC665F" w14:textId="77777777" w:rsidR="00EE7E8B" w:rsidRDefault="00D6502A">
      <w:pPr>
        <w:spacing w:line="360" w:lineRule="auto"/>
        <w:ind w:firstLineChars="200" w:firstLine="480"/>
        <w:rPr>
          <w:rFonts w:ascii="宋体" w:hAnsi="宋体" w:hint="eastAsia"/>
          <w:sz w:val="24"/>
        </w:rPr>
      </w:pPr>
      <w:r>
        <w:rPr>
          <w:rFonts w:ascii="宋体" w:hAnsi="宋体" w:hint="eastAsia"/>
          <w:sz w:val="24"/>
        </w:rPr>
        <w:t>开标时间到达之后对已在系统中递交且完成签到的供应商的投标文件进行解密。</w:t>
      </w:r>
    </w:p>
    <w:p w14:paraId="2D204BEA" w14:textId="77777777" w:rsidR="00EE7E8B" w:rsidRDefault="00D6502A">
      <w:pPr>
        <w:spacing w:line="360" w:lineRule="auto"/>
        <w:ind w:firstLineChars="200" w:firstLine="480"/>
        <w:rPr>
          <w:rFonts w:ascii="宋体" w:hAnsi="宋体" w:hint="eastAsia"/>
          <w:sz w:val="24"/>
        </w:rPr>
      </w:pPr>
      <w:r>
        <w:rPr>
          <w:rFonts w:ascii="宋体" w:hAnsi="宋体" w:hint="eastAsia"/>
          <w:sz w:val="24"/>
        </w:rPr>
        <w:t>因供应商忘记数字证书登陆密码、解密数字证书发生故障或用错、故意不在要求时限内完成解密等自身原因，导致投标文件在规定时间内未能解密、解密失败或解密超时，视为供应商放弃投标，由供应商自身承担一切后果。</w:t>
      </w:r>
    </w:p>
    <w:p w14:paraId="4B0D1E15" w14:textId="77777777" w:rsidR="00EE7E8B" w:rsidRDefault="00D6502A">
      <w:pPr>
        <w:spacing w:line="360" w:lineRule="auto"/>
        <w:ind w:firstLineChars="200" w:firstLine="480"/>
        <w:rPr>
          <w:rFonts w:ascii="宋体" w:hAnsi="宋体" w:hint="eastAsia"/>
          <w:sz w:val="24"/>
        </w:rPr>
      </w:pPr>
      <w:r>
        <w:rPr>
          <w:rFonts w:ascii="宋体" w:hAnsi="宋体" w:hint="eastAsia"/>
          <w:sz w:val="24"/>
        </w:rPr>
        <w:t>若供应商已申请多把数字证书，请注意使用差别，确保制作的投标文件和开标解密时使用的数字证书一致，造成解密失败的，由供应商负责。</w:t>
      </w:r>
    </w:p>
    <w:p w14:paraId="5147EFCF" w14:textId="77777777" w:rsidR="00EE7E8B" w:rsidRDefault="00D6502A">
      <w:pPr>
        <w:spacing w:line="360" w:lineRule="auto"/>
        <w:ind w:firstLineChars="200" w:firstLine="480"/>
        <w:rPr>
          <w:rFonts w:ascii="宋体" w:hAnsi="宋体" w:hint="eastAsia"/>
          <w:sz w:val="24"/>
        </w:rPr>
      </w:pPr>
      <w:r>
        <w:rPr>
          <w:rFonts w:ascii="宋体" w:hAnsi="宋体" w:hint="eastAsia"/>
          <w:sz w:val="24"/>
        </w:rPr>
        <w:t>供应商应充分考虑到网络及系统平台可能存在的非正常情况，在投标文件递交截止时间之前完成上传。</w:t>
      </w:r>
    </w:p>
    <w:p w14:paraId="4FC7AC6B" w14:textId="77777777" w:rsidR="00EE7E8B" w:rsidRDefault="00D6502A">
      <w:pPr>
        <w:spacing w:line="360" w:lineRule="auto"/>
        <w:ind w:firstLineChars="200" w:firstLine="480"/>
        <w:rPr>
          <w:rFonts w:ascii="宋体" w:hAnsi="宋体" w:hint="eastAsia"/>
          <w:sz w:val="24"/>
        </w:rPr>
      </w:pPr>
      <w:r>
        <w:rPr>
          <w:rFonts w:ascii="宋体" w:hAnsi="宋体"/>
          <w:sz w:val="24"/>
        </w:rPr>
        <w:t>4</w:t>
      </w:r>
      <w:r>
        <w:rPr>
          <w:rFonts w:ascii="宋体" w:hAnsi="宋体" w:hint="eastAsia"/>
          <w:sz w:val="24"/>
        </w:rPr>
        <w:t>.发布公告的媒介：中国政府采购网、北京市政府采购网发布（</w:t>
      </w:r>
      <w:r>
        <w:rPr>
          <w:rFonts w:ascii="宋体" w:hAnsi="宋体" w:hint="eastAsia"/>
          <w:sz w:val="24"/>
          <w:u w:val="single"/>
        </w:rPr>
        <w:t>非在北京市政府采购电子交易平台报名的项目不涉及</w:t>
      </w:r>
      <w:r>
        <w:rPr>
          <w:rFonts w:ascii="宋体" w:hAnsi="宋体" w:hint="eastAsia"/>
          <w:sz w:val="24"/>
        </w:rPr>
        <w:t>）。</w:t>
      </w:r>
    </w:p>
    <w:p w14:paraId="3A2E6501" w14:textId="77777777" w:rsidR="00EE7E8B" w:rsidRDefault="00D6502A">
      <w:pPr>
        <w:spacing w:line="360" w:lineRule="auto"/>
        <w:ind w:firstLineChars="200" w:firstLine="480"/>
        <w:rPr>
          <w:rFonts w:ascii="宋体" w:hAnsi="宋体" w:hint="eastAsia"/>
          <w:sz w:val="24"/>
        </w:rPr>
      </w:pPr>
      <w:r>
        <w:rPr>
          <w:rFonts w:ascii="宋体" w:hAnsi="宋体" w:hint="eastAsia"/>
          <w:sz w:val="24"/>
        </w:rPr>
        <w:t>5</w:t>
      </w:r>
      <w:r>
        <w:rPr>
          <w:rFonts w:ascii="宋体" w:hAnsi="宋体"/>
          <w:sz w:val="24"/>
        </w:rPr>
        <w:t>.</w:t>
      </w:r>
      <w:r>
        <w:rPr>
          <w:rFonts w:ascii="宋体" w:hAnsi="宋体" w:hint="eastAsia"/>
          <w:sz w:val="24"/>
        </w:rPr>
        <w:t>凡对本次招标提出询问及质疑，请与北京明德致信咨询有限公司联系。如需质疑，质疑函请采用政府采购供应商质疑函范本格式，以书面形式一次性提交。</w:t>
      </w:r>
    </w:p>
    <w:p w14:paraId="20E5B2EE" w14:textId="77777777" w:rsidR="00EE7E8B" w:rsidRDefault="00D6502A">
      <w:pPr>
        <w:spacing w:line="360" w:lineRule="auto"/>
        <w:ind w:firstLineChars="200" w:firstLine="480"/>
        <w:rPr>
          <w:rFonts w:ascii="宋体" w:hAnsi="宋体" w:hint="eastAsia"/>
          <w:sz w:val="24"/>
        </w:rPr>
      </w:pPr>
      <w:r>
        <w:rPr>
          <w:rFonts w:ascii="宋体" w:hAnsi="宋体" w:hint="eastAsia"/>
          <w:sz w:val="24"/>
        </w:rPr>
        <w:t>6</w:t>
      </w:r>
      <w:r>
        <w:rPr>
          <w:rFonts w:ascii="宋体" w:hAnsi="宋体"/>
          <w:sz w:val="24"/>
        </w:rPr>
        <w:t>.</w:t>
      </w:r>
      <w:r>
        <w:rPr>
          <w:rFonts w:ascii="宋体" w:hAnsi="宋体" w:hint="eastAsia"/>
          <w:sz w:val="24"/>
        </w:rPr>
        <w:t>有关中标（成交）通知书领取及服务费发票、保证金交纳及退还事宜的联系电话：010－82370045；有关招标（采购）文件技术部分的问题咨询，因项目经理外出、开标等原因，请优先通过010-</w:t>
      </w:r>
      <w:r>
        <w:rPr>
          <w:rFonts w:ascii="宋体" w:hAnsi="宋体"/>
          <w:sz w:val="24"/>
        </w:rPr>
        <w:t>61192275</w:t>
      </w:r>
      <w:r>
        <w:rPr>
          <w:rFonts w:ascii="宋体" w:hAnsi="宋体" w:hint="eastAsia"/>
          <w:sz w:val="24"/>
        </w:rPr>
        <w:t>联系。</w:t>
      </w:r>
    </w:p>
    <w:p w14:paraId="270E0697" w14:textId="28882F2C" w:rsidR="00EE7E8B" w:rsidRDefault="00D6502A">
      <w:pPr>
        <w:spacing w:line="360" w:lineRule="auto"/>
        <w:ind w:firstLineChars="200" w:firstLine="480"/>
        <w:rPr>
          <w:rFonts w:ascii="宋体" w:hAnsi="宋体" w:hint="eastAsia"/>
          <w:sz w:val="24"/>
        </w:rPr>
      </w:pPr>
      <w:r>
        <w:rPr>
          <w:rFonts w:ascii="宋体" w:hAnsi="宋体" w:hint="eastAsia"/>
          <w:sz w:val="24"/>
        </w:rPr>
        <w:t>7</w:t>
      </w:r>
      <w:r>
        <w:rPr>
          <w:rFonts w:ascii="宋体" w:hAnsi="宋体"/>
          <w:sz w:val="24"/>
        </w:rPr>
        <w:t>.</w:t>
      </w:r>
      <w:r>
        <w:rPr>
          <w:rFonts w:ascii="宋体" w:hAnsi="宋体" w:hint="eastAsia"/>
          <w:sz w:val="24"/>
        </w:rPr>
        <w:t>本项目招标编号：</w:t>
      </w:r>
      <w:r>
        <w:t xml:space="preserve"> </w:t>
      </w:r>
      <w:r w:rsidR="00414E2B">
        <w:rPr>
          <w:rFonts w:ascii="宋体" w:hAnsi="宋体"/>
          <w:sz w:val="24"/>
        </w:rPr>
        <w:t>BMCC-ZC26-1356</w:t>
      </w:r>
    </w:p>
    <w:p w14:paraId="601F9630" w14:textId="77777777" w:rsidR="00EE7E8B" w:rsidRDefault="00D6502A">
      <w:pPr>
        <w:spacing w:line="360" w:lineRule="auto"/>
        <w:ind w:firstLineChars="200" w:firstLine="480"/>
        <w:rPr>
          <w:rFonts w:ascii="宋体" w:hAnsi="宋体" w:hint="eastAsia"/>
          <w:sz w:val="24"/>
        </w:rPr>
      </w:pPr>
      <w:r>
        <w:rPr>
          <w:rFonts w:ascii="宋体" w:hAnsi="宋体" w:hint="eastAsia"/>
          <w:sz w:val="24"/>
        </w:rPr>
        <w:t>8、如本公告内容和招标文件内容不一致，以招标文件为准。</w:t>
      </w:r>
    </w:p>
    <w:p w14:paraId="36D18648" w14:textId="77777777" w:rsidR="00EE7E8B" w:rsidRDefault="00D6502A">
      <w:pPr>
        <w:pStyle w:val="21"/>
        <w:spacing w:before="0" w:line="360" w:lineRule="auto"/>
        <w:ind w:firstLine="482"/>
        <w:jc w:val="left"/>
        <w:rPr>
          <w:rFonts w:ascii="宋体" w:eastAsia="宋体" w:hAnsi="宋体" w:hint="eastAsia"/>
          <w:sz w:val="24"/>
          <w:szCs w:val="24"/>
        </w:rPr>
      </w:pPr>
      <w:r>
        <w:rPr>
          <w:rFonts w:ascii="宋体" w:eastAsia="宋体" w:hAnsi="宋体"/>
          <w:sz w:val="24"/>
          <w:szCs w:val="24"/>
        </w:rPr>
        <w:t>七、对本次招标提出询问，请按以下方式联系。</w:t>
      </w:r>
      <w:bookmarkEnd w:id="30"/>
      <w:bookmarkEnd w:id="31"/>
      <w:bookmarkEnd w:id="32"/>
      <w:bookmarkEnd w:id="33"/>
    </w:p>
    <w:p w14:paraId="1F193FA4" w14:textId="77777777" w:rsidR="00EE7E8B" w:rsidRDefault="00D6502A">
      <w:pPr>
        <w:spacing w:line="360" w:lineRule="auto"/>
        <w:ind w:leftChars="371" w:left="1080" w:hangingChars="125" w:hanging="301"/>
        <w:jc w:val="left"/>
        <w:rPr>
          <w:rFonts w:ascii="宋体" w:hAnsi="宋体" w:hint="eastAsia"/>
          <w:b/>
          <w:sz w:val="24"/>
        </w:rPr>
      </w:pPr>
      <w:r>
        <w:rPr>
          <w:rFonts w:ascii="宋体" w:hAnsi="宋体"/>
          <w:b/>
          <w:sz w:val="24"/>
        </w:rPr>
        <w:t>1.采购人信息</w:t>
      </w:r>
    </w:p>
    <w:p w14:paraId="26AB34FF" w14:textId="77777777" w:rsidR="00EE7E8B" w:rsidRDefault="00D6502A">
      <w:pPr>
        <w:spacing w:line="360" w:lineRule="auto"/>
        <w:ind w:leftChars="371" w:left="1077" w:hangingChars="124" w:hanging="298"/>
        <w:jc w:val="left"/>
        <w:rPr>
          <w:rFonts w:ascii="宋体" w:hAnsi="宋体" w:cs="宋体" w:hint="eastAsia"/>
          <w:sz w:val="24"/>
        </w:rPr>
      </w:pPr>
      <w:bookmarkStart w:id="34" w:name="_Toc28359086"/>
      <w:bookmarkStart w:id="35" w:name="_Toc28359009"/>
      <w:r>
        <w:rPr>
          <w:rFonts w:ascii="宋体" w:hAnsi="宋体" w:cs="宋体" w:hint="eastAsia"/>
          <w:sz w:val="24"/>
        </w:rPr>
        <w:lastRenderedPageBreak/>
        <w:t>名    称：</w:t>
      </w:r>
      <w:r>
        <w:rPr>
          <w:rFonts w:ascii="宋体" w:hAnsi="宋体" w:cs="宋体"/>
          <w:sz w:val="24"/>
        </w:rPr>
        <w:t>北京电影学院</w:t>
      </w:r>
    </w:p>
    <w:p w14:paraId="111CD9E1" w14:textId="77777777" w:rsidR="00EE7E8B" w:rsidRDefault="00D6502A">
      <w:pPr>
        <w:spacing w:line="360" w:lineRule="auto"/>
        <w:ind w:leftChars="371" w:left="1077" w:hangingChars="124" w:hanging="298"/>
        <w:jc w:val="left"/>
        <w:rPr>
          <w:rFonts w:ascii="宋体" w:hAnsi="宋体" w:cs="宋体" w:hint="eastAsia"/>
          <w:sz w:val="24"/>
        </w:rPr>
      </w:pPr>
      <w:r>
        <w:rPr>
          <w:rFonts w:ascii="宋体" w:hAnsi="宋体" w:cs="宋体" w:hint="eastAsia"/>
          <w:sz w:val="24"/>
        </w:rPr>
        <w:t>地　　址：</w:t>
      </w:r>
      <w:r>
        <w:rPr>
          <w:rFonts w:ascii="宋体" w:hAnsi="宋体" w:cs="宋体"/>
          <w:sz w:val="24"/>
        </w:rPr>
        <w:t>北京市海淀区西土城路4号</w:t>
      </w:r>
    </w:p>
    <w:p w14:paraId="1ADF4BE8" w14:textId="58D9A3BA" w:rsidR="00EE7E8B" w:rsidRDefault="00D6502A">
      <w:pPr>
        <w:spacing w:line="360" w:lineRule="auto"/>
        <w:ind w:leftChars="371" w:left="1077" w:hangingChars="124" w:hanging="298"/>
        <w:jc w:val="left"/>
        <w:rPr>
          <w:rFonts w:ascii="宋体" w:hAnsi="宋体" w:cs="宋体" w:hint="eastAsia"/>
          <w:sz w:val="24"/>
        </w:rPr>
      </w:pPr>
      <w:r w:rsidRPr="003811F2">
        <w:rPr>
          <w:rFonts w:ascii="宋体" w:hAnsi="宋体" w:cs="宋体" w:hint="eastAsia"/>
          <w:sz w:val="24"/>
        </w:rPr>
        <w:t>联系方式：</w:t>
      </w:r>
      <w:r w:rsidR="003811F2" w:rsidRPr="003811F2">
        <w:rPr>
          <w:rFonts w:ascii="宋体" w:hAnsi="宋体" w:cs="宋体" w:hint="eastAsia"/>
          <w:sz w:val="24"/>
        </w:rPr>
        <w:t>白</w:t>
      </w:r>
      <w:r w:rsidRPr="003811F2">
        <w:rPr>
          <w:rFonts w:ascii="宋体" w:hAnsi="宋体" w:cs="宋体" w:hint="eastAsia"/>
          <w:sz w:val="24"/>
        </w:rPr>
        <w:t>老</w:t>
      </w:r>
      <w:r w:rsidRPr="003811F2">
        <w:rPr>
          <w:rFonts w:ascii="宋体" w:hAnsi="宋体" w:cs="宋体"/>
          <w:sz w:val="24"/>
        </w:rPr>
        <w:t>师、</w:t>
      </w:r>
      <w:r w:rsidR="003811F2" w:rsidRPr="003811F2">
        <w:rPr>
          <w:rFonts w:ascii="宋体" w:hAnsi="宋体" w:cs="宋体"/>
          <w:sz w:val="24"/>
        </w:rPr>
        <w:t>82283500</w:t>
      </w:r>
    </w:p>
    <w:p w14:paraId="036FBB7B" w14:textId="77777777" w:rsidR="00EE7E8B" w:rsidRDefault="00D6502A">
      <w:pPr>
        <w:spacing w:line="360" w:lineRule="auto"/>
        <w:ind w:leftChars="371" w:left="1080" w:hangingChars="125" w:hanging="301"/>
        <w:jc w:val="left"/>
        <w:rPr>
          <w:rFonts w:ascii="宋体" w:hAnsi="宋体" w:hint="eastAsia"/>
          <w:b/>
          <w:sz w:val="24"/>
        </w:rPr>
      </w:pPr>
      <w:r>
        <w:rPr>
          <w:rFonts w:ascii="宋体" w:hAnsi="宋体"/>
          <w:b/>
          <w:sz w:val="24"/>
        </w:rPr>
        <w:t>2.采购代理机构信息</w:t>
      </w:r>
      <w:bookmarkEnd w:id="34"/>
      <w:bookmarkEnd w:id="35"/>
    </w:p>
    <w:p w14:paraId="70781A00" w14:textId="77777777" w:rsidR="00EE7E8B" w:rsidRDefault="00D6502A">
      <w:pPr>
        <w:spacing w:line="360" w:lineRule="auto"/>
        <w:ind w:leftChars="371" w:left="1079" w:hangingChars="125" w:hanging="300"/>
        <w:jc w:val="left"/>
        <w:rPr>
          <w:rFonts w:ascii="宋体" w:hAnsi="宋体" w:hint="eastAsia"/>
          <w:sz w:val="24"/>
        </w:rPr>
      </w:pPr>
      <w:bookmarkStart w:id="36" w:name="_Toc28359087"/>
      <w:bookmarkStart w:id="37" w:name="_Toc28359010"/>
      <w:r>
        <w:rPr>
          <w:rFonts w:ascii="宋体" w:hAnsi="宋体"/>
          <w:sz w:val="24"/>
        </w:rPr>
        <w:t>名    称：</w:t>
      </w:r>
      <w:r>
        <w:rPr>
          <w:rFonts w:ascii="宋体" w:hAnsi="宋体" w:hint="eastAsia"/>
          <w:sz w:val="24"/>
        </w:rPr>
        <w:t>北京明德致信咨询有限公司</w:t>
      </w:r>
    </w:p>
    <w:p w14:paraId="4A8A544E" w14:textId="77777777" w:rsidR="00EE7E8B" w:rsidRDefault="00D6502A">
      <w:pPr>
        <w:spacing w:line="360" w:lineRule="auto"/>
        <w:ind w:leftChars="371" w:left="1079" w:hangingChars="125" w:hanging="300"/>
        <w:jc w:val="left"/>
        <w:rPr>
          <w:rFonts w:ascii="宋体" w:hAnsi="宋体" w:hint="eastAsia"/>
          <w:sz w:val="24"/>
        </w:rPr>
      </w:pPr>
      <w:r>
        <w:rPr>
          <w:rFonts w:ascii="宋体" w:hAnsi="宋体"/>
          <w:sz w:val="24"/>
        </w:rPr>
        <w:t>地    址：</w:t>
      </w:r>
      <w:r>
        <w:rPr>
          <w:rFonts w:ascii="宋体" w:hAnsi="宋体" w:hint="eastAsia"/>
          <w:sz w:val="24"/>
        </w:rPr>
        <w:t>北京市海淀区学院路30号科大天工大厦</w:t>
      </w:r>
      <w:r>
        <w:rPr>
          <w:rFonts w:ascii="宋体" w:hAnsi="宋体"/>
          <w:sz w:val="24"/>
        </w:rPr>
        <w:t>B</w:t>
      </w:r>
      <w:r>
        <w:rPr>
          <w:rFonts w:ascii="宋体" w:hAnsi="宋体" w:hint="eastAsia"/>
          <w:sz w:val="24"/>
        </w:rPr>
        <w:t>座</w:t>
      </w:r>
      <w:r>
        <w:rPr>
          <w:rFonts w:ascii="宋体" w:hAnsi="宋体"/>
          <w:sz w:val="24"/>
        </w:rPr>
        <w:t>1709</w:t>
      </w:r>
      <w:r>
        <w:rPr>
          <w:rFonts w:ascii="宋体" w:hAnsi="宋体" w:hint="eastAsia"/>
          <w:sz w:val="24"/>
        </w:rPr>
        <w:t>室</w:t>
      </w:r>
    </w:p>
    <w:p w14:paraId="37D11A2A" w14:textId="77777777" w:rsidR="00EE7E8B" w:rsidRDefault="00D6502A">
      <w:pPr>
        <w:spacing w:line="360" w:lineRule="auto"/>
        <w:ind w:leftChars="371" w:left="1079" w:hangingChars="125" w:hanging="300"/>
        <w:jc w:val="left"/>
        <w:rPr>
          <w:rFonts w:ascii="宋体" w:hAnsi="宋体" w:hint="eastAsia"/>
          <w:sz w:val="24"/>
        </w:rPr>
      </w:pPr>
      <w:r>
        <w:rPr>
          <w:rFonts w:ascii="宋体" w:hAnsi="宋体"/>
          <w:sz w:val="24"/>
        </w:rPr>
        <w:t>联系方式：</w:t>
      </w:r>
      <w:r>
        <w:rPr>
          <w:rFonts w:ascii="宋体" w:hAnsi="宋体" w:hint="eastAsia"/>
          <w:sz w:val="24"/>
        </w:rPr>
        <w:t>张乐、马腾 、王希、孙恺宁、王蕾蕾、周洁琼</w:t>
      </w:r>
    </w:p>
    <w:p w14:paraId="6BE59153" w14:textId="77777777" w:rsidR="00EE7E8B" w:rsidRDefault="00D6502A">
      <w:pPr>
        <w:spacing w:line="360" w:lineRule="auto"/>
        <w:ind w:leftChars="371" w:left="1079" w:hangingChars="125" w:hanging="300"/>
        <w:jc w:val="left"/>
        <w:rPr>
          <w:rFonts w:ascii="宋体" w:hAnsi="宋体" w:hint="eastAsia"/>
          <w:sz w:val="24"/>
        </w:rPr>
      </w:pPr>
      <w:r>
        <w:rPr>
          <w:rFonts w:ascii="宋体" w:hAnsi="宋体" w:hint="eastAsia"/>
          <w:sz w:val="24"/>
        </w:rPr>
        <w:t>010－82370045，（</w:t>
      </w:r>
      <w:r>
        <w:rPr>
          <w:rFonts w:ascii="宋体" w:hAnsi="宋体"/>
          <w:sz w:val="24"/>
        </w:rPr>
        <w:t>61192275</w:t>
      </w:r>
      <w:r>
        <w:rPr>
          <w:rFonts w:ascii="宋体" w:hAnsi="宋体" w:hint="eastAsia"/>
          <w:sz w:val="24"/>
        </w:rPr>
        <w:t>），fc@zbbmcc.com（保证金、发票等咨询）</w:t>
      </w:r>
    </w:p>
    <w:p w14:paraId="610515B6" w14:textId="77777777" w:rsidR="00EE7E8B" w:rsidRDefault="00D6502A">
      <w:pPr>
        <w:spacing w:line="360" w:lineRule="auto"/>
        <w:ind w:leftChars="371" w:left="1079" w:hangingChars="125" w:hanging="300"/>
        <w:jc w:val="left"/>
        <w:rPr>
          <w:rFonts w:ascii="宋体" w:hAnsi="宋体" w:hint="eastAsia"/>
          <w:sz w:val="24"/>
        </w:rPr>
      </w:pPr>
      <w:r>
        <w:rPr>
          <w:rFonts w:ascii="宋体" w:hAnsi="宋体"/>
          <w:sz w:val="24"/>
        </w:rPr>
        <w:t>3.项目联系方式</w:t>
      </w:r>
      <w:bookmarkEnd w:id="36"/>
      <w:bookmarkEnd w:id="37"/>
    </w:p>
    <w:p w14:paraId="1B1ECB00" w14:textId="77777777" w:rsidR="00EE7E8B" w:rsidRDefault="00D6502A">
      <w:pPr>
        <w:spacing w:line="360" w:lineRule="auto"/>
        <w:ind w:leftChars="371" w:left="1079" w:hangingChars="125" w:hanging="300"/>
        <w:jc w:val="left"/>
        <w:rPr>
          <w:rFonts w:ascii="宋体" w:hAnsi="宋体" w:hint="eastAsia"/>
          <w:sz w:val="24"/>
        </w:rPr>
      </w:pPr>
      <w:r>
        <w:rPr>
          <w:rFonts w:ascii="宋体" w:hAnsi="宋体"/>
          <w:sz w:val="24"/>
        </w:rPr>
        <w:t>项目联系人：</w:t>
      </w:r>
      <w:r>
        <w:rPr>
          <w:rFonts w:ascii="宋体" w:hAnsi="宋体" w:hint="eastAsia"/>
          <w:sz w:val="24"/>
        </w:rPr>
        <w:t>张乐、马腾 、王希、孙恺宁、王蕾蕾、周洁琼</w:t>
      </w:r>
    </w:p>
    <w:p w14:paraId="075E775A" w14:textId="77777777" w:rsidR="00EE7E8B" w:rsidRDefault="00D6502A">
      <w:pPr>
        <w:spacing w:line="360" w:lineRule="auto"/>
        <w:ind w:leftChars="371" w:left="1079" w:hangingChars="125" w:hanging="300"/>
        <w:jc w:val="left"/>
        <w:rPr>
          <w:rFonts w:ascii="宋体" w:hAnsi="宋体" w:hint="eastAsia"/>
          <w:sz w:val="24"/>
        </w:rPr>
      </w:pPr>
      <w:r>
        <w:rPr>
          <w:rFonts w:ascii="宋体" w:hAnsi="宋体"/>
          <w:sz w:val="24"/>
        </w:rPr>
        <w:t xml:space="preserve">电      话：010－82370045，（61192275），zl@zbbmcc.com（仅用于采购文件咨询）   </w:t>
      </w:r>
    </w:p>
    <w:p w14:paraId="4E155B96" w14:textId="77777777" w:rsidR="00EE7E8B" w:rsidRDefault="00EE7E8B">
      <w:pPr>
        <w:spacing w:line="360" w:lineRule="auto"/>
        <w:ind w:leftChars="371" w:left="1079" w:hangingChars="125" w:hanging="300"/>
        <w:jc w:val="left"/>
        <w:rPr>
          <w:rFonts w:ascii="宋体" w:hAnsi="宋体" w:hint="eastAsia"/>
          <w:sz w:val="24"/>
        </w:rPr>
      </w:pPr>
    </w:p>
    <w:p w14:paraId="2467638F" w14:textId="77777777" w:rsidR="00EE7E8B" w:rsidRDefault="00D6502A">
      <w:pPr>
        <w:spacing w:line="360" w:lineRule="auto"/>
        <w:jc w:val="center"/>
        <w:outlineLvl w:val="0"/>
        <w:rPr>
          <w:rFonts w:ascii="宋体" w:hAnsi="宋体" w:hint="eastAsia"/>
          <w:b/>
          <w:sz w:val="32"/>
          <w:szCs w:val="32"/>
        </w:rPr>
      </w:pPr>
      <w:r>
        <w:rPr>
          <w:rFonts w:ascii="宋体" w:hAnsi="宋体"/>
          <w:sz w:val="24"/>
        </w:rPr>
        <w:br w:type="page"/>
      </w:r>
      <w:bookmarkStart w:id="38" w:name="_Toc353825548"/>
      <w:bookmarkStart w:id="39" w:name="_Toc195842950"/>
      <w:bookmarkStart w:id="40" w:name="_Toc127161488"/>
      <w:bookmarkStart w:id="41" w:name="_Toc265228423"/>
      <w:bookmarkStart w:id="42" w:name="_Toc305158928"/>
      <w:bookmarkStart w:id="43" w:name="_Toc305158854"/>
      <w:bookmarkStart w:id="44" w:name="_Toc353873938"/>
      <w:bookmarkStart w:id="45" w:name="_Toc231927514"/>
      <w:bookmarkStart w:id="46" w:name="_Toc264969275"/>
      <w:bookmarkStart w:id="47" w:name="_Toc127151777"/>
      <w:bookmarkStart w:id="48" w:name="_Toc226965856"/>
      <w:bookmarkStart w:id="49" w:name="_Toc512937850"/>
      <w:bookmarkStart w:id="50" w:name="_Toc150774783"/>
      <w:r>
        <w:rPr>
          <w:rFonts w:ascii="宋体" w:hAnsi="宋体"/>
          <w:b/>
          <w:sz w:val="36"/>
          <w:szCs w:val="36"/>
        </w:rPr>
        <w:lastRenderedPageBreak/>
        <w:t>第二章  投标人须知</w:t>
      </w:r>
      <w:bookmarkEnd w:id="38"/>
      <w:bookmarkEnd w:id="39"/>
      <w:bookmarkEnd w:id="40"/>
      <w:bookmarkEnd w:id="41"/>
      <w:bookmarkEnd w:id="42"/>
      <w:bookmarkEnd w:id="43"/>
      <w:bookmarkEnd w:id="44"/>
      <w:bookmarkEnd w:id="45"/>
      <w:bookmarkEnd w:id="46"/>
      <w:bookmarkEnd w:id="47"/>
      <w:bookmarkEnd w:id="48"/>
      <w:bookmarkEnd w:id="49"/>
      <w:bookmarkEnd w:id="50"/>
    </w:p>
    <w:p w14:paraId="2D63252A" w14:textId="77777777" w:rsidR="00EE7E8B" w:rsidRDefault="00D6502A">
      <w:pPr>
        <w:pStyle w:val="21"/>
        <w:tabs>
          <w:tab w:val="center" w:pos="4592"/>
          <w:tab w:val="left" w:pos="7860"/>
        </w:tabs>
        <w:spacing w:before="0" w:line="360" w:lineRule="auto"/>
        <w:ind w:firstLine="562"/>
        <w:rPr>
          <w:rFonts w:ascii="宋体" w:eastAsia="宋体" w:hAnsi="宋体" w:hint="eastAsia"/>
          <w:sz w:val="28"/>
        </w:rPr>
      </w:pPr>
      <w:bookmarkStart w:id="51" w:name="_Toc226337215"/>
      <w:bookmarkStart w:id="52" w:name="_Toc226965792"/>
      <w:bookmarkStart w:id="53" w:name="_Toc164351613"/>
      <w:bookmarkStart w:id="54" w:name="_Toc151193833"/>
      <w:bookmarkStart w:id="55" w:name="_Toc149720812"/>
      <w:bookmarkStart w:id="56" w:name="_Toc150509270"/>
      <w:bookmarkStart w:id="57" w:name="_Toc164608788"/>
      <w:bookmarkStart w:id="58" w:name="_Toc127151519"/>
      <w:bookmarkStart w:id="59" w:name="_Toc151193689"/>
      <w:bookmarkStart w:id="60" w:name="_Toc142311021"/>
      <w:bookmarkStart w:id="61" w:name="_Toc127161433"/>
      <w:bookmarkStart w:id="62" w:name="_Toc226965709"/>
      <w:bookmarkStart w:id="63" w:name="_Toc151193617"/>
      <w:bookmarkStart w:id="64" w:name="_Toc150774619"/>
      <w:bookmarkStart w:id="65" w:name="_Toc164608633"/>
      <w:bookmarkStart w:id="66" w:name="_Toc164229360"/>
      <w:bookmarkStart w:id="67" w:name="_Toc151190146"/>
      <w:bookmarkStart w:id="68" w:name="_Toc164229214"/>
      <w:bookmarkStart w:id="69" w:name="_Toc226309763"/>
      <w:bookmarkStart w:id="70" w:name="_Toc195842884"/>
      <w:bookmarkStart w:id="71" w:name="_Toc151193761"/>
      <w:bookmarkStart w:id="72" w:name="_Toc150774724"/>
      <w:bookmarkStart w:id="73" w:name="_Toc151193907"/>
      <w:bookmarkStart w:id="74" w:name="_Toc520356144"/>
      <w:bookmarkStart w:id="75" w:name="_Toc127151720"/>
      <w:bookmarkStart w:id="76" w:name="_Toc150480757"/>
      <w:r>
        <w:rPr>
          <w:rFonts w:ascii="宋体" w:eastAsia="宋体" w:hAnsi="宋体"/>
          <w:sz w:val="28"/>
        </w:rPr>
        <w:t>投标人须知资料表</w:t>
      </w:r>
    </w:p>
    <w:p w14:paraId="4F958949" w14:textId="77777777" w:rsidR="00EE7E8B" w:rsidRDefault="00D6502A">
      <w:pPr>
        <w:spacing w:line="360" w:lineRule="auto"/>
        <w:ind w:firstLine="480"/>
        <w:rPr>
          <w:rFonts w:ascii="宋体" w:hAnsi="宋体" w:hint="eastAsia"/>
          <w:sz w:val="24"/>
        </w:rPr>
      </w:pPr>
      <w:r>
        <w:rPr>
          <w:rFonts w:ascii="宋体" w:hAnsi="宋体"/>
          <w:sz w:val="24"/>
        </w:rPr>
        <w:t>本表是对投标人须知的具体补充和修改，如有矛盾，均以本资料表为准。标记“</w:t>
      </w:r>
      <w:r>
        <w:rPr>
          <w:rFonts w:ascii="宋体" w:hAnsi="宋体"/>
          <w:b/>
          <w:sz w:val="24"/>
        </w:rPr>
        <w:t>■</w:t>
      </w:r>
      <w:r>
        <w:rPr>
          <w:rFonts w:ascii="宋体" w:hAnsi="宋体"/>
          <w:sz w:val="24"/>
        </w:rPr>
        <w:t>”的选项意为适用于本项目，标记“□”的选项意为不适用于本项目。</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6378"/>
      </w:tblGrid>
      <w:tr w:rsidR="00EE7E8B" w14:paraId="03080C04" w14:textId="77777777">
        <w:trPr>
          <w:tblHeader/>
          <w:jc w:val="center"/>
        </w:trPr>
        <w:tc>
          <w:tcPr>
            <w:tcW w:w="988" w:type="dxa"/>
            <w:vAlign w:val="center"/>
          </w:tcPr>
          <w:p w14:paraId="36C084DF" w14:textId="77777777" w:rsidR="00EE7E8B" w:rsidRDefault="00D6502A">
            <w:pPr>
              <w:spacing w:line="288" w:lineRule="auto"/>
              <w:ind w:firstLine="482"/>
              <w:jc w:val="center"/>
              <w:rPr>
                <w:rFonts w:ascii="宋体" w:hAnsi="宋体" w:hint="eastAsia"/>
                <w:b/>
                <w:bCs/>
                <w:sz w:val="24"/>
              </w:rPr>
            </w:pPr>
            <w:r>
              <w:rPr>
                <w:rFonts w:ascii="宋体" w:hAnsi="宋体"/>
                <w:b/>
                <w:sz w:val="24"/>
              </w:rPr>
              <w:t>条款号</w:t>
            </w:r>
          </w:p>
        </w:tc>
        <w:tc>
          <w:tcPr>
            <w:tcW w:w="1701" w:type="dxa"/>
            <w:vAlign w:val="center"/>
          </w:tcPr>
          <w:p w14:paraId="12B62034" w14:textId="77777777" w:rsidR="00EE7E8B" w:rsidRDefault="00D6502A">
            <w:pPr>
              <w:spacing w:line="288" w:lineRule="auto"/>
              <w:ind w:firstLine="482"/>
              <w:jc w:val="center"/>
              <w:rPr>
                <w:rFonts w:ascii="宋体" w:hAnsi="宋体" w:hint="eastAsia"/>
                <w:b/>
                <w:bCs/>
                <w:sz w:val="24"/>
              </w:rPr>
            </w:pPr>
            <w:r>
              <w:rPr>
                <w:rFonts w:ascii="宋体" w:hAnsi="宋体"/>
                <w:b/>
                <w:bCs/>
                <w:sz w:val="24"/>
              </w:rPr>
              <w:t>条目</w:t>
            </w:r>
          </w:p>
        </w:tc>
        <w:tc>
          <w:tcPr>
            <w:tcW w:w="6378" w:type="dxa"/>
            <w:vAlign w:val="center"/>
          </w:tcPr>
          <w:p w14:paraId="6FFE1F6A" w14:textId="77777777" w:rsidR="00EE7E8B" w:rsidRDefault="00D6502A">
            <w:pPr>
              <w:spacing w:line="288" w:lineRule="auto"/>
              <w:ind w:firstLine="482"/>
              <w:jc w:val="center"/>
              <w:rPr>
                <w:rFonts w:ascii="宋体" w:hAnsi="宋体" w:hint="eastAsia"/>
                <w:b/>
                <w:bCs/>
                <w:sz w:val="24"/>
              </w:rPr>
            </w:pPr>
            <w:r>
              <w:rPr>
                <w:rFonts w:ascii="宋体" w:hAnsi="宋体"/>
                <w:b/>
                <w:bCs/>
                <w:sz w:val="24"/>
              </w:rPr>
              <w:t>内容</w:t>
            </w:r>
          </w:p>
        </w:tc>
      </w:tr>
      <w:tr w:rsidR="00EE7E8B" w14:paraId="418A3029" w14:textId="77777777">
        <w:trPr>
          <w:jc w:val="center"/>
        </w:trPr>
        <w:tc>
          <w:tcPr>
            <w:tcW w:w="988" w:type="dxa"/>
            <w:vAlign w:val="center"/>
          </w:tcPr>
          <w:p w14:paraId="66C19525" w14:textId="77777777" w:rsidR="00EE7E8B" w:rsidRDefault="00D6502A">
            <w:pPr>
              <w:pStyle w:val="af1"/>
              <w:adjustRightInd w:val="0"/>
              <w:snapToGrid w:val="0"/>
              <w:spacing w:line="288" w:lineRule="auto"/>
              <w:jc w:val="center"/>
              <w:rPr>
                <w:rFonts w:hAnsi="宋体"/>
                <w:sz w:val="24"/>
                <w:szCs w:val="24"/>
              </w:rPr>
            </w:pPr>
            <w:r>
              <w:rPr>
                <w:rFonts w:hAnsi="宋体" w:hint="default"/>
                <w:sz w:val="24"/>
                <w:szCs w:val="24"/>
              </w:rPr>
              <w:t>2.2</w:t>
            </w:r>
          </w:p>
        </w:tc>
        <w:tc>
          <w:tcPr>
            <w:tcW w:w="1701" w:type="dxa"/>
            <w:vAlign w:val="center"/>
          </w:tcPr>
          <w:p w14:paraId="2B83A647" w14:textId="77777777" w:rsidR="00EE7E8B" w:rsidRDefault="00D6502A">
            <w:pPr>
              <w:spacing w:line="288" w:lineRule="auto"/>
              <w:jc w:val="center"/>
              <w:rPr>
                <w:rFonts w:ascii="宋体" w:hAnsi="宋体" w:hint="eastAsia"/>
                <w:sz w:val="24"/>
              </w:rPr>
            </w:pPr>
            <w:r>
              <w:rPr>
                <w:rFonts w:ascii="宋体" w:hAnsi="宋体"/>
                <w:sz w:val="24"/>
              </w:rPr>
              <w:t>项目属性</w:t>
            </w:r>
          </w:p>
        </w:tc>
        <w:tc>
          <w:tcPr>
            <w:tcW w:w="6378" w:type="dxa"/>
            <w:vAlign w:val="center"/>
          </w:tcPr>
          <w:p w14:paraId="748EC99B" w14:textId="77777777" w:rsidR="00EE7E8B" w:rsidRDefault="00D6502A">
            <w:pPr>
              <w:spacing w:line="288" w:lineRule="auto"/>
              <w:jc w:val="left"/>
              <w:rPr>
                <w:rFonts w:ascii="宋体" w:hAnsi="宋体" w:hint="eastAsia"/>
                <w:sz w:val="24"/>
              </w:rPr>
            </w:pPr>
            <w:r>
              <w:rPr>
                <w:rFonts w:ascii="宋体" w:hAnsi="宋体"/>
                <w:sz w:val="24"/>
              </w:rPr>
              <w:t>项目属性：</w:t>
            </w:r>
          </w:p>
          <w:p w14:paraId="24D93B04" w14:textId="77777777" w:rsidR="00EE7E8B" w:rsidRDefault="00D6502A">
            <w:pPr>
              <w:spacing w:line="288" w:lineRule="auto"/>
              <w:jc w:val="left"/>
              <w:rPr>
                <w:rFonts w:ascii="宋体" w:hAnsi="宋体" w:hint="eastAsia"/>
                <w:sz w:val="24"/>
              </w:rPr>
            </w:pPr>
            <w:r>
              <w:rPr>
                <w:rFonts w:ascii="宋体" w:hAnsi="宋体"/>
                <w:b/>
                <w:sz w:val="24"/>
              </w:rPr>
              <w:t>■</w:t>
            </w:r>
            <w:r>
              <w:rPr>
                <w:rFonts w:ascii="宋体" w:hAnsi="宋体"/>
                <w:sz w:val="24"/>
              </w:rPr>
              <w:t>服务</w:t>
            </w:r>
          </w:p>
          <w:p w14:paraId="3CB9DE19" w14:textId="77777777" w:rsidR="00EE7E8B" w:rsidRDefault="00D6502A">
            <w:pPr>
              <w:spacing w:line="288" w:lineRule="auto"/>
              <w:jc w:val="left"/>
              <w:rPr>
                <w:rFonts w:ascii="宋体" w:hAnsi="宋体" w:hint="eastAsia"/>
                <w:sz w:val="24"/>
                <w:u w:val="single"/>
              </w:rPr>
            </w:pPr>
            <w:r>
              <w:rPr>
                <w:rFonts w:ascii="宋体" w:hAnsi="宋体"/>
                <w:sz w:val="24"/>
              </w:rPr>
              <w:t>□货物</w:t>
            </w:r>
          </w:p>
        </w:tc>
      </w:tr>
      <w:tr w:rsidR="00EE7E8B" w14:paraId="6F1725DD" w14:textId="77777777">
        <w:trPr>
          <w:jc w:val="center"/>
        </w:trPr>
        <w:tc>
          <w:tcPr>
            <w:tcW w:w="988" w:type="dxa"/>
            <w:vAlign w:val="center"/>
          </w:tcPr>
          <w:p w14:paraId="6D666EE2" w14:textId="77777777" w:rsidR="00EE7E8B" w:rsidRDefault="00D6502A">
            <w:pPr>
              <w:pStyle w:val="af1"/>
              <w:adjustRightInd w:val="0"/>
              <w:snapToGrid w:val="0"/>
              <w:spacing w:line="288" w:lineRule="auto"/>
              <w:jc w:val="center"/>
              <w:rPr>
                <w:rFonts w:hAnsi="宋体"/>
                <w:sz w:val="24"/>
                <w:szCs w:val="24"/>
              </w:rPr>
            </w:pPr>
            <w:r>
              <w:rPr>
                <w:rFonts w:hAnsi="宋体" w:hint="default"/>
                <w:sz w:val="24"/>
                <w:szCs w:val="24"/>
              </w:rPr>
              <w:t>2.3</w:t>
            </w:r>
          </w:p>
        </w:tc>
        <w:tc>
          <w:tcPr>
            <w:tcW w:w="1701" w:type="dxa"/>
            <w:vAlign w:val="center"/>
          </w:tcPr>
          <w:p w14:paraId="0DB8B3B7" w14:textId="77777777" w:rsidR="00EE7E8B" w:rsidRDefault="00D6502A">
            <w:pPr>
              <w:spacing w:line="288" w:lineRule="auto"/>
              <w:jc w:val="center"/>
              <w:rPr>
                <w:rFonts w:ascii="宋体" w:hAnsi="宋体" w:hint="eastAsia"/>
                <w:sz w:val="24"/>
              </w:rPr>
            </w:pPr>
            <w:r>
              <w:rPr>
                <w:rFonts w:ascii="宋体" w:hAnsi="宋体"/>
                <w:sz w:val="24"/>
              </w:rPr>
              <w:t>科研仪器设备</w:t>
            </w:r>
          </w:p>
        </w:tc>
        <w:tc>
          <w:tcPr>
            <w:tcW w:w="6378" w:type="dxa"/>
            <w:vAlign w:val="center"/>
          </w:tcPr>
          <w:p w14:paraId="01D31E45" w14:textId="77777777" w:rsidR="00EE7E8B" w:rsidRDefault="00D6502A">
            <w:pPr>
              <w:spacing w:line="288" w:lineRule="auto"/>
              <w:jc w:val="left"/>
              <w:rPr>
                <w:rFonts w:ascii="宋体" w:hAnsi="宋体" w:hint="eastAsia"/>
                <w:sz w:val="24"/>
              </w:rPr>
            </w:pPr>
            <w:r>
              <w:rPr>
                <w:rFonts w:ascii="宋体" w:hAnsi="宋体"/>
                <w:sz w:val="24"/>
              </w:rPr>
              <w:t>是否属于科研仪器设备采购项目：</w:t>
            </w:r>
          </w:p>
          <w:p w14:paraId="1B3CE5AE" w14:textId="77777777" w:rsidR="00EE7E8B" w:rsidRDefault="00D6502A">
            <w:pPr>
              <w:spacing w:line="288" w:lineRule="auto"/>
              <w:jc w:val="left"/>
              <w:rPr>
                <w:rFonts w:ascii="宋体" w:hAnsi="宋体" w:hint="eastAsia"/>
                <w:sz w:val="24"/>
              </w:rPr>
            </w:pPr>
            <w:r>
              <w:rPr>
                <w:rFonts w:ascii="宋体" w:hAnsi="宋体"/>
                <w:sz w:val="24"/>
              </w:rPr>
              <w:t>□是</w:t>
            </w:r>
          </w:p>
          <w:p w14:paraId="0A4408ED" w14:textId="77777777" w:rsidR="00EE7E8B" w:rsidRDefault="00D6502A">
            <w:pPr>
              <w:spacing w:line="288" w:lineRule="auto"/>
              <w:jc w:val="left"/>
              <w:rPr>
                <w:rFonts w:ascii="宋体" w:hAnsi="宋体" w:hint="eastAsia"/>
                <w:sz w:val="24"/>
              </w:rPr>
            </w:pPr>
            <w:r>
              <w:rPr>
                <w:rFonts w:ascii="宋体" w:hAnsi="宋体"/>
                <w:b/>
                <w:sz w:val="24"/>
              </w:rPr>
              <w:t>■</w:t>
            </w:r>
            <w:r>
              <w:rPr>
                <w:rFonts w:ascii="宋体" w:hAnsi="宋体"/>
                <w:sz w:val="24"/>
              </w:rPr>
              <w:t>否</w:t>
            </w:r>
          </w:p>
        </w:tc>
      </w:tr>
      <w:tr w:rsidR="00EE7E8B" w14:paraId="2D1CB97D" w14:textId="77777777">
        <w:trPr>
          <w:jc w:val="center"/>
        </w:trPr>
        <w:tc>
          <w:tcPr>
            <w:tcW w:w="988" w:type="dxa"/>
            <w:vAlign w:val="center"/>
          </w:tcPr>
          <w:p w14:paraId="66149135" w14:textId="77777777" w:rsidR="00EE7E8B" w:rsidRDefault="00D6502A">
            <w:pPr>
              <w:pStyle w:val="af1"/>
              <w:adjustRightInd w:val="0"/>
              <w:snapToGrid w:val="0"/>
              <w:spacing w:line="288" w:lineRule="auto"/>
              <w:jc w:val="center"/>
              <w:rPr>
                <w:rFonts w:hAnsi="宋体"/>
                <w:sz w:val="24"/>
                <w:szCs w:val="24"/>
              </w:rPr>
            </w:pPr>
            <w:r>
              <w:rPr>
                <w:rFonts w:hAnsi="宋体" w:hint="default"/>
                <w:sz w:val="24"/>
                <w:szCs w:val="24"/>
              </w:rPr>
              <w:t>2.4</w:t>
            </w:r>
          </w:p>
        </w:tc>
        <w:tc>
          <w:tcPr>
            <w:tcW w:w="1701" w:type="dxa"/>
            <w:vAlign w:val="center"/>
          </w:tcPr>
          <w:p w14:paraId="3E139D42" w14:textId="77777777" w:rsidR="00EE7E8B" w:rsidRDefault="00D6502A">
            <w:pPr>
              <w:spacing w:line="288" w:lineRule="auto"/>
              <w:jc w:val="center"/>
              <w:rPr>
                <w:rFonts w:ascii="宋体" w:hAnsi="宋体" w:hint="eastAsia"/>
                <w:sz w:val="24"/>
              </w:rPr>
            </w:pPr>
            <w:r>
              <w:rPr>
                <w:rFonts w:ascii="宋体" w:hAnsi="宋体"/>
                <w:sz w:val="24"/>
              </w:rPr>
              <w:t>核心产品</w:t>
            </w:r>
          </w:p>
        </w:tc>
        <w:tc>
          <w:tcPr>
            <w:tcW w:w="6378" w:type="dxa"/>
            <w:vAlign w:val="center"/>
          </w:tcPr>
          <w:p w14:paraId="1184C240" w14:textId="77777777" w:rsidR="00EE7E8B" w:rsidRDefault="00D6502A">
            <w:pPr>
              <w:pStyle w:val="af1"/>
              <w:adjustRightInd w:val="0"/>
              <w:snapToGrid w:val="0"/>
              <w:spacing w:line="288" w:lineRule="auto"/>
              <w:rPr>
                <w:rFonts w:hAnsi="宋体"/>
                <w:sz w:val="24"/>
                <w:szCs w:val="24"/>
              </w:rPr>
            </w:pPr>
            <w:r>
              <w:rPr>
                <w:rFonts w:hAnsi="宋体"/>
                <w:sz w:val="24"/>
              </w:rPr>
              <w:t>本项目如为非单一产品采购项目，各分包的核心产品为</w:t>
            </w:r>
            <w:r>
              <w:rPr>
                <w:rFonts w:hAnsi="宋体"/>
                <w:sz w:val="24"/>
                <w:szCs w:val="24"/>
              </w:rPr>
              <w:t>详见第五章，如为单一产品采购则不涉及核心产品，服务项目不涉及。</w:t>
            </w:r>
          </w:p>
        </w:tc>
      </w:tr>
      <w:tr w:rsidR="00EE7E8B" w14:paraId="09F98F34" w14:textId="77777777">
        <w:trPr>
          <w:jc w:val="center"/>
        </w:trPr>
        <w:tc>
          <w:tcPr>
            <w:tcW w:w="988" w:type="dxa"/>
            <w:vMerge w:val="restart"/>
            <w:vAlign w:val="center"/>
          </w:tcPr>
          <w:p w14:paraId="4204B8A4" w14:textId="77777777" w:rsidR="00EE7E8B" w:rsidRDefault="00D6502A">
            <w:pPr>
              <w:pStyle w:val="af1"/>
              <w:adjustRightInd w:val="0"/>
              <w:snapToGrid w:val="0"/>
              <w:spacing w:line="288" w:lineRule="auto"/>
              <w:jc w:val="center"/>
              <w:rPr>
                <w:rFonts w:hAnsi="宋体"/>
                <w:sz w:val="24"/>
                <w:szCs w:val="24"/>
              </w:rPr>
            </w:pPr>
            <w:r>
              <w:rPr>
                <w:rFonts w:hAnsi="宋体" w:hint="default"/>
                <w:sz w:val="24"/>
                <w:szCs w:val="24"/>
              </w:rPr>
              <w:t>3.1</w:t>
            </w:r>
          </w:p>
        </w:tc>
        <w:tc>
          <w:tcPr>
            <w:tcW w:w="1701" w:type="dxa"/>
            <w:vAlign w:val="center"/>
          </w:tcPr>
          <w:p w14:paraId="4A2C4950" w14:textId="77777777" w:rsidR="00EE7E8B" w:rsidRDefault="00D6502A">
            <w:pPr>
              <w:spacing w:line="288" w:lineRule="auto"/>
              <w:jc w:val="center"/>
              <w:rPr>
                <w:rFonts w:ascii="宋体" w:hAnsi="宋体" w:hint="eastAsia"/>
                <w:sz w:val="24"/>
              </w:rPr>
            </w:pPr>
            <w:r>
              <w:rPr>
                <w:rFonts w:ascii="宋体" w:hAnsi="宋体"/>
                <w:sz w:val="24"/>
              </w:rPr>
              <w:t>现场考察</w:t>
            </w:r>
          </w:p>
        </w:tc>
        <w:tc>
          <w:tcPr>
            <w:tcW w:w="6378" w:type="dxa"/>
          </w:tcPr>
          <w:p w14:paraId="200564D2" w14:textId="77777777" w:rsidR="00EE7E8B" w:rsidRDefault="00D6502A">
            <w:pPr>
              <w:pStyle w:val="af1"/>
              <w:adjustRightInd w:val="0"/>
              <w:snapToGrid w:val="0"/>
              <w:spacing w:line="288" w:lineRule="auto"/>
              <w:ind w:firstLine="420"/>
              <w:rPr>
                <w:rFonts w:hAnsi="宋体"/>
                <w:sz w:val="24"/>
                <w:szCs w:val="24"/>
              </w:rPr>
            </w:pPr>
            <w:r>
              <w:t>详见第五章，如未要求则不涉及</w:t>
            </w:r>
          </w:p>
        </w:tc>
      </w:tr>
      <w:tr w:rsidR="00EE7E8B" w14:paraId="375AC7BA" w14:textId="77777777">
        <w:trPr>
          <w:jc w:val="center"/>
        </w:trPr>
        <w:tc>
          <w:tcPr>
            <w:tcW w:w="988" w:type="dxa"/>
            <w:vMerge/>
            <w:vAlign w:val="center"/>
          </w:tcPr>
          <w:p w14:paraId="45F7793C" w14:textId="77777777" w:rsidR="00EE7E8B" w:rsidRDefault="00EE7E8B">
            <w:pPr>
              <w:pStyle w:val="af1"/>
              <w:adjustRightInd w:val="0"/>
              <w:snapToGrid w:val="0"/>
              <w:spacing w:line="288" w:lineRule="auto"/>
              <w:jc w:val="center"/>
              <w:rPr>
                <w:rFonts w:hAnsi="宋体"/>
                <w:sz w:val="24"/>
                <w:szCs w:val="24"/>
              </w:rPr>
            </w:pPr>
          </w:p>
        </w:tc>
        <w:tc>
          <w:tcPr>
            <w:tcW w:w="1701" w:type="dxa"/>
            <w:vAlign w:val="center"/>
          </w:tcPr>
          <w:p w14:paraId="41F2C73E" w14:textId="77777777" w:rsidR="00EE7E8B" w:rsidRDefault="00D6502A">
            <w:pPr>
              <w:spacing w:line="288" w:lineRule="auto"/>
              <w:jc w:val="center"/>
              <w:rPr>
                <w:rFonts w:ascii="宋体" w:hAnsi="宋体" w:hint="eastAsia"/>
                <w:sz w:val="24"/>
              </w:rPr>
            </w:pPr>
            <w:r>
              <w:rPr>
                <w:rFonts w:ascii="宋体" w:hAnsi="宋体"/>
                <w:sz w:val="24"/>
              </w:rPr>
              <w:t>开标前答疑会</w:t>
            </w:r>
          </w:p>
        </w:tc>
        <w:tc>
          <w:tcPr>
            <w:tcW w:w="6378" w:type="dxa"/>
          </w:tcPr>
          <w:p w14:paraId="19D26433" w14:textId="77777777" w:rsidR="00EE7E8B" w:rsidRDefault="00D6502A">
            <w:pPr>
              <w:spacing w:line="288" w:lineRule="auto"/>
              <w:ind w:firstLine="420"/>
              <w:jc w:val="left"/>
              <w:rPr>
                <w:rFonts w:ascii="宋体" w:hAnsi="宋体" w:hint="eastAsia"/>
                <w:sz w:val="24"/>
              </w:rPr>
            </w:pPr>
            <w:r>
              <w:rPr>
                <w:rFonts w:hint="eastAsia"/>
              </w:rPr>
              <w:t>详见第五章，如未要求则不涉及</w:t>
            </w:r>
          </w:p>
        </w:tc>
      </w:tr>
      <w:tr w:rsidR="00EE7E8B" w14:paraId="7F77D053" w14:textId="77777777">
        <w:trPr>
          <w:jc w:val="center"/>
        </w:trPr>
        <w:tc>
          <w:tcPr>
            <w:tcW w:w="988" w:type="dxa"/>
            <w:vAlign w:val="center"/>
          </w:tcPr>
          <w:p w14:paraId="30AD0430" w14:textId="77777777" w:rsidR="00EE7E8B" w:rsidRDefault="00D6502A">
            <w:pPr>
              <w:pStyle w:val="af1"/>
              <w:adjustRightInd w:val="0"/>
              <w:snapToGrid w:val="0"/>
              <w:spacing w:line="288" w:lineRule="auto"/>
              <w:jc w:val="center"/>
              <w:rPr>
                <w:rFonts w:hAnsi="宋体"/>
                <w:sz w:val="24"/>
                <w:szCs w:val="24"/>
              </w:rPr>
            </w:pPr>
            <w:r>
              <w:rPr>
                <w:rFonts w:hAnsi="宋体" w:hint="default"/>
                <w:sz w:val="24"/>
                <w:szCs w:val="24"/>
              </w:rPr>
              <w:t>4.1</w:t>
            </w:r>
          </w:p>
        </w:tc>
        <w:tc>
          <w:tcPr>
            <w:tcW w:w="1701" w:type="dxa"/>
            <w:vAlign w:val="center"/>
          </w:tcPr>
          <w:p w14:paraId="78866234" w14:textId="77777777" w:rsidR="00EE7E8B" w:rsidRDefault="00D6502A">
            <w:pPr>
              <w:spacing w:line="288" w:lineRule="auto"/>
              <w:jc w:val="center"/>
              <w:rPr>
                <w:rFonts w:ascii="宋体" w:hAnsi="宋体" w:hint="eastAsia"/>
                <w:sz w:val="24"/>
              </w:rPr>
            </w:pPr>
            <w:r>
              <w:rPr>
                <w:rFonts w:ascii="宋体" w:hAnsi="宋体"/>
                <w:sz w:val="24"/>
              </w:rPr>
              <w:t>样品</w:t>
            </w:r>
          </w:p>
        </w:tc>
        <w:tc>
          <w:tcPr>
            <w:tcW w:w="6378" w:type="dxa"/>
            <w:vAlign w:val="center"/>
          </w:tcPr>
          <w:p w14:paraId="56724AA4" w14:textId="77777777" w:rsidR="00EE7E8B" w:rsidRDefault="00D6502A">
            <w:pPr>
              <w:spacing w:line="288" w:lineRule="auto"/>
              <w:jc w:val="left"/>
              <w:rPr>
                <w:rFonts w:ascii="宋体" w:hAnsi="宋体" w:hint="eastAsia"/>
                <w:sz w:val="24"/>
              </w:rPr>
            </w:pPr>
            <w:r>
              <w:rPr>
                <w:rFonts w:ascii="宋体" w:hAnsi="宋体"/>
                <w:sz w:val="24"/>
              </w:rPr>
              <w:t>投标样品递交：</w:t>
            </w:r>
          </w:p>
          <w:p w14:paraId="79A66930" w14:textId="77777777" w:rsidR="00EE7E8B" w:rsidRDefault="00D6502A">
            <w:pPr>
              <w:spacing w:line="288" w:lineRule="auto"/>
              <w:jc w:val="left"/>
              <w:rPr>
                <w:rFonts w:ascii="宋体" w:hAnsi="宋体" w:hint="eastAsia"/>
                <w:sz w:val="24"/>
              </w:rPr>
            </w:pPr>
            <w:r>
              <w:rPr>
                <w:rFonts w:hAnsi="宋体"/>
                <w:b/>
                <w:color w:val="000000"/>
                <w:sz w:val="24"/>
              </w:rPr>
              <w:t>■</w:t>
            </w:r>
            <w:r>
              <w:rPr>
                <w:rFonts w:ascii="宋体" w:hAnsi="宋体" w:hint="eastAsia"/>
                <w:sz w:val="24"/>
              </w:rPr>
              <w:t>是否需要详见第五章，如未要求则不需要</w:t>
            </w:r>
          </w:p>
          <w:p w14:paraId="001E610F" w14:textId="77777777" w:rsidR="00EE7E8B" w:rsidRDefault="00D6502A">
            <w:pPr>
              <w:spacing w:line="288" w:lineRule="auto"/>
              <w:jc w:val="left"/>
              <w:rPr>
                <w:rFonts w:ascii="宋体" w:hAnsi="宋体" w:hint="eastAsia"/>
                <w:sz w:val="24"/>
              </w:rPr>
            </w:pPr>
            <w:r>
              <w:rPr>
                <w:rFonts w:ascii="宋体" w:hAnsi="宋体" w:hint="eastAsia"/>
                <w:sz w:val="24"/>
              </w:rPr>
              <w:t>如需要则</w:t>
            </w:r>
            <w:r>
              <w:rPr>
                <w:rFonts w:ascii="宋体" w:hAnsi="宋体"/>
                <w:sz w:val="24"/>
              </w:rPr>
              <w:t>具体要求如下：</w:t>
            </w:r>
          </w:p>
          <w:p w14:paraId="287E316D" w14:textId="77777777" w:rsidR="00EE7E8B" w:rsidRDefault="00D6502A">
            <w:pPr>
              <w:spacing w:line="288" w:lineRule="auto"/>
              <w:jc w:val="left"/>
              <w:rPr>
                <w:rFonts w:ascii="宋体" w:hAnsi="宋体" w:hint="eastAsia"/>
                <w:sz w:val="24"/>
                <w:u w:val="single"/>
              </w:rPr>
            </w:pPr>
            <w:r>
              <w:rPr>
                <w:rFonts w:ascii="宋体" w:hAnsi="宋体"/>
                <w:sz w:val="24"/>
              </w:rPr>
              <w:t>（1）样品制作的标准和要求</w:t>
            </w:r>
            <w:r>
              <w:rPr>
                <w:rFonts w:ascii="宋体" w:hAnsi="宋体" w:hint="eastAsia"/>
                <w:sz w:val="24"/>
              </w:rPr>
              <w:t>详见第五章</w:t>
            </w:r>
          </w:p>
          <w:p w14:paraId="0C3AE630" w14:textId="77777777" w:rsidR="00EE7E8B" w:rsidRDefault="00D6502A">
            <w:pPr>
              <w:spacing w:line="288" w:lineRule="auto"/>
              <w:jc w:val="left"/>
              <w:rPr>
                <w:rFonts w:ascii="宋体" w:hAnsi="宋体" w:hint="eastAsia"/>
                <w:sz w:val="24"/>
              </w:rPr>
            </w:pPr>
            <w:r>
              <w:rPr>
                <w:rFonts w:ascii="宋体" w:hAnsi="宋体"/>
                <w:sz w:val="24"/>
              </w:rPr>
              <w:t>（2）是否需要随样品提交相关检测报告：</w:t>
            </w:r>
            <w:r>
              <w:rPr>
                <w:rFonts w:ascii="宋体" w:hAnsi="宋体" w:hint="eastAsia"/>
                <w:sz w:val="24"/>
              </w:rPr>
              <w:t>详见第五章，如未提供则不需要</w:t>
            </w:r>
          </w:p>
          <w:p w14:paraId="4A9D7B28" w14:textId="77777777" w:rsidR="00EE7E8B" w:rsidRDefault="00D6502A">
            <w:pPr>
              <w:spacing w:line="288" w:lineRule="auto"/>
              <w:jc w:val="left"/>
              <w:rPr>
                <w:rFonts w:ascii="宋体" w:hAnsi="宋体" w:hint="eastAsia"/>
                <w:sz w:val="24"/>
              </w:rPr>
            </w:pPr>
            <w:r>
              <w:rPr>
                <w:rFonts w:ascii="宋体" w:hAnsi="宋体"/>
                <w:sz w:val="24"/>
              </w:rPr>
              <w:t>（3）样品递交要求：</w:t>
            </w:r>
            <w:r>
              <w:rPr>
                <w:rFonts w:ascii="宋体" w:hAnsi="宋体" w:hint="eastAsia"/>
                <w:sz w:val="24"/>
              </w:rPr>
              <w:t>详见第五章</w:t>
            </w:r>
          </w:p>
          <w:p w14:paraId="168A7E75" w14:textId="77777777" w:rsidR="00EE7E8B" w:rsidRDefault="00D6502A">
            <w:pPr>
              <w:spacing w:line="288" w:lineRule="auto"/>
              <w:jc w:val="left"/>
              <w:rPr>
                <w:rFonts w:ascii="宋体" w:hAnsi="宋体" w:hint="eastAsia"/>
                <w:sz w:val="24"/>
              </w:rPr>
            </w:pPr>
            <w:r>
              <w:rPr>
                <w:rFonts w:ascii="宋体" w:hAnsi="宋体"/>
                <w:sz w:val="24"/>
              </w:rPr>
              <w:t>（4）未中标人样品退还：</w:t>
            </w:r>
            <w:r>
              <w:rPr>
                <w:rFonts w:ascii="宋体" w:hAnsi="宋体" w:hint="eastAsia"/>
                <w:sz w:val="24"/>
                <w:u w:val="single"/>
              </w:rPr>
              <w:t>中标公告发布后5个工作日内接代理机构通知退回或经未中标人同意后代理机构自行处理</w:t>
            </w:r>
            <w:r>
              <w:rPr>
                <w:rFonts w:ascii="宋体" w:hAnsi="宋体"/>
                <w:sz w:val="24"/>
              </w:rPr>
              <w:t>；</w:t>
            </w:r>
          </w:p>
          <w:p w14:paraId="5A220892" w14:textId="77777777" w:rsidR="00EE7E8B" w:rsidRDefault="00D6502A">
            <w:pPr>
              <w:spacing w:line="288" w:lineRule="auto"/>
              <w:jc w:val="left"/>
              <w:rPr>
                <w:rFonts w:ascii="宋体" w:hAnsi="宋体" w:hint="eastAsia"/>
                <w:sz w:val="24"/>
                <w:u w:val="single"/>
              </w:rPr>
            </w:pPr>
            <w:r>
              <w:rPr>
                <w:rFonts w:ascii="宋体" w:hAnsi="宋体"/>
                <w:sz w:val="24"/>
              </w:rPr>
              <w:t>（5）中标人样品保管、封存及退还：</w:t>
            </w:r>
            <w:r>
              <w:rPr>
                <w:rFonts w:ascii="宋体" w:hAnsi="宋体" w:hint="eastAsia"/>
                <w:sz w:val="24"/>
                <w:u w:val="single"/>
              </w:rPr>
              <w:t>代理机构移交采购人保管、封存，并作为履约验收的参考</w:t>
            </w:r>
            <w:r>
              <w:rPr>
                <w:rFonts w:ascii="宋体" w:hAnsi="宋体"/>
                <w:sz w:val="24"/>
              </w:rPr>
              <w:t>；</w:t>
            </w:r>
          </w:p>
          <w:p w14:paraId="66AFC079" w14:textId="77777777" w:rsidR="00EE7E8B" w:rsidRDefault="00D6502A">
            <w:pPr>
              <w:spacing w:line="288" w:lineRule="auto"/>
              <w:jc w:val="left"/>
              <w:rPr>
                <w:rFonts w:ascii="宋体" w:hAnsi="宋体" w:hint="eastAsia"/>
                <w:sz w:val="24"/>
              </w:rPr>
            </w:pPr>
            <w:r>
              <w:rPr>
                <w:rFonts w:ascii="宋体" w:hAnsi="宋体"/>
                <w:sz w:val="24"/>
              </w:rPr>
              <w:t>（6）其他要求：</w:t>
            </w:r>
            <w:r>
              <w:rPr>
                <w:rFonts w:ascii="宋体" w:hAnsi="宋体" w:hint="eastAsia"/>
                <w:sz w:val="24"/>
                <w:u w:val="single"/>
              </w:rPr>
              <w:t>详见第五章采购需求</w:t>
            </w:r>
            <w:r>
              <w:rPr>
                <w:rFonts w:ascii="宋体" w:hAnsi="宋体"/>
                <w:sz w:val="24"/>
              </w:rPr>
              <w:t>。</w:t>
            </w:r>
          </w:p>
        </w:tc>
      </w:tr>
      <w:tr w:rsidR="00EE7E8B" w14:paraId="754A377F" w14:textId="77777777">
        <w:trPr>
          <w:jc w:val="center"/>
        </w:trPr>
        <w:tc>
          <w:tcPr>
            <w:tcW w:w="988" w:type="dxa"/>
            <w:vAlign w:val="center"/>
          </w:tcPr>
          <w:p w14:paraId="327FEF59" w14:textId="77777777" w:rsidR="00EE7E8B" w:rsidRDefault="00D6502A">
            <w:pPr>
              <w:pStyle w:val="af1"/>
              <w:adjustRightInd w:val="0"/>
              <w:snapToGrid w:val="0"/>
              <w:spacing w:line="288" w:lineRule="auto"/>
              <w:jc w:val="center"/>
              <w:rPr>
                <w:rFonts w:hAnsi="宋体"/>
                <w:sz w:val="24"/>
                <w:szCs w:val="24"/>
              </w:rPr>
            </w:pPr>
            <w:r>
              <w:rPr>
                <w:rFonts w:hAnsi="宋体" w:hint="default"/>
                <w:sz w:val="24"/>
                <w:szCs w:val="24"/>
              </w:rPr>
              <w:t>5.2.5</w:t>
            </w:r>
          </w:p>
        </w:tc>
        <w:tc>
          <w:tcPr>
            <w:tcW w:w="1701" w:type="dxa"/>
            <w:vAlign w:val="center"/>
          </w:tcPr>
          <w:p w14:paraId="710DF216" w14:textId="77777777" w:rsidR="00EE7E8B" w:rsidRDefault="00D6502A">
            <w:pPr>
              <w:spacing w:line="288" w:lineRule="auto"/>
              <w:jc w:val="center"/>
              <w:rPr>
                <w:rFonts w:ascii="宋体" w:hAnsi="宋体" w:hint="eastAsia"/>
                <w:sz w:val="24"/>
              </w:rPr>
            </w:pPr>
            <w:r>
              <w:rPr>
                <w:rFonts w:ascii="宋体" w:hAnsi="宋体"/>
                <w:sz w:val="24"/>
              </w:rPr>
              <w:t>标的所属行业</w:t>
            </w:r>
          </w:p>
        </w:tc>
        <w:tc>
          <w:tcPr>
            <w:tcW w:w="6378" w:type="dxa"/>
            <w:vAlign w:val="center"/>
          </w:tcPr>
          <w:p w14:paraId="3F0D1E25" w14:textId="77777777" w:rsidR="00EE7E8B" w:rsidRDefault="00D6502A">
            <w:pPr>
              <w:spacing w:line="288" w:lineRule="auto"/>
              <w:jc w:val="left"/>
              <w:rPr>
                <w:rFonts w:ascii="宋体" w:hAnsi="宋体" w:hint="eastAsia"/>
                <w:sz w:val="24"/>
              </w:rPr>
            </w:pPr>
            <w:r>
              <w:rPr>
                <w:rFonts w:ascii="宋体" w:hAnsi="宋体"/>
                <w:sz w:val="24"/>
              </w:rPr>
              <w:t>本项目采购标的对应的中小企业划分标准所属行业：</w:t>
            </w:r>
            <w:r>
              <w:rPr>
                <w:rFonts w:ascii="宋体" w:hAnsi="宋体" w:hint="eastAsia"/>
                <w:sz w:val="24"/>
              </w:rPr>
              <w:t>详见第五章</w:t>
            </w:r>
          </w:p>
        </w:tc>
      </w:tr>
      <w:tr w:rsidR="00EE7E8B" w14:paraId="1982683E" w14:textId="77777777">
        <w:trPr>
          <w:jc w:val="center"/>
        </w:trPr>
        <w:tc>
          <w:tcPr>
            <w:tcW w:w="988" w:type="dxa"/>
            <w:vAlign w:val="center"/>
          </w:tcPr>
          <w:p w14:paraId="3B3FFCF9" w14:textId="77777777" w:rsidR="00EE7E8B" w:rsidRDefault="00D6502A">
            <w:pPr>
              <w:pStyle w:val="af1"/>
              <w:adjustRightInd w:val="0"/>
              <w:snapToGrid w:val="0"/>
              <w:spacing w:line="288" w:lineRule="auto"/>
              <w:jc w:val="center"/>
              <w:rPr>
                <w:rFonts w:hAnsi="宋体"/>
                <w:sz w:val="24"/>
                <w:szCs w:val="24"/>
              </w:rPr>
            </w:pPr>
            <w:r>
              <w:rPr>
                <w:rFonts w:hAnsi="宋体"/>
                <w:sz w:val="24"/>
                <w:szCs w:val="24"/>
              </w:rPr>
              <w:t>1</w:t>
            </w:r>
            <w:r>
              <w:rPr>
                <w:rFonts w:hAnsi="宋体" w:hint="default"/>
                <w:sz w:val="24"/>
                <w:szCs w:val="24"/>
              </w:rPr>
              <w:t>1.2</w:t>
            </w:r>
          </w:p>
        </w:tc>
        <w:tc>
          <w:tcPr>
            <w:tcW w:w="1701" w:type="dxa"/>
            <w:vAlign w:val="center"/>
          </w:tcPr>
          <w:p w14:paraId="20D89D6C" w14:textId="77777777" w:rsidR="00EE7E8B" w:rsidRDefault="00D6502A">
            <w:pPr>
              <w:spacing w:line="288" w:lineRule="auto"/>
              <w:jc w:val="center"/>
              <w:rPr>
                <w:rFonts w:ascii="宋体" w:hAnsi="宋体" w:hint="eastAsia"/>
                <w:sz w:val="24"/>
              </w:rPr>
            </w:pPr>
            <w:r>
              <w:rPr>
                <w:rFonts w:ascii="宋体" w:hAnsi="宋体" w:hint="eastAsia"/>
                <w:sz w:val="24"/>
              </w:rPr>
              <w:t>投标报价</w:t>
            </w:r>
          </w:p>
        </w:tc>
        <w:tc>
          <w:tcPr>
            <w:tcW w:w="6378" w:type="dxa"/>
            <w:vAlign w:val="center"/>
          </w:tcPr>
          <w:p w14:paraId="311BFE38" w14:textId="77777777" w:rsidR="00EE7E8B" w:rsidRDefault="00D6502A">
            <w:pPr>
              <w:spacing w:line="288" w:lineRule="auto"/>
              <w:jc w:val="left"/>
              <w:rPr>
                <w:rFonts w:ascii="宋体" w:hAnsi="宋体" w:hint="eastAsia"/>
                <w:sz w:val="24"/>
              </w:rPr>
            </w:pPr>
            <w:r>
              <w:rPr>
                <w:rFonts w:ascii="宋体" w:hAnsi="宋体" w:hint="eastAsia"/>
                <w:sz w:val="24"/>
              </w:rPr>
              <w:t>投标报价的特殊规定：</w:t>
            </w:r>
          </w:p>
          <w:p w14:paraId="19F476D9" w14:textId="77777777" w:rsidR="00EE7E8B" w:rsidRDefault="00D6502A">
            <w:pPr>
              <w:spacing w:line="288" w:lineRule="auto"/>
              <w:jc w:val="left"/>
              <w:rPr>
                <w:rFonts w:ascii="宋体" w:hAnsi="宋体" w:hint="eastAsia"/>
                <w:sz w:val="24"/>
              </w:rPr>
            </w:pPr>
            <w:r>
              <w:rPr>
                <w:rFonts w:ascii="宋体" w:hAnsi="宋体"/>
                <w:b/>
                <w:sz w:val="24"/>
              </w:rPr>
              <w:t>■</w:t>
            </w:r>
            <w:r>
              <w:rPr>
                <w:rFonts w:ascii="宋体" w:hAnsi="宋体"/>
                <w:sz w:val="24"/>
              </w:rPr>
              <w:t>无</w:t>
            </w:r>
          </w:p>
          <w:p w14:paraId="528027C4" w14:textId="77777777" w:rsidR="00EE7E8B" w:rsidRDefault="00D6502A">
            <w:pPr>
              <w:spacing w:line="288" w:lineRule="auto"/>
              <w:jc w:val="left"/>
              <w:rPr>
                <w:rFonts w:ascii="宋体" w:hAnsi="宋体" w:hint="eastAsia"/>
                <w:sz w:val="24"/>
                <w:u w:val="single"/>
              </w:rPr>
            </w:pPr>
            <w:r>
              <w:rPr>
                <w:rFonts w:ascii="宋体" w:hAnsi="宋体"/>
                <w:sz w:val="24"/>
              </w:rPr>
              <w:t xml:space="preserve">□有，具体情形： </w:t>
            </w:r>
            <w:r>
              <w:rPr>
                <w:rFonts w:ascii="宋体" w:hAnsi="宋体" w:hint="eastAsia"/>
                <w:sz w:val="24"/>
                <w:u w:val="single"/>
              </w:rPr>
              <w:t xml:space="preserve"> </w:t>
            </w:r>
            <w:r>
              <w:rPr>
                <w:rFonts w:ascii="宋体" w:hAnsi="宋体"/>
                <w:sz w:val="24"/>
                <w:u w:val="single"/>
              </w:rPr>
              <w:t xml:space="preserve">              </w:t>
            </w:r>
          </w:p>
        </w:tc>
      </w:tr>
      <w:tr w:rsidR="00EE7E8B" w14:paraId="7C19EB6D" w14:textId="77777777">
        <w:trPr>
          <w:jc w:val="center"/>
        </w:trPr>
        <w:tc>
          <w:tcPr>
            <w:tcW w:w="988" w:type="dxa"/>
            <w:vAlign w:val="center"/>
          </w:tcPr>
          <w:p w14:paraId="3AE5C46D" w14:textId="77777777" w:rsidR="00EE7E8B" w:rsidRDefault="00D6502A">
            <w:pPr>
              <w:pStyle w:val="af1"/>
              <w:adjustRightInd w:val="0"/>
              <w:snapToGrid w:val="0"/>
              <w:spacing w:line="288" w:lineRule="auto"/>
              <w:jc w:val="center"/>
              <w:rPr>
                <w:rFonts w:hAnsi="宋体"/>
                <w:sz w:val="24"/>
                <w:szCs w:val="24"/>
              </w:rPr>
            </w:pPr>
            <w:r>
              <w:rPr>
                <w:rFonts w:hAnsi="宋体" w:hint="default"/>
                <w:sz w:val="24"/>
                <w:szCs w:val="24"/>
              </w:rPr>
              <w:lastRenderedPageBreak/>
              <w:t>12.1</w:t>
            </w:r>
          </w:p>
        </w:tc>
        <w:tc>
          <w:tcPr>
            <w:tcW w:w="1701" w:type="dxa"/>
            <w:vMerge w:val="restart"/>
            <w:vAlign w:val="center"/>
          </w:tcPr>
          <w:p w14:paraId="1BAD6264" w14:textId="77777777" w:rsidR="00EE7E8B" w:rsidRDefault="00D6502A">
            <w:pPr>
              <w:spacing w:line="288" w:lineRule="auto"/>
              <w:jc w:val="center"/>
              <w:rPr>
                <w:rFonts w:ascii="宋体" w:hAnsi="宋体" w:hint="eastAsia"/>
                <w:sz w:val="24"/>
              </w:rPr>
            </w:pPr>
            <w:r>
              <w:rPr>
                <w:rFonts w:ascii="宋体" w:hAnsi="宋体"/>
                <w:sz w:val="24"/>
              </w:rPr>
              <w:t>投标保证金</w:t>
            </w:r>
          </w:p>
        </w:tc>
        <w:tc>
          <w:tcPr>
            <w:tcW w:w="6378" w:type="dxa"/>
            <w:vAlign w:val="center"/>
          </w:tcPr>
          <w:p w14:paraId="65A4532B" w14:textId="77777777" w:rsidR="00EE7E8B" w:rsidRDefault="00D6502A">
            <w:pPr>
              <w:pStyle w:val="af1"/>
              <w:adjustRightInd w:val="0"/>
              <w:snapToGrid w:val="0"/>
              <w:spacing w:line="288" w:lineRule="auto"/>
              <w:rPr>
                <w:rFonts w:hAnsi="宋体"/>
                <w:sz w:val="24"/>
                <w:szCs w:val="24"/>
              </w:rPr>
            </w:pPr>
            <w:r>
              <w:rPr>
                <w:rFonts w:hAnsi="宋体" w:hint="default"/>
                <w:sz w:val="24"/>
                <w:szCs w:val="24"/>
              </w:rPr>
              <w:t>投标保证金金额：</w:t>
            </w:r>
          </w:p>
          <w:p w14:paraId="6C178557" w14:textId="77777777" w:rsidR="00EE7E8B" w:rsidRDefault="00D6502A">
            <w:pPr>
              <w:spacing w:line="288" w:lineRule="auto"/>
              <w:jc w:val="left"/>
              <w:rPr>
                <w:rFonts w:ascii="宋体" w:hAnsi="宋体" w:hint="eastAsia"/>
                <w:sz w:val="24"/>
              </w:rPr>
            </w:pPr>
            <w:r>
              <w:rPr>
                <w:rFonts w:ascii="宋体" w:hAnsi="宋体" w:hint="eastAsia"/>
                <w:sz w:val="24"/>
              </w:rPr>
              <w:t>项目（所投包号）预算金额的2%（注“保证金需精确到元，元后面（小数点后）的金额不用考虑四舍五入，直接省略即可，如100.7635元，则汇100元即可”），如一招多年的项目，需按多年总预算计算保证金。</w:t>
            </w:r>
          </w:p>
          <w:p w14:paraId="5D6349F3" w14:textId="77777777" w:rsidR="00EE7E8B" w:rsidRDefault="00D6502A">
            <w:pPr>
              <w:spacing w:line="288" w:lineRule="auto"/>
              <w:jc w:val="left"/>
              <w:rPr>
                <w:rFonts w:ascii="宋体" w:hAnsi="宋体" w:hint="eastAsia"/>
                <w:sz w:val="24"/>
                <w:u w:val="single"/>
              </w:rPr>
            </w:pPr>
            <w:r>
              <w:rPr>
                <w:rFonts w:ascii="宋体" w:hAnsi="宋体"/>
                <w:sz w:val="24"/>
              </w:rPr>
              <w:t>投标保证金收受人信息：</w:t>
            </w:r>
          </w:p>
          <w:p w14:paraId="4518C61F" w14:textId="77777777" w:rsidR="00EE7E8B" w:rsidRDefault="00D6502A">
            <w:pPr>
              <w:spacing w:line="360" w:lineRule="auto"/>
              <w:ind w:firstLineChars="200" w:firstLine="480"/>
              <w:rPr>
                <w:rFonts w:ascii="宋体" w:hAnsi="宋体" w:hint="eastAsia"/>
                <w:sz w:val="24"/>
              </w:rPr>
            </w:pPr>
            <w:r>
              <w:rPr>
                <w:rFonts w:ascii="宋体" w:hAnsi="宋体" w:hint="eastAsia"/>
                <w:sz w:val="24"/>
              </w:rPr>
              <w:t>公司名称：北京明德致信咨询有限公司</w:t>
            </w:r>
          </w:p>
          <w:p w14:paraId="62755ABE" w14:textId="77777777" w:rsidR="00EE7E8B" w:rsidRDefault="00D6502A">
            <w:pPr>
              <w:spacing w:line="360" w:lineRule="auto"/>
              <w:ind w:firstLineChars="200" w:firstLine="480"/>
              <w:rPr>
                <w:rFonts w:ascii="宋体" w:hAnsi="宋体" w:hint="eastAsia"/>
                <w:sz w:val="24"/>
              </w:rPr>
            </w:pPr>
            <w:r>
              <w:rPr>
                <w:rFonts w:ascii="宋体" w:hAnsi="宋体" w:hint="eastAsia"/>
                <w:sz w:val="24"/>
              </w:rPr>
              <w:t>开 户 行：中国工商银行股份有限公司北京东升路支行</w:t>
            </w:r>
          </w:p>
          <w:p w14:paraId="4B270FCD" w14:textId="77777777" w:rsidR="00EE7E8B" w:rsidRDefault="00D6502A">
            <w:pPr>
              <w:spacing w:line="360" w:lineRule="auto"/>
              <w:ind w:firstLineChars="200" w:firstLine="480"/>
              <w:rPr>
                <w:rFonts w:ascii="宋体" w:hAnsi="宋体" w:hint="eastAsia"/>
                <w:sz w:val="24"/>
              </w:rPr>
            </w:pPr>
            <w:r>
              <w:rPr>
                <w:rFonts w:ascii="宋体" w:hAnsi="宋体" w:hint="eastAsia"/>
                <w:sz w:val="24"/>
              </w:rPr>
              <w:t>账    号：0200 0062 1920 0492 968</w:t>
            </w:r>
          </w:p>
          <w:p w14:paraId="34961114" w14:textId="77777777" w:rsidR="00EE7E8B" w:rsidRDefault="00D6502A">
            <w:pPr>
              <w:spacing w:line="288" w:lineRule="auto"/>
              <w:jc w:val="left"/>
              <w:rPr>
                <w:rFonts w:ascii="宋体" w:hAnsi="宋体" w:hint="eastAsia"/>
                <w:sz w:val="24"/>
              </w:rPr>
            </w:pPr>
            <w:r>
              <w:rPr>
                <w:rFonts w:ascii="宋体" w:hAnsi="宋体" w:hint="eastAsia"/>
                <w:sz w:val="24"/>
              </w:rPr>
              <w:t>注：汇款或转账时请务必附言“项目编号+用途”，例如：ZC**-****保证金或服务费。</w:t>
            </w:r>
            <w:r>
              <w:rPr>
                <w:rFonts w:ascii="宋体" w:hAnsi="宋体"/>
                <w:sz w:val="24"/>
              </w:rPr>
              <w:t xml:space="preserve"> </w:t>
            </w:r>
          </w:p>
        </w:tc>
      </w:tr>
      <w:tr w:rsidR="00EE7E8B" w14:paraId="68EC53AF" w14:textId="77777777">
        <w:trPr>
          <w:jc w:val="center"/>
        </w:trPr>
        <w:tc>
          <w:tcPr>
            <w:tcW w:w="988" w:type="dxa"/>
            <w:vAlign w:val="center"/>
          </w:tcPr>
          <w:p w14:paraId="0969B986" w14:textId="77777777" w:rsidR="00EE7E8B" w:rsidRDefault="00D6502A">
            <w:pPr>
              <w:pStyle w:val="af1"/>
              <w:adjustRightInd w:val="0"/>
              <w:snapToGrid w:val="0"/>
              <w:spacing w:line="288" w:lineRule="auto"/>
              <w:jc w:val="center"/>
              <w:rPr>
                <w:rFonts w:hAnsi="宋体"/>
                <w:sz w:val="24"/>
                <w:szCs w:val="24"/>
              </w:rPr>
            </w:pPr>
            <w:r>
              <w:rPr>
                <w:rFonts w:hAnsi="宋体" w:hint="default"/>
                <w:sz w:val="24"/>
                <w:szCs w:val="24"/>
              </w:rPr>
              <w:t>12.</w:t>
            </w:r>
            <w:r>
              <w:rPr>
                <w:rFonts w:hAnsi="宋体"/>
                <w:sz w:val="24"/>
                <w:szCs w:val="24"/>
              </w:rPr>
              <w:t>7</w:t>
            </w:r>
            <w:r>
              <w:rPr>
                <w:rFonts w:hAnsi="宋体" w:hint="default"/>
                <w:sz w:val="24"/>
                <w:szCs w:val="24"/>
              </w:rPr>
              <w:t>.2</w:t>
            </w:r>
          </w:p>
        </w:tc>
        <w:tc>
          <w:tcPr>
            <w:tcW w:w="1701" w:type="dxa"/>
            <w:vMerge/>
            <w:vAlign w:val="center"/>
          </w:tcPr>
          <w:p w14:paraId="37FF0626" w14:textId="77777777" w:rsidR="00EE7E8B" w:rsidRDefault="00EE7E8B">
            <w:pPr>
              <w:spacing w:line="288" w:lineRule="auto"/>
              <w:jc w:val="center"/>
              <w:rPr>
                <w:rFonts w:ascii="宋体" w:hAnsi="宋体" w:hint="eastAsia"/>
                <w:sz w:val="24"/>
              </w:rPr>
            </w:pPr>
          </w:p>
        </w:tc>
        <w:tc>
          <w:tcPr>
            <w:tcW w:w="6378" w:type="dxa"/>
            <w:vAlign w:val="center"/>
          </w:tcPr>
          <w:p w14:paraId="4D9BA9AF" w14:textId="77777777" w:rsidR="00EE7E8B" w:rsidRDefault="00D6502A">
            <w:pPr>
              <w:spacing w:line="312" w:lineRule="auto"/>
              <w:ind w:firstLine="482"/>
              <w:jc w:val="left"/>
              <w:rPr>
                <w:rFonts w:ascii="宋体" w:hAnsi="宋体" w:hint="eastAsia"/>
                <w:b/>
                <w:bCs/>
                <w:sz w:val="24"/>
              </w:rPr>
            </w:pPr>
            <w:r>
              <w:rPr>
                <w:rFonts w:ascii="宋体" w:hAnsi="宋体" w:hint="eastAsia"/>
                <w:b/>
                <w:bCs/>
                <w:sz w:val="24"/>
              </w:rPr>
              <w:t>中标人投标保证金退还：</w:t>
            </w:r>
          </w:p>
          <w:p w14:paraId="67C97C28" w14:textId="6E76F27F" w:rsidR="00EE7E8B" w:rsidRDefault="00D6502A">
            <w:pPr>
              <w:spacing w:line="312" w:lineRule="auto"/>
              <w:jc w:val="left"/>
              <w:rPr>
                <w:rFonts w:ascii="宋体" w:hAnsi="宋体" w:hint="eastAsia"/>
                <w:sz w:val="24"/>
              </w:rPr>
            </w:pPr>
            <w:r>
              <w:rPr>
                <w:rFonts w:ascii="宋体" w:hAnsi="宋体" w:hint="eastAsia"/>
                <w:sz w:val="24"/>
              </w:rPr>
              <w:t>中标人应在政府采购合同签订后2个工作日内，将合同扫描件发送到FC@zbbmcc.com邮箱，办理保证金退还手续，履行告知义务。保证金将在合同签订的</w:t>
            </w:r>
            <w:r w:rsidR="00041F97">
              <w:rPr>
                <w:rFonts w:ascii="宋体" w:hAnsi="宋体" w:hint="eastAsia"/>
                <w:sz w:val="24"/>
              </w:rPr>
              <w:t>5</w:t>
            </w:r>
            <w:r>
              <w:rPr>
                <w:rFonts w:ascii="宋体" w:hAnsi="宋体" w:hint="eastAsia"/>
                <w:sz w:val="24"/>
              </w:rPr>
              <w:t>个工作日内退回来款账户。</w:t>
            </w:r>
          </w:p>
          <w:p w14:paraId="37AD05B7" w14:textId="77777777" w:rsidR="00EE7E8B" w:rsidRDefault="00D6502A">
            <w:pPr>
              <w:spacing w:line="312" w:lineRule="auto"/>
              <w:jc w:val="left"/>
              <w:rPr>
                <w:rFonts w:ascii="宋体" w:hAnsi="宋体" w:hint="eastAsia"/>
                <w:sz w:val="24"/>
              </w:rPr>
            </w:pPr>
            <w:r>
              <w:rPr>
                <w:rFonts w:ascii="宋体" w:hAnsi="宋体" w:hint="eastAsia"/>
                <w:sz w:val="24"/>
              </w:rPr>
              <w:t>邮件格式：招标编号+退还投标保证金+供应商名称+已签订采购合同。</w:t>
            </w:r>
          </w:p>
          <w:p w14:paraId="03C108A3" w14:textId="77777777" w:rsidR="00EE7E8B" w:rsidRDefault="00D6502A">
            <w:pPr>
              <w:pStyle w:val="af1"/>
              <w:adjustRightInd w:val="0"/>
              <w:snapToGrid w:val="0"/>
              <w:spacing w:line="288" w:lineRule="auto"/>
              <w:rPr>
                <w:rFonts w:hAnsi="宋体"/>
                <w:sz w:val="24"/>
              </w:rPr>
            </w:pPr>
            <w:r>
              <w:rPr>
                <w:rFonts w:hAnsi="宋体"/>
                <w:sz w:val="24"/>
              </w:rPr>
              <w:t>内附：（1）采购合同扫描件；（2）招标编号；（3）中标供应商名称；（4）采购合同签订日期。</w:t>
            </w:r>
          </w:p>
          <w:p w14:paraId="1F750FD0" w14:textId="77777777" w:rsidR="00EE7E8B" w:rsidRDefault="00D6502A">
            <w:pPr>
              <w:pStyle w:val="af1"/>
              <w:adjustRightInd w:val="0"/>
              <w:snapToGrid w:val="0"/>
              <w:spacing w:line="288" w:lineRule="auto"/>
              <w:rPr>
                <w:rFonts w:hAnsi="宋体"/>
                <w:sz w:val="24"/>
              </w:rPr>
            </w:pPr>
            <w:r>
              <w:rPr>
                <w:rFonts w:hAnsi="宋体" w:hint="default"/>
                <w:sz w:val="24"/>
              </w:rPr>
              <w:t>如中标人未按要求及时发送通知邮件，由此导致的逾期退还投标保证金延迟等责任由中标人承担，采购代理机构不承担相应责任。</w:t>
            </w:r>
          </w:p>
        </w:tc>
      </w:tr>
      <w:tr w:rsidR="00EE7E8B" w14:paraId="5EDDB3AA" w14:textId="77777777">
        <w:trPr>
          <w:jc w:val="center"/>
        </w:trPr>
        <w:tc>
          <w:tcPr>
            <w:tcW w:w="988" w:type="dxa"/>
            <w:vAlign w:val="center"/>
          </w:tcPr>
          <w:p w14:paraId="4D535876" w14:textId="77777777" w:rsidR="00EE7E8B" w:rsidRDefault="00D6502A">
            <w:pPr>
              <w:pStyle w:val="af1"/>
              <w:adjustRightInd w:val="0"/>
              <w:snapToGrid w:val="0"/>
              <w:spacing w:line="288" w:lineRule="auto"/>
              <w:jc w:val="center"/>
              <w:rPr>
                <w:rFonts w:hAnsi="宋体"/>
                <w:sz w:val="24"/>
                <w:szCs w:val="24"/>
              </w:rPr>
            </w:pPr>
            <w:r>
              <w:rPr>
                <w:rFonts w:hAnsi="宋体" w:hint="default"/>
                <w:sz w:val="24"/>
                <w:szCs w:val="24"/>
              </w:rPr>
              <w:t>12.</w:t>
            </w:r>
            <w:r>
              <w:rPr>
                <w:rFonts w:hAnsi="宋体"/>
                <w:sz w:val="24"/>
                <w:szCs w:val="24"/>
              </w:rPr>
              <w:t>8</w:t>
            </w:r>
            <w:r>
              <w:rPr>
                <w:rFonts w:hAnsi="宋体" w:hint="default"/>
                <w:sz w:val="24"/>
                <w:szCs w:val="24"/>
              </w:rPr>
              <w:t>.2</w:t>
            </w:r>
          </w:p>
        </w:tc>
        <w:tc>
          <w:tcPr>
            <w:tcW w:w="1701" w:type="dxa"/>
            <w:vMerge/>
            <w:vAlign w:val="center"/>
          </w:tcPr>
          <w:p w14:paraId="11757253" w14:textId="77777777" w:rsidR="00EE7E8B" w:rsidRDefault="00EE7E8B">
            <w:pPr>
              <w:spacing w:line="288" w:lineRule="auto"/>
              <w:jc w:val="center"/>
              <w:rPr>
                <w:rFonts w:ascii="宋体" w:hAnsi="宋体" w:hint="eastAsia"/>
                <w:sz w:val="24"/>
              </w:rPr>
            </w:pPr>
          </w:p>
        </w:tc>
        <w:tc>
          <w:tcPr>
            <w:tcW w:w="6378" w:type="dxa"/>
            <w:vAlign w:val="center"/>
          </w:tcPr>
          <w:p w14:paraId="61AF8A41" w14:textId="77777777" w:rsidR="00EE7E8B" w:rsidRDefault="00D6502A">
            <w:pPr>
              <w:spacing w:line="288" w:lineRule="auto"/>
              <w:jc w:val="left"/>
              <w:rPr>
                <w:rFonts w:ascii="宋体" w:hAnsi="宋体" w:hint="eastAsia"/>
                <w:sz w:val="24"/>
              </w:rPr>
            </w:pPr>
            <w:r>
              <w:rPr>
                <w:rFonts w:ascii="宋体" w:hAnsi="宋体"/>
                <w:sz w:val="24"/>
              </w:rPr>
              <w:t>投标保证金可以不予退还的其他情形：</w:t>
            </w:r>
          </w:p>
          <w:p w14:paraId="2657D0FB" w14:textId="77777777" w:rsidR="00EE7E8B" w:rsidRDefault="00D6502A">
            <w:pPr>
              <w:spacing w:line="288" w:lineRule="auto"/>
              <w:jc w:val="left"/>
              <w:rPr>
                <w:rFonts w:ascii="宋体" w:hAnsi="宋体" w:hint="eastAsia"/>
                <w:sz w:val="24"/>
              </w:rPr>
            </w:pPr>
            <w:r>
              <w:rPr>
                <w:rFonts w:ascii="宋体" w:hAnsi="宋体"/>
                <w:sz w:val="24"/>
              </w:rPr>
              <w:t>□无</w:t>
            </w:r>
          </w:p>
          <w:p w14:paraId="11F90035" w14:textId="77777777" w:rsidR="00EE7E8B" w:rsidRDefault="00D6502A">
            <w:pPr>
              <w:pStyle w:val="af1"/>
              <w:adjustRightInd w:val="0"/>
              <w:snapToGrid w:val="0"/>
              <w:spacing w:line="288" w:lineRule="auto"/>
              <w:ind w:firstLine="482"/>
              <w:rPr>
                <w:rFonts w:hAnsi="宋体"/>
                <w:sz w:val="24"/>
                <w:szCs w:val="24"/>
              </w:rPr>
            </w:pPr>
            <w:r>
              <w:rPr>
                <w:rFonts w:hAnsi="宋体"/>
                <w:b/>
                <w:sz w:val="24"/>
                <w:szCs w:val="24"/>
              </w:rPr>
              <w:t>■</w:t>
            </w:r>
            <w:r>
              <w:rPr>
                <w:rFonts w:hAnsi="宋体" w:hint="default"/>
                <w:sz w:val="24"/>
                <w:szCs w:val="24"/>
              </w:rPr>
              <w:t>有，具体情形：</w:t>
            </w:r>
          </w:p>
          <w:p w14:paraId="1889AE9F" w14:textId="77777777" w:rsidR="00EE7E8B" w:rsidRDefault="00D6502A">
            <w:pPr>
              <w:pStyle w:val="af1"/>
              <w:tabs>
                <w:tab w:val="left" w:pos="2240"/>
              </w:tabs>
              <w:spacing w:line="360" w:lineRule="auto"/>
              <w:rPr>
                <w:rFonts w:hAnsi="宋体"/>
                <w:sz w:val="24"/>
                <w:szCs w:val="24"/>
              </w:rPr>
            </w:pPr>
            <w:r>
              <w:rPr>
                <w:rFonts w:hAnsi="宋体"/>
                <w:sz w:val="24"/>
                <w:szCs w:val="24"/>
              </w:rPr>
              <w:t>（1）在开标之日后到投标有效期满前，投标人因自身原因撤销投标文件的；</w:t>
            </w:r>
          </w:p>
          <w:p w14:paraId="74FCDA88" w14:textId="77777777" w:rsidR="00EE7E8B" w:rsidRDefault="00D6502A">
            <w:pPr>
              <w:pStyle w:val="af1"/>
              <w:tabs>
                <w:tab w:val="left" w:pos="2240"/>
              </w:tabs>
              <w:spacing w:line="360" w:lineRule="auto"/>
              <w:rPr>
                <w:rFonts w:hAnsi="宋体"/>
                <w:sz w:val="24"/>
                <w:szCs w:val="24"/>
              </w:rPr>
            </w:pPr>
            <w:r>
              <w:rPr>
                <w:rFonts w:hAnsi="宋体"/>
                <w:sz w:val="24"/>
                <w:szCs w:val="24"/>
              </w:rPr>
              <w:t>（2）投标人以他人名义投标、相互串通投标或者以其他方式弄虚作假的，投标人提交的投标文件中提交虚假资料或失实资料的；</w:t>
            </w:r>
          </w:p>
          <w:p w14:paraId="23588C45" w14:textId="77777777" w:rsidR="00EE7E8B" w:rsidRDefault="00D6502A">
            <w:pPr>
              <w:pStyle w:val="af1"/>
              <w:tabs>
                <w:tab w:val="left" w:pos="2240"/>
              </w:tabs>
              <w:spacing w:line="360" w:lineRule="auto"/>
              <w:rPr>
                <w:rFonts w:hAnsi="宋体"/>
                <w:sz w:val="24"/>
                <w:szCs w:val="24"/>
              </w:rPr>
            </w:pPr>
            <w:r>
              <w:rPr>
                <w:rFonts w:hAnsi="宋体"/>
                <w:sz w:val="24"/>
                <w:szCs w:val="24"/>
              </w:rPr>
              <w:t>（3）除因不可抗力或招标文件认可的情形以外，中标人放</w:t>
            </w:r>
            <w:r>
              <w:rPr>
                <w:rFonts w:hAnsi="宋体"/>
                <w:sz w:val="24"/>
                <w:szCs w:val="24"/>
              </w:rPr>
              <w:lastRenderedPageBreak/>
              <w:t>弃中标或者不按招标文件规定与采购人签订合同的；</w:t>
            </w:r>
          </w:p>
          <w:p w14:paraId="1709E618" w14:textId="77777777" w:rsidR="00EE7E8B" w:rsidRDefault="00D6502A">
            <w:pPr>
              <w:pStyle w:val="af1"/>
              <w:tabs>
                <w:tab w:val="left" w:pos="2240"/>
              </w:tabs>
              <w:spacing w:line="360" w:lineRule="auto"/>
              <w:rPr>
                <w:rFonts w:hAnsi="宋体"/>
                <w:sz w:val="24"/>
                <w:szCs w:val="24"/>
              </w:rPr>
            </w:pPr>
            <w:r>
              <w:rPr>
                <w:rFonts w:hAnsi="宋体"/>
                <w:sz w:val="24"/>
                <w:szCs w:val="24"/>
              </w:rPr>
              <w:t>（4）中标人未按招标文件规定缴纳代理费的；</w:t>
            </w:r>
          </w:p>
          <w:p w14:paraId="71CCF4F1" w14:textId="77777777" w:rsidR="00EE7E8B" w:rsidRDefault="00D6502A">
            <w:pPr>
              <w:pStyle w:val="af1"/>
              <w:tabs>
                <w:tab w:val="left" w:pos="2240"/>
              </w:tabs>
              <w:spacing w:line="360" w:lineRule="auto"/>
              <w:rPr>
                <w:rFonts w:hAnsi="宋体"/>
                <w:sz w:val="24"/>
                <w:szCs w:val="24"/>
              </w:rPr>
            </w:pPr>
            <w:r>
              <w:rPr>
                <w:rFonts w:hAnsi="宋体"/>
                <w:sz w:val="24"/>
                <w:szCs w:val="24"/>
              </w:rPr>
              <w:t>（5）招标文件规定的其他情形。</w:t>
            </w:r>
          </w:p>
        </w:tc>
      </w:tr>
      <w:tr w:rsidR="00EE7E8B" w14:paraId="22280AD7" w14:textId="77777777">
        <w:trPr>
          <w:jc w:val="center"/>
        </w:trPr>
        <w:tc>
          <w:tcPr>
            <w:tcW w:w="988" w:type="dxa"/>
            <w:vAlign w:val="center"/>
          </w:tcPr>
          <w:p w14:paraId="7A42732C" w14:textId="77777777" w:rsidR="00EE7E8B" w:rsidRDefault="00D6502A">
            <w:pPr>
              <w:pStyle w:val="af1"/>
              <w:adjustRightInd w:val="0"/>
              <w:snapToGrid w:val="0"/>
              <w:spacing w:line="288" w:lineRule="auto"/>
              <w:jc w:val="center"/>
              <w:rPr>
                <w:rFonts w:hAnsi="宋体"/>
                <w:sz w:val="24"/>
                <w:szCs w:val="24"/>
              </w:rPr>
            </w:pPr>
            <w:r>
              <w:rPr>
                <w:rFonts w:hAnsi="宋体" w:hint="default"/>
                <w:sz w:val="24"/>
                <w:szCs w:val="24"/>
              </w:rPr>
              <w:lastRenderedPageBreak/>
              <w:t>13.1</w:t>
            </w:r>
          </w:p>
        </w:tc>
        <w:tc>
          <w:tcPr>
            <w:tcW w:w="1701" w:type="dxa"/>
            <w:vAlign w:val="center"/>
          </w:tcPr>
          <w:p w14:paraId="624946D5" w14:textId="77777777" w:rsidR="00EE7E8B" w:rsidRDefault="00D6502A">
            <w:pPr>
              <w:spacing w:line="288" w:lineRule="auto"/>
              <w:jc w:val="center"/>
              <w:rPr>
                <w:rFonts w:ascii="宋体" w:hAnsi="宋体" w:hint="eastAsia"/>
                <w:sz w:val="24"/>
              </w:rPr>
            </w:pPr>
            <w:r>
              <w:rPr>
                <w:rFonts w:ascii="宋体" w:hAnsi="宋体"/>
                <w:sz w:val="24"/>
              </w:rPr>
              <w:t>投标有效期</w:t>
            </w:r>
          </w:p>
        </w:tc>
        <w:tc>
          <w:tcPr>
            <w:tcW w:w="6378" w:type="dxa"/>
            <w:vAlign w:val="center"/>
          </w:tcPr>
          <w:p w14:paraId="302F504B" w14:textId="77777777" w:rsidR="00EE7E8B" w:rsidRDefault="00D6502A">
            <w:pPr>
              <w:spacing w:line="288" w:lineRule="auto"/>
              <w:jc w:val="left"/>
              <w:rPr>
                <w:rFonts w:ascii="宋体" w:hAnsi="宋体" w:hint="eastAsia"/>
                <w:sz w:val="24"/>
              </w:rPr>
            </w:pPr>
            <w:r>
              <w:rPr>
                <w:rFonts w:ascii="宋体" w:hAnsi="宋体"/>
                <w:sz w:val="24"/>
              </w:rPr>
              <w:t>自提交投标文件的截止之日起算</w:t>
            </w:r>
            <w:r>
              <w:rPr>
                <w:rFonts w:ascii="宋体" w:hAnsi="宋体"/>
                <w:sz w:val="24"/>
                <w:u w:val="single"/>
              </w:rPr>
              <w:t xml:space="preserve"> </w:t>
            </w:r>
            <w:r>
              <w:rPr>
                <w:rFonts w:ascii="宋体" w:hAnsi="宋体" w:hint="eastAsia"/>
                <w:sz w:val="24"/>
                <w:u w:val="single"/>
              </w:rPr>
              <w:t>90</w:t>
            </w:r>
            <w:r>
              <w:rPr>
                <w:rFonts w:ascii="宋体" w:hAnsi="宋体"/>
                <w:sz w:val="24"/>
                <w:u w:val="single"/>
              </w:rPr>
              <w:t xml:space="preserve">  </w:t>
            </w:r>
            <w:r>
              <w:rPr>
                <w:rFonts w:ascii="宋体" w:hAnsi="宋体"/>
                <w:sz w:val="24"/>
              </w:rPr>
              <w:t>日历天。</w:t>
            </w:r>
          </w:p>
        </w:tc>
      </w:tr>
      <w:tr w:rsidR="00EE7E8B" w14:paraId="65B8E79F" w14:textId="77777777">
        <w:trPr>
          <w:jc w:val="center"/>
        </w:trPr>
        <w:tc>
          <w:tcPr>
            <w:tcW w:w="988" w:type="dxa"/>
          </w:tcPr>
          <w:p w14:paraId="7534996B" w14:textId="77777777" w:rsidR="00EE7E8B" w:rsidRDefault="00D6502A">
            <w:pPr>
              <w:spacing w:line="288" w:lineRule="auto"/>
              <w:jc w:val="center"/>
              <w:rPr>
                <w:rFonts w:ascii="宋体" w:hAnsi="宋体" w:hint="eastAsia"/>
                <w:sz w:val="24"/>
              </w:rPr>
            </w:pPr>
            <w:r>
              <w:rPr>
                <w:rFonts w:ascii="宋体" w:hAnsi="宋体" w:hint="eastAsia"/>
                <w:sz w:val="24"/>
              </w:rPr>
              <w:t>18.2</w:t>
            </w:r>
          </w:p>
        </w:tc>
        <w:tc>
          <w:tcPr>
            <w:tcW w:w="1701" w:type="dxa"/>
          </w:tcPr>
          <w:p w14:paraId="7DEE8A5D" w14:textId="77777777" w:rsidR="00EE7E8B" w:rsidRDefault="00D6502A">
            <w:pPr>
              <w:spacing w:line="288" w:lineRule="auto"/>
              <w:jc w:val="center"/>
              <w:rPr>
                <w:rFonts w:ascii="宋体" w:hAnsi="宋体" w:hint="eastAsia"/>
                <w:sz w:val="24"/>
              </w:rPr>
            </w:pPr>
            <w:r>
              <w:rPr>
                <w:rFonts w:ascii="宋体" w:hAnsi="宋体" w:hint="eastAsia"/>
                <w:sz w:val="24"/>
              </w:rPr>
              <w:t>解密时间</w:t>
            </w:r>
          </w:p>
        </w:tc>
        <w:tc>
          <w:tcPr>
            <w:tcW w:w="6378" w:type="dxa"/>
          </w:tcPr>
          <w:p w14:paraId="433F1296" w14:textId="77777777" w:rsidR="00EE7E8B" w:rsidRDefault="00D6502A">
            <w:pPr>
              <w:spacing w:line="288" w:lineRule="auto"/>
              <w:rPr>
                <w:rFonts w:ascii="宋体" w:hAnsi="宋体" w:hint="eastAsia"/>
                <w:sz w:val="24"/>
              </w:rPr>
            </w:pPr>
            <w:r>
              <w:rPr>
                <w:rFonts w:ascii="宋体" w:hAnsi="宋体" w:hint="eastAsia"/>
                <w:sz w:val="24"/>
              </w:rPr>
              <w:t>解密时间：10  分钟</w:t>
            </w:r>
          </w:p>
        </w:tc>
      </w:tr>
      <w:tr w:rsidR="00EE7E8B" w14:paraId="1F931556" w14:textId="77777777">
        <w:trPr>
          <w:jc w:val="center"/>
        </w:trPr>
        <w:tc>
          <w:tcPr>
            <w:tcW w:w="988" w:type="dxa"/>
            <w:vAlign w:val="center"/>
          </w:tcPr>
          <w:p w14:paraId="019AA485" w14:textId="77777777" w:rsidR="00EE7E8B" w:rsidRDefault="00D6502A">
            <w:pPr>
              <w:pStyle w:val="af1"/>
              <w:adjustRightInd w:val="0"/>
              <w:snapToGrid w:val="0"/>
              <w:spacing w:line="288" w:lineRule="auto"/>
              <w:jc w:val="center"/>
              <w:rPr>
                <w:rFonts w:hAnsi="宋体"/>
                <w:sz w:val="24"/>
                <w:szCs w:val="24"/>
              </w:rPr>
            </w:pPr>
            <w:r>
              <w:rPr>
                <w:rFonts w:hAnsi="宋体" w:hint="default"/>
                <w:sz w:val="24"/>
                <w:szCs w:val="24"/>
              </w:rPr>
              <w:t>22.1</w:t>
            </w:r>
          </w:p>
        </w:tc>
        <w:tc>
          <w:tcPr>
            <w:tcW w:w="1701" w:type="dxa"/>
            <w:vAlign w:val="center"/>
          </w:tcPr>
          <w:p w14:paraId="24A6290E" w14:textId="77777777" w:rsidR="00EE7E8B" w:rsidRDefault="00D6502A">
            <w:pPr>
              <w:spacing w:line="288" w:lineRule="auto"/>
              <w:jc w:val="center"/>
              <w:rPr>
                <w:rFonts w:ascii="宋体" w:hAnsi="宋体" w:hint="eastAsia"/>
                <w:sz w:val="24"/>
              </w:rPr>
            </w:pPr>
            <w:r>
              <w:rPr>
                <w:rFonts w:ascii="宋体" w:hAnsi="宋体"/>
                <w:sz w:val="24"/>
              </w:rPr>
              <w:t>确定中标人</w:t>
            </w:r>
          </w:p>
        </w:tc>
        <w:tc>
          <w:tcPr>
            <w:tcW w:w="6378" w:type="dxa"/>
            <w:vAlign w:val="center"/>
          </w:tcPr>
          <w:p w14:paraId="1581D468" w14:textId="77777777" w:rsidR="00EE7E8B" w:rsidRDefault="00D6502A">
            <w:pPr>
              <w:pStyle w:val="af1"/>
              <w:adjustRightInd w:val="0"/>
              <w:snapToGrid w:val="0"/>
              <w:spacing w:line="288" w:lineRule="auto"/>
              <w:rPr>
                <w:rFonts w:hAnsi="宋体"/>
                <w:sz w:val="24"/>
                <w:szCs w:val="24"/>
              </w:rPr>
            </w:pPr>
            <w:r>
              <w:rPr>
                <w:rFonts w:hAnsi="宋体" w:hint="default"/>
                <w:sz w:val="24"/>
                <w:szCs w:val="24"/>
              </w:rPr>
              <w:t>中标候选人并列的，采购人是否委托评标委员会确定中标人：</w:t>
            </w:r>
          </w:p>
          <w:p w14:paraId="30BE625A" w14:textId="77777777" w:rsidR="00EE7E8B" w:rsidRDefault="00D6502A">
            <w:pPr>
              <w:pStyle w:val="af1"/>
              <w:adjustRightInd w:val="0"/>
              <w:snapToGrid w:val="0"/>
              <w:spacing w:line="288" w:lineRule="auto"/>
              <w:ind w:firstLine="482"/>
              <w:rPr>
                <w:rFonts w:hAnsi="宋体"/>
                <w:sz w:val="24"/>
                <w:szCs w:val="24"/>
              </w:rPr>
            </w:pPr>
            <w:r>
              <w:rPr>
                <w:rFonts w:hAnsi="宋体"/>
                <w:b/>
                <w:sz w:val="24"/>
                <w:szCs w:val="24"/>
              </w:rPr>
              <w:t>■</w:t>
            </w:r>
            <w:r>
              <w:rPr>
                <w:rFonts w:hAnsi="宋体" w:hint="default"/>
                <w:sz w:val="24"/>
                <w:szCs w:val="24"/>
              </w:rPr>
              <w:t>否</w:t>
            </w:r>
          </w:p>
          <w:p w14:paraId="12CFDA3F" w14:textId="77777777" w:rsidR="00EE7E8B" w:rsidRDefault="00D6502A">
            <w:pPr>
              <w:pStyle w:val="af1"/>
              <w:adjustRightInd w:val="0"/>
              <w:snapToGrid w:val="0"/>
              <w:spacing w:line="288" w:lineRule="auto"/>
              <w:rPr>
                <w:rFonts w:hAnsi="宋体"/>
                <w:sz w:val="24"/>
                <w:szCs w:val="24"/>
              </w:rPr>
            </w:pPr>
            <w:r>
              <w:rPr>
                <w:rFonts w:hAnsi="宋体" w:hint="default"/>
                <w:sz w:val="24"/>
                <w:szCs w:val="24"/>
              </w:rPr>
              <w:t>□是</w:t>
            </w:r>
          </w:p>
          <w:p w14:paraId="4AF45FEA" w14:textId="77777777" w:rsidR="00EE7E8B" w:rsidRDefault="00D6502A">
            <w:pPr>
              <w:pStyle w:val="af1"/>
              <w:adjustRightInd w:val="0"/>
              <w:snapToGrid w:val="0"/>
              <w:spacing w:line="288" w:lineRule="auto"/>
              <w:rPr>
                <w:rFonts w:hAnsi="宋体"/>
                <w:sz w:val="24"/>
                <w:szCs w:val="24"/>
              </w:rPr>
            </w:pPr>
            <w:r>
              <w:rPr>
                <w:rFonts w:hAnsi="宋体" w:hint="default"/>
                <w:sz w:val="24"/>
                <w:szCs w:val="24"/>
              </w:rPr>
              <w:t>中标候选人并列的，按照以下方式确定中标人：</w:t>
            </w:r>
          </w:p>
          <w:p w14:paraId="1C107EF8" w14:textId="77777777" w:rsidR="00EE7E8B" w:rsidRDefault="00D6502A">
            <w:pPr>
              <w:pStyle w:val="af1"/>
              <w:adjustRightInd w:val="0"/>
              <w:snapToGrid w:val="0"/>
              <w:spacing w:line="288" w:lineRule="auto"/>
              <w:ind w:firstLine="482"/>
              <w:rPr>
                <w:rFonts w:hAnsi="宋体"/>
                <w:sz w:val="24"/>
                <w:szCs w:val="24"/>
              </w:rPr>
            </w:pPr>
            <w:r>
              <w:rPr>
                <w:rFonts w:hAnsi="宋体"/>
                <w:b/>
                <w:sz w:val="24"/>
              </w:rPr>
              <w:t>■</w:t>
            </w:r>
            <w:r>
              <w:rPr>
                <w:rFonts w:hAnsi="宋体" w:hint="default"/>
                <w:sz w:val="24"/>
                <w:szCs w:val="24"/>
              </w:rPr>
              <w:t>得分且投标报价均相同的，以</w:t>
            </w:r>
            <w:r>
              <w:rPr>
                <w:rFonts w:hAnsi="宋体"/>
                <w:sz w:val="24"/>
                <w:szCs w:val="24"/>
                <w:u w:val="single"/>
              </w:rPr>
              <w:t xml:space="preserve">  技术部分  </w:t>
            </w:r>
            <w:r>
              <w:rPr>
                <w:rFonts w:hAnsi="宋体" w:hint="default"/>
                <w:sz w:val="24"/>
                <w:szCs w:val="24"/>
              </w:rPr>
              <w:t>得分高者为中标人</w:t>
            </w:r>
          </w:p>
          <w:p w14:paraId="3FE3C1EA" w14:textId="77777777" w:rsidR="00EE7E8B" w:rsidRDefault="00D6502A">
            <w:pPr>
              <w:spacing w:line="288" w:lineRule="auto"/>
              <w:jc w:val="left"/>
              <w:rPr>
                <w:rFonts w:ascii="宋体" w:hAnsi="宋体" w:hint="eastAsia"/>
                <w:sz w:val="24"/>
                <w:u w:val="single"/>
              </w:rPr>
            </w:pPr>
            <w:r>
              <w:rPr>
                <w:rFonts w:ascii="宋体" w:hAnsi="宋体"/>
                <w:sz w:val="24"/>
              </w:rPr>
              <w:t>□随机抽取</w:t>
            </w:r>
          </w:p>
        </w:tc>
      </w:tr>
      <w:tr w:rsidR="00EE7E8B" w14:paraId="2CC9679D" w14:textId="77777777">
        <w:trPr>
          <w:jc w:val="center"/>
        </w:trPr>
        <w:tc>
          <w:tcPr>
            <w:tcW w:w="988" w:type="dxa"/>
            <w:vAlign w:val="center"/>
          </w:tcPr>
          <w:p w14:paraId="68A64A39" w14:textId="77777777" w:rsidR="00EE7E8B" w:rsidRDefault="00D6502A">
            <w:pPr>
              <w:pStyle w:val="af1"/>
              <w:adjustRightInd w:val="0"/>
              <w:snapToGrid w:val="0"/>
              <w:spacing w:line="288" w:lineRule="auto"/>
              <w:jc w:val="center"/>
              <w:rPr>
                <w:rFonts w:hAnsi="宋体"/>
                <w:sz w:val="24"/>
                <w:szCs w:val="24"/>
              </w:rPr>
            </w:pPr>
            <w:r>
              <w:rPr>
                <w:rFonts w:hAnsi="宋体" w:hint="default"/>
                <w:sz w:val="24"/>
                <w:szCs w:val="24"/>
              </w:rPr>
              <w:t>25.5</w:t>
            </w:r>
          </w:p>
        </w:tc>
        <w:tc>
          <w:tcPr>
            <w:tcW w:w="1701" w:type="dxa"/>
            <w:vAlign w:val="center"/>
          </w:tcPr>
          <w:p w14:paraId="4E7A5F92" w14:textId="77777777" w:rsidR="00EE7E8B" w:rsidRDefault="00D6502A">
            <w:pPr>
              <w:spacing w:line="288" w:lineRule="auto"/>
              <w:jc w:val="center"/>
              <w:rPr>
                <w:rFonts w:ascii="宋体" w:hAnsi="宋体" w:hint="eastAsia"/>
                <w:sz w:val="24"/>
              </w:rPr>
            </w:pPr>
            <w:r>
              <w:rPr>
                <w:rFonts w:ascii="宋体" w:hAnsi="宋体"/>
                <w:sz w:val="24"/>
              </w:rPr>
              <w:t>分包</w:t>
            </w:r>
          </w:p>
        </w:tc>
        <w:tc>
          <w:tcPr>
            <w:tcW w:w="6378" w:type="dxa"/>
            <w:vAlign w:val="center"/>
          </w:tcPr>
          <w:p w14:paraId="47B14F56" w14:textId="77777777" w:rsidR="00EE7E8B" w:rsidRDefault="00D6502A">
            <w:pPr>
              <w:spacing w:line="288" w:lineRule="auto"/>
              <w:jc w:val="left"/>
              <w:rPr>
                <w:rFonts w:ascii="宋体" w:hAnsi="宋体" w:hint="eastAsia"/>
                <w:sz w:val="24"/>
              </w:rPr>
            </w:pPr>
            <w:r>
              <w:rPr>
                <w:rFonts w:ascii="宋体" w:hAnsi="宋体"/>
                <w:sz w:val="24"/>
              </w:rPr>
              <w:t xml:space="preserve">本项目的非主体、非关键性工作是否允许分包： </w:t>
            </w:r>
          </w:p>
          <w:p w14:paraId="783D7446" w14:textId="77777777" w:rsidR="00EE7E8B" w:rsidRDefault="00D6502A">
            <w:pPr>
              <w:spacing w:line="288" w:lineRule="auto"/>
              <w:ind w:firstLine="482"/>
              <w:jc w:val="left"/>
              <w:rPr>
                <w:rFonts w:ascii="宋体" w:hAnsi="宋体" w:hint="eastAsia"/>
                <w:sz w:val="24"/>
              </w:rPr>
            </w:pPr>
            <w:r>
              <w:rPr>
                <w:rFonts w:ascii="宋体" w:hAnsi="宋体"/>
                <w:b/>
                <w:sz w:val="24"/>
              </w:rPr>
              <w:t>■</w:t>
            </w:r>
            <w:r>
              <w:rPr>
                <w:rFonts w:ascii="宋体" w:hAnsi="宋体"/>
                <w:sz w:val="24"/>
              </w:rPr>
              <w:t>不允许</w:t>
            </w:r>
          </w:p>
          <w:p w14:paraId="68A2A00E" w14:textId="77777777" w:rsidR="00EE7E8B" w:rsidRDefault="00D6502A">
            <w:pPr>
              <w:spacing w:line="288" w:lineRule="auto"/>
              <w:jc w:val="left"/>
              <w:rPr>
                <w:rFonts w:ascii="宋体" w:hAnsi="宋体" w:hint="eastAsia"/>
                <w:sz w:val="24"/>
              </w:rPr>
            </w:pPr>
            <w:r>
              <w:rPr>
                <w:rFonts w:ascii="宋体" w:hAnsi="宋体"/>
                <w:sz w:val="24"/>
              </w:rPr>
              <w:t>□允许，具体要求：</w:t>
            </w:r>
          </w:p>
          <w:p w14:paraId="41E33864" w14:textId="77777777" w:rsidR="00EE7E8B" w:rsidRDefault="00D6502A">
            <w:pPr>
              <w:spacing w:line="288" w:lineRule="auto"/>
              <w:jc w:val="left"/>
              <w:rPr>
                <w:rFonts w:ascii="宋体" w:hAnsi="宋体" w:hint="eastAsia"/>
                <w:sz w:val="24"/>
              </w:rPr>
            </w:pPr>
            <w:r>
              <w:rPr>
                <w:rFonts w:ascii="宋体" w:hAnsi="宋体"/>
                <w:sz w:val="24"/>
              </w:rPr>
              <w:t>（1）可以分包履行的具体内容：_____；</w:t>
            </w:r>
          </w:p>
          <w:p w14:paraId="44F71F1B" w14:textId="77777777" w:rsidR="00EE7E8B" w:rsidRDefault="00D6502A">
            <w:pPr>
              <w:spacing w:line="288" w:lineRule="auto"/>
              <w:jc w:val="left"/>
              <w:rPr>
                <w:rFonts w:ascii="宋体" w:hAnsi="宋体" w:hint="eastAsia"/>
                <w:sz w:val="24"/>
              </w:rPr>
            </w:pPr>
            <w:r>
              <w:rPr>
                <w:rFonts w:ascii="宋体" w:hAnsi="宋体"/>
                <w:sz w:val="24"/>
              </w:rPr>
              <w:t>（2）允许分包的金额或者比例：_____；</w:t>
            </w:r>
          </w:p>
          <w:p w14:paraId="57713349" w14:textId="77777777" w:rsidR="00EE7E8B" w:rsidRDefault="00D6502A">
            <w:pPr>
              <w:spacing w:line="288" w:lineRule="auto"/>
              <w:jc w:val="left"/>
              <w:rPr>
                <w:rFonts w:ascii="宋体" w:hAnsi="宋体" w:hint="eastAsia"/>
                <w:sz w:val="24"/>
                <w:u w:val="single"/>
              </w:rPr>
            </w:pPr>
            <w:r>
              <w:rPr>
                <w:rFonts w:ascii="宋体" w:hAnsi="宋体"/>
                <w:sz w:val="24"/>
              </w:rPr>
              <w:t>（3）其他要求：_____。</w:t>
            </w:r>
          </w:p>
        </w:tc>
      </w:tr>
      <w:tr w:rsidR="00EE7E8B" w14:paraId="52A77663" w14:textId="77777777">
        <w:trPr>
          <w:jc w:val="center"/>
        </w:trPr>
        <w:tc>
          <w:tcPr>
            <w:tcW w:w="988" w:type="dxa"/>
            <w:vAlign w:val="center"/>
          </w:tcPr>
          <w:p w14:paraId="4598C1AF" w14:textId="77777777" w:rsidR="00EE7E8B" w:rsidRDefault="00D6502A">
            <w:pPr>
              <w:pStyle w:val="af1"/>
              <w:adjustRightInd w:val="0"/>
              <w:snapToGrid w:val="0"/>
              <w:spacing w:line="288" w:lineRule="auto"/>
              <w:jc w:val="center"/>
              <w:rPr>
                <w:rFonts w:hAnsi="宋体"/>
                <w:color w:val="000000" w:themeColor="text1"/>
                <w:sz w:val="24"/>
                <w:szCs w:val="24"/>
              </w:rPr>
            </w:pPr>
            <w:r>
              <w:rPr>
                <w:rFonts w:hAnsi="宋体"/>
                <w:color w:val="000000" w:themeColor="text1"/>
                <w:sz w:val="24"/>
                <w:szCs w:val="24"/>
              </w:rPr>
              <w:t>25.6</w:t>
            </w:r>
          </w:p>
        </w:tc>
        <w:tc>
          <w:tcPr>
            <w:tcW w:w="1701" w:type="dxa"/>
            <w:vAlign w:val="center"/>
          </w:tcPr>
          <w:p w14:paraId="104B33A3" w14:textId="77777777" w:rsidR="00EE7E8B" w:rsidRDefault="00D6502A">
            <w:pPr>
              <w:spacing w:line="288" w:lineRule="auto"/>
              <w:jc w:val="center"/>
              <w:rPr>
                <w:rFonts w:ascii="宋体" w:hAnsi="宋体" w:hint="eastAsia"/>
                <w:color w:val="000000" w:themeColor="text1"/>
                <w:sz w:val="24"/>
              </w:rPr>
            </w:pPr>
            <w:r>
              <w:rPr>
                <w:rFonts w:ascii="宋体" w:hAnsi="宋体" w:hint="eastAsia"/>
                <w:color w:val="000000" w:themeColor="text1"/>
                <w:sz w:val="24"/>
              </w:rPr>
              <w:t>政采贷</w:t>
            </w:r>
          </w:p>
        </w:tc>
        <w:tc>
          <w:tcPr>
            <w:tcW w:w="6378" w:type="dxa"/>
            <w:vAlign w:val="center"/>
          </w:tcPr>
          <w:p w14:paraId="3008BE9F" w14:textId="77777777" w:rsidR="00EE7E8B" w:rsidRDefault="00D6502A">
            <w:pPr>
              <w:spacing w:line="288" w:lineRule="auto"/>
              <w:jc w:val="left"/>
              <w:rPr>
                <w:rFonts w:ascii="宋体" w:hAnsi="宋体" w:hint="eastAsia"/>
                <w:color w:val="000000" w:themeColor="text1"/>
                <w:sz w:val="24"/>
              </w:rPr>
            </w:pPr>
            <w:r>
              <w:rPr>
                <w:rFonts w:ascii="宋体" w:hAnsi="宋体" w:hint="eastAsia"/>
                <w:color w:val="000000" w:themeColor="text1"/>
                <w:sz w:val="24"/>
              </w:rPr>
              <w:t>为更大力度激发市场活力和社会创造力，增强发展动力，按照《北京市全面优化营商环境助力企业高质量发展实施方案》（京政办发〔2023〕8 号）部署，进一步加强政府采购合同线上融资“一站式”服务（以下简称“政采贷”），北京市财政局、中国人民银行营业管理部联合发布《关于推进政府采购合同线上融资有关工作的通知》（京财采购〔2023〕</w:t>
            </w:r>
          </w:p>
          <w:p w14:paraId="5A859B66" w14:textId="77777777" w:rsidR="00EE7E8B" w:rsidRDefault="00D6502A">
            <w:pPr>
              <w:spacing w:line="288" w:lineRule="auto"/>
              <w:jc w:val="left"/>
              <w:rPr>
                <w:rFonts w:ascii="宋体" w:hAnsi="宋体" w:hint="eastAsia"/>
                <w:color w:val="000000" w:themeColor="text1"/>
                <w:sz w:val="24"/>
              </w:rPr>
            </w:pPr>
            <w:r>
              <w:rPr>
                <w:rFonts w:ascii="宋体" w:hAnsi="宋体" w:hint="eastAsia"/>
                <w:color w:val="000000" w:themeColor="text1"/>
                <w:sz w:val="24"/>
              </w:rPr>
              <w:t>637 号）。有需求的供应商，可按上述通知要求办理“政采贷”。</w:t>
            </w:r>
          </w:p>
        </w:tc>
      </w:tr>
      <w:tr w:rsidR="00EE7E8B" w14:paraId="2EB0C7AB" w14:textId="77777777">
        <w:trPr>
          <w:jc w:val="center"/>
        </w:trPr>
        <w:tc>
          <w:tcPr>
            <w:tcW w:w="988" w:type="dxa"/>
            <w:vAlign w:val="center"/>
          </w:tcPr>
          <w:p w14:paraId="7D75A81A" w14:textId="77777777" w:rsidR="00EE7E8B" w:rsidRDefault="00D6502A">
            <w:pPr>
              <w:pStyle w:val="af1"/>
              <w:adjustRightInd w:val="0"/>
              <w:snapToGrid w:val="0"/>
              <w:spacing w:line="288" w:lineRule="auto"/>
              <w:jc w:val="center"/>
              <w:rPr>
                <w:rFonts w:hAnsi="宋体"/>
                <w:sz w:val="24"/>
                <w:szCs w:val="24"/>
              </w:rPr>
            </w:pPr>
            <w:r>
              <w:rPr>
                <w:rFonts w:hAnsi="宋体" w:hint="default"/>
                <w:sz w:val="24"/>
                <w:szCs w:val="24"/>
              </w:rPr>
              <w:t>26.1.1</w:t>
            </w:r>
          </w:p>
        </w:tc>
        <w:tc>
          <w:tcPr>
            <w:tcW w:w="1701" w:type="dxa"/>
            <w:vAlign w:val="center"/>
          </w:tcPr>
          <w:p w14:paraId="25BEDC1E" w14:textId="77777777" w:rsidR="00EE7E8B" w:rsidRDefault="00D6502A">
            <w:pPr>
              <w:spacing w:line="288" w:lineRule="auto"/>
              <w:jc w:val="center"/>
              <w:rPr>
                <w:rFonts w:ascii="宋体" w:hAnsi="宋体" w:hint="eastAsia"/>
                <w:sz w:val="24"/>
              </w:rPr>
            </w:pPr>
            <w:r>
              <w:rPr>
                <w:rFonts w:ascii="宋体" w:hAnsi="宋体"/>
                <w:sz w:val="24"/>
              </w:rPr>
              <w:t>询问</w:t>
            </w:r>
          </w:p>
        </w:tc>
        <w:tc>
          <w:tcPr>
            <w:tcW w:w="6378" w:type="dxa"/>
            <w:vAlign w:val="center"/>
          </w:tcPr>
          <w:p w14:paraId="260F2951" w14:textId="77777777" w:rsidR="00EE7E8B" w:rsidRDefault="00D6502A">
            <w:pPr>
              <w:spacing w:line="288" w:lineRule="auto"/>
              <w:jc w:val="left"/>
              <w:rPr>
                <w:rFonts w:ascii="宋体" w:hAnsi="宋体" w:hint="eastAsia"/>
                <w:sz w:val="24"/>
              </w:rPr>
            </w:pPr>
            <w:r>
              <w:rPr>
                <w:rFonts w:ascii="宋体" w:hAnsi="宋体"/>
                <w:sz w:val="24"/>
              </w:rPr>
              <w:t>询问送达形式：</w:t>
            </w:r>
            <w:r>
              <w:rPr>
                <w:rFonts w:ascii="宋体" w:hAnsi="宋体" w:hint="eastAsia"/>
                <w:sz w:val="24"/>
                <w:u w:val="single"/>
              </w:rPr>
              <w:t>书面形式</w:t>
            </w:r>
          </w:p>
        </w:tc>
      </w:tr>
      <w:tr w:rsidR="00EE7E8B" w14:paraId="33890449" w14:textId="77777777">
        <w:trPr>
          <w:jc w:val="center"/>
        </w:trPr>
        <w:tc>
          <w:tcPr>
            <w:tcW w:w="988" w:type="dxa"/>
            <w:vAlign w:val="center"/>
          </w:tcPr>
          <w:p w14:paraId="4EE8AA49" w14:textId="77777777" w:rsidR="00EE7E8B" w:rsidRDefault="00D6502A">
            <w:pPr>
              <w:pStyle w:val="af1"/>
              <w:adjustRightInd w:val="0"/>
              <w:snapToGrid w:val="0"/>
              <w:spacing w:line="288" w:lineRule="auto"/>
              <w:jc w:val="center"/>
              <w:rPr>
                <w:rFonts w:hAnsi="宋体"/>
                <w:sz w:val="24"/>
                <w:szCs w:val="24"/>
              </w:rPr>
            </w:pPr>
            <w:r>
              <w:rPr>
                <w:rFonts w:hAnsi="宋体" w:hint="default"/>
                <w:sz w:val="24"/>
                <w:szCs w:val="24"/>
              </w:rPr>
              <w:t>26.3</w:t>
            </w:r>
          </w:p>
        </w:tc>
        <w:tc>
          <w:tcPr>
            <w:tcW w:w="1701" w:type="dxa"/>
            <w:vAlign w:val="center"/>
          </w:tcPr>
          <w:p w14:paraId="4ED99114" w14:textId="77777777" w:rsidR="00EE7E8B" w:rsidRDefault="00D6502A">
            <w:pPr>
              <w:spacing w:line="288" w:lineRule="auto"/>
              <w:jc w:val="center"/>
              <w:rPr>
                <w:rFonts w:ascii="宋体" w:hAnsi="宋体" w:hint="eastAsia"/>
                <w:sz w:val="24"/>
              </w:rPr>
            </w:pPr>
            <w:r>
              <w:rPr>
                <w:rFonts w:ascii="宋体" w:hAnsi="宋体"/>
                <w:sz w:val="24"/>
              </w:rPr>
              <w:t>联系方式</w:t>
            </w:r>
          </w:p>
        </w:tc>
        <w:tc>
          <w:tcPr>
            <w:tcW w:w="6378" w:type="dxa"/>
            <w:vAlign w:val="center"/>
          </w:tcPr>
          <w:p w14:paraId="0B9F8EF3" w14:textId="77777777" w:rsidR="00EE7E8B" w:rsidRDefault="00D6502A">
            <w:pPr>
              <w:spacing w:line="288" w:lineRule="auto"/>
              <w:jc w:val="left"/>
              <w:rPr>
                <w:rFonts w:ascii="宋体" w:hAnsi="宋体" w:hint="eastAsia"/>
                <w:sz w:val="24"/>
              </w:rPr>
            </w:pPr>
            <w:r>
              <w:rPr>
                <w:rFonts w:ascii="宋体" w:hAnsi="宋体"/>
                <w:sz w:val="24"/>
              </w:rPr>
              <w:t>接收询问和质疑的联系方式</w:t>
            </w:r>
          </w:p>
          <w:p w14:paraId="033BBC39" w14:textId="77777777" w:rsidR="00EE7E8B" w:rsidRDefault="00D6502A">
            <w:pPr>
              <w:spacing w:line="288" w:lineRule="auto"/>
              <w:jc w:val="left"/>
              <w:rPr>
                <w:rFonts w:ascii="宋体" w:hAnsi="宋体" w:hint="eastAsia"/>
                <w:sz w:val="24"/>
              </w:rPr>
            </w:pPr>
            <w:r>
              <w:rPr>
                <w:rFonts w:ascii="宋体" w:hAnsi="宋体"/>
                <w:sz w:val="24"/>
              </w:rPr>
              <w:t>联系部门：</w:t>
            </w:r>
            <w:r>
              <w:rPr>
                <w:rFonts w:ascii="宋体" w:hAnsi="宋体" w:hint="eastAsia"/>
                <w:sz w:val="24"/>
                <w:u w:val="single"/>
              </w:rPr>
              <w:t>北京明德致信咨询有限公司</w:t>
            </w:r>
            <w:r>
              <w:rPr>
                <w:rFonts w:ascii="宋体" w:hAnsi="宋体"/>
                <w:sz w:val="24"/>
              </w:rPr>
              <w:t>；</w:t>
            </w:r>
          </w:p>
          <w:p w14:paraId="25B0962C" w14:textId="77777777" w:rsidR="00EE7E8B" w:rsidRDefault="00D6502A">
            <w:pPr>
              <w:spacing w:line="288" w:lineRule="auto"/>
              <w:jc w:val="left"/>
              <w:rPr>
                <w:rFonts w:ascii="宋体" w:hAnsi="宋体" w:hint="eastAsia"/>
                <w:sz w:val="24"/>
              </w:rPr>
            </w:pPr>
            <w:r>
              <w:rPr>
                <w:rFonts w:ascii="宋体" w:hAnsi="宋体"/>
                <w:sz w:val="24"/>
              </w:rPr>
              <w:t>联系电话：</w:t>
            </w:r>
            <w:r>
              <w:rPr>
                <w:rFonts w:ascii="宋体" w:hAnsi="宋体" w:hint="eastAsia"/>
                <w:sz w:val="24"/>
                <w:u w:val="single"/>
              </w:rPr>
              <w:t>8</w:t>
            </w:r>
            <w:r>
              <w:rPr>
                <w:rFonts w:ascii="宋体" w:hAnsi="宋体"/>
                <w:sz w:val="24"/>
                <w:u w:val="single"/>
              </w:rPr>
              <w:t>2370045</w:t>
            </w:r>
            <w:r>
              <w:rPr>
                <w:rFonts w:ascii="宋体" w:hAnsi="宋体"/>
                <w:sz w:val="24"/>
              </w:rPr>
              <w:t>；</w:t>
            </w:r>
          </w:p>
          <w:p w14:paraId="027DEA0F" w14:textId="77777777" w:rsidR="00EE7E8B" w:rsidRDefault="00D6502A">
            <w:pPr>
              <w:spacing w:line="288" w:lineRule="auto"/>
              <w:jc w:val="left"/>
              <w:rPr>
                <w:rFonts w:ascii="宋体" w:hAnsi="宋体" w:hint="eastAsia"/>
                <w:sz w:val="24"/>
              </w:rPr>
            </w:pPr>
            <w:r>
              <w:rPr>
                <w:rFonts w:ascii="宋体" w:hAnsi="宋体"/>
                <w:sz w:val="24"/>
              </w:rPr>
              <w:t>通讯地址：</w:t>
            </w:r>
            <w:r>
              <w:rPr>
                <w:rFonts w:ascii="宋体" w:hAnsi="宋体" w:hint="eastAsia"/>
                <w:sz w:val="24"/>
                <w:u w:val="single"/>
              </w:rPr>
              <w:t>北京市海淀区学院路30号科大天工大厦</w:t>
            </w:r>
            <w:r>
              <w:rPr>
                <w:rFonts w:ascii="宋体" w:hAnsi="宋体"/>
                <w:sz w:val="24"/>
                <w:u w:val="single"/>
              </w:rPr>
              <w:t>B</w:t>
            </w:r>
            <w:r>
              <w:rPr>
                <w:rFonts w:ascii="宋体" w:hAnsi="宋体" w:hint="eastAsia"/>
                <w:sz w:val="24"/>
                <w:u w:val="single"/>
              </w:rPr>
              <w:t>座</w:t>
            </w:r>
            <w:r>
              <w:rPr>
                <w:rFonts w:ascii="宋体" w:hAnsi="宋体"/>
                <w:sz w:val="24"/>
                <w:u w:val="single"/>
              </w:rPr>
              <w:t>1709</w:t>
            </w:r>
            <w:r>
              <w:rPr>
                <w:rFonts w:ascii="宋体" w:hAnsi="宋体" w:hint="eastAsia"/>
                <w:sz w:val="24"/>
                <w:u w:val="single"/>
              </w:rPr>
              <w:t>室</w:t>
            </w:r>
            <w:r>
              <w:rPr>
                <w:rFonts w:ascii="宋体" w:hAnsi="宋体"/>
                <w:sz w:val="24"/>
                <w:u w:val="single"/>
              </w:rPr>
              <w:t>。</w:t>
            </w:r>
          </w:p>
        </w:tc>
      </w:tr>
      <w:tr w:rsidR="00EE7E8B" w14:paraId="1BD0B468" w14:textId="77777777">
        <w:trPr>
          <w:jc w:val="center"/>
        </w:trPr>
        <w:tc>
          <w:tcPr>
            <w:tcW w:w="988" w:type="dxa"/>
            <w:tcBorders>
              <w:top w:val="single" w:sz="4" w:space="0" w:color="auto"/>
              <w:left w:val="single" w:sz="4" w:space="0" w:color="auto"/>
              <w:bottom w:val="single" w:sz="4" w:space="0" w:color="auto"/>
              <w:right w:val="single" w:sz="4" w:space="0" w:color="auto"/>
            </w:tcBorders>
            <w:vAlign w:val="center"/>
          </w:tcPr>
          <w:p w14:paraId="2A763F43" w14:textId="77777777" w:rsidR="00EE7E8B" w:rsidRDefault="00D6502A">
            <w:pPr>
              <w:pStyle w:val="af1"/>
              <w:adjustRightInd w:val="0"/>
              <w:snapToGrid w:val="0"/>
              <w:spacing w:line="288" w:lineRule="auto"/>
              <w:jc w:val="center"/>
              <w:rPr>
                <w:rFonts w:hAnsi="宋体"/>
                <w:sz w:val="24"/>
                <w:szCs w:val="24"/>
              </w:rPr>
            </w:pPr>
            <w:r>
              <w:rPr>
                <w:rFonts w:hAnsi="宋体" w:hint="default"/>
                <w:sz w:val="24"/>
                <w:szCs w:val="24"/>
              </w:rPr>
              <w:lastRenderedPageBreak/>
              <w:t>27</w:t>
            </w:r>
          </w:p>
        </w:tc>
        <w:tc>
          <w:tcPr>
            <w:tcW w:w="1701" w:type="dxa"/>
            <w:tcBorders>
              <w:top w:val="single" w:sz="4" w:space="0" w:color="auto"/>
              <w:left w:val="single" w:sz="4" w:space="0" w:color="auto"/>
              <w:bottom w:val="single" w:sz="4" w:space="0" w:color="auto"/>
              <w:right w:val="single" w:sz="4" w:space="0" w:color="auto"/>
            </w:tcBorders>
            <w:vAlign w:val="center"/>
          </w:tcPr>
          <w:p w14:paraId="1565B68C" w14:textId="77777777" w:rsidR="00EE7E8B" w:rsidRDefault="00D6502A">
            <w:pPr>
              <w:spacing w:line="288" w:lineRule="auto"/>
              <w:jc w:val="center"/>
              <w:rPr>
                <w:rFonts w:ascii="宋体" w:hAnsi="宋体" w:hint="eastAsia"/>
                <w:sz w:val="24"/>
              </w:rPr>
            </w:pPr>
            <w:r>
              <w:rPr>
                <w:rFonts w:ascii="宋体" w:hAnsi="宋体"/>
                <w:sz w:val="24"/>
              </w:rPr>
              <w:t>代理费</w:t>
            </w:r>
          </w:p>
        </w:tc>
        <w:tc>
          <w:tcPr>
            <w:tcW w:w="6378" w:type="dxa"/>
            <w:tcBorders>
              <w:top w:val="single" w:sz="4" w:space="0" w:color="auto"/>
              <w:left w:val="single" w:sz="4" w:space="0" w:color="auto"/>
              <w:bottom w:val="single" w:sz="4" w:space="0" w:color="auto"/>
              <w:right w:val="single" w:sz="4" w:space="0" w:color="auto"/>
            </w:tcBorders>
            <w:vAlign w:val="center"/>
          </w:tcPr>
          <w:p w14:paraId="7A18DE17" w14:textId="77777777" w:rsidR="00EE7E8B" w:rsidRDefault="00D6502A">
            <w:pPr>
              <w:spacing w:line="288" w:lineRule="auto"/>
              <w:jc w:val="left"/>
              <w:rPr>
                <w:rFonts w:ascii="宋体" w:hAnsi="宋体" w:hint="eastAsia"/>
                <w:sz w:val="24"/>
              </w:rPr>
            </w:pPr>
            <w:r>
              <w:rPr>
                <w:rFonts w:ascii="宋体" w:hAnsi="宋体"/>
                <w:sz w:val="24"/>
              </w:rPr>
              <w:t>收费对象：</w:t>
            </w:r>
          </w:p>
          <w:p w14:paraId="270D1244" w14:textId="77777777" w:rsidR="00EE7E8B" w:rsidRDefault="00D6502A">
            <w:pPr>
              <w:spacing w:line="288" w:lineRule="auto"/>
              <w:jc w:val="left"/>
              <w:rPr>
                <w:rFonts w:ascii="宋体" w:hAnsi="宋体" w:hint="eastAsia"/>
                <w:sz w:val="24"/>
              </w:rPr>
            </w:pPr>
            <w:r>
              <w:rPr>
                <w:rFonts w:ascii="宋体" w:hAnsi="宋体"/>
                <w:sz w:val="24"/>
              </w:rPr>
              <w:t>□采购人</w:t>
            </w:r>
          </w:p>
          <w:p w14:paraId="3B82828F" w14:textId="77777777" w:rsidR="00EE7E8B" w:rsidRDefault="00D6502A">
            <w:pPr>
              <w:spacing w:line="288" w:lineRule="auto"/>
              <w:ind w:firstLine="482"/>
              <w:jc w:val="left"/>
              <w:rPr>
                <w:rFonts w:ascii="宋体" w:hAnsi="宋体" w:hint="eastAsia"/>
                <w:sz w:val="24"/>
              </w:rPr>
            </w:pPr>
            <w:r>
              <w:rPr>
                <w:rFonts w:ascii="宋体" w:hAnsi="宋体"/>
                <w:b/>
                <w:sz w:val="24"/>
              </w:rPr>
              <w:t>■</w:t>
            </w:r>
            <w:r>
              <w:rPr>
                <w:rFonts w:ascii="宋体" w:hAnsi="宋体"/>
                <w:sz w:val="24"/>
              </w:rPr>
              <w:t>中标人</w:t>
            </w:r>
          </w:p>
          <w:p w14:paraId="18D78935" w14:textId="77001CE3" w:rsidR="00EE7E8B" w:rsidRDefault="00D6502A">
            <w:pPr>
              <w:spacing w:line="288" w:lineRule="auto"/>
              <w:jc w:val="left"/>
              <w:rPr>
                <w:rFonts w:ascii="宋体" w:hAnsi="宋体" w:hint="eastAsia"/>
                <w:sz w:val="24"/>
              </w:rPr>
            </w:pPr>
            <w:r>
              <w:rPr>
                <w:rFonts w:ascii="宋体" w:hAnsi="宋体"/>
                <w:sz w:val="24"/>
              </w:rPr>
              <w:t>收费标准：</w:t>
            </w:r>
            <w:r>
              <w:rPr>
                <w:rFonts w:ascii="宋体" w:hAnsi="宋体" w:hint="eastAsia"/>
                <w:sz w:val="24"/>
                <w:u w:val="single"/>
              </w:rPr>
              <w:t>按《招标代理服务收费管理暂行办法》（计价格[2002]1980号）及《国家发展改革委办公厅关于招标代理服务收费有关问题的通知》（发改办价格[2003]857号）执行，按中标金额差额定率累进法计算</w:t>
            </w:r>
            <w:r>
              <w:rPr>
                <w:rFonts w:ascii="宋体" w:hAnsi="宋体"/>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445"/>
              <w:gridCol w:w="1980"/>
              <w:gridCol w:w="1980"/>
              <w:gridCol w:w="1980"/>
            </w:tblGrid>
            <w:tr w:rsidR="00EE7E8B" w14:paraId="0796B761" w14:textId="77777777">
              <w:trPr>
                <w:trHeight w:val="330"/>
              </w:trPr>
              <w:tc>
                <w:tcPr>
                  <w:tcW w:w="2445" w:type="dxa"/>
                  <w:shd w:val="clear" w:color="auto" w:fill="FFFFFF"/>
                  <w:tcMar>
                    <w:top w:w="30" w:type="dxa"/>
                    <w:left w:w="150" w:type="dxa"/>
                    <w:bottom w:w="30" w:type="dxa"/>
                    <w:right w:w="150" w:type="dxa"/>
                  </w:tcMar>
                </w:tcPr>
                <w:p w14:paraId="1FB78741" w14:textId="77777777" w:rsidR="00EE7E8B" w:rsidRDefault="00D6502A">
                  <w:pPr>
                    <w:widowControl/>
                    <w:wordWrap w:val="0"/>
                    <w:spacing w:line="360" w:lineRule="atLeast"/>
                    <w:ind w:firstLineChars="500" w:firstLine="1054"/>
                    <w:jc w:val="left"/>
                    <w:rPr>
                      <w:rFonts w:ascii="宋体" w:hAnsi="宋体" w:cs="Arial" w:hint="eastAsia"/>
                      <w:b/>
                      <w:bCs/>
                      <w:color w:val="333333"/>
                      <w:kern w:val="0"/>
                      <w:szCs w:val="21"/>
                    </w:rPr>
                  </w:pPr>
                  <w:r>
                    <w:rPr>
                      <w:rFonts w:ascii="宋体" w:hAnsi="宋体" w:cs="Arial" w:hint="eastAsia"/>
                      <w:b/>
                      <w:bCs/>
                      <w:noProof/>
                      <w:color w:val="333333"/>
                      <w:kern w:val="0"/>
                      <w:szCs w:val="21"/>
                    </w:rPr>
                    <mc:AlternateContent>
                      <mc:Choice Requires="wps">
                        <w:drawing>
                          <wp:anchor distT="0" distB="0" distL="114300" distR="114300" simplePos="0" relativeHeight="251661312" behindDoc="0" locked="0" layoutInCell="1" allowOverlap="1" wp14:anchorId="520D5FA6" wp14:editId="661B4B01">
                            <wp:simplePos x="0" y="0"/>
                            <wp:positionH relativeFrom="column">
                              <wp:posOffset>403225</wp:posOffset>
                            </wp:positionH>
                            <wp:positionV relativeFrom="paragraph">
                              <wp:posOffset>-6350</wp:posOffset>
                            </wp:positionV>
                            <wp:extent cx="1022350" cy="1155700"/>
                            <wp:effectExtent l="0" t="0" r="25400" b="25400"/>
                            <wp:wrapNone/>
                            <wp:docPr id="2" name="直接连接符 2"/>
                            <wp:cNvGraphicFramePr/>
                            <a:graphic xmlns:a="http://schemas.openxmlformats.org/drawingml/2006/main">
                              <a:graphicData uri="http://schemas.microsoft.com/office/word/2010/wordprocessingShape">
                                <wps:wsp>
                                  <wps:cNvCnPr/>
                                  <wps:spPr>
                                    <a:xfrm>
                                      <a:off x="0" y="0"/>
                                      <a:ext cx="1022350" cy="1155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1.75pt;margin-top:-0.5pt;height:91pt;width:80.5pt;z-index:251661312;mso-width-relative:page;mso-height-relative:page;" filled="f" stroked="t" coordsize="21600,21600" o:gfxdata="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ldZBF1gAA&#10;AAkBAAAPAAAAAAAAAAEAIAAAACIAAABkcnMvZG93bnJldi54bWxQSwECFAAUAAAACACHTuJArASv&#10;JecBAAC3AwAADgAAAAAAAAABACAAAAAlAQAAZHJzL2Uyb0RvYy54bWxQSwUGAAAAAAYABgBZAQAA&#10;fgUAAAAA&#10;">
                            <v:fill on="f" focussize="0,0"/>
                            <v:stroke weight="0.5pt" color="#000000 [3200]" miterlimit="8" joinstyle="miter"/>
                            <v:imagedata o:title=""/>
                            <o:lock v:ext="edit" aspectratio="f"/>
                          </v:line>
                        </w:pict>
                      </mc:Fallback>
                    </mc:AlternateContent>
                  </w:r>
                  <w:r>
                    <w:rPr>
                      <w:rFonts w:ascii="宋体" w:hAnsi="宋体" w:cs="Arial" w:hint="eastAsia"/>
                      <w:b/>
                      <w:bCs/>
                      <w:color w:val="333333"/>
                      <w:kern w:val="0"/>
                      <w:szCs w:val="21"/>
                    </w:rPr>
                    <w:t>服务类型</w:t>
                  </w:r>
                </w:p>
                <w:p w14:paraId="5ECC89A6" w14:textId="77777777" w:rsidR="00EE7E8B" w:rsidRDefault="00EE7E8B">
                  <w:pPr>
                    <w:widowControl/>
                    <w:wordWrap w:val="0"/>
                    <w:spacing w:line="360" w:lineRule="atLeast"/>
                    <w:ind w:firstLineChars="300" w:firstLine="632"/>
                    <w:jc w:val="left"/>
                    <w:rPr>
                      <w:rFonts w:ascii="宋体" w:hAnsi="宋体" w:cs="Arial" w:hint="eastAsia"/>
                      <w:b/>
                      <w:bCs/>
                      <w:color w:val="333333"/>
                      <w:kern w:val="0"/>
                      <w:szCs w:val="21"/>
                    </w:rPr>
                  </w:pPr>
                </w:p>
                <w:p w14:paraId="67C9989E" w14:textId="77777777" w:rsidR="00EE7E8B" w:rsidRDefault="00D6502A">
                  <w:pPr>
                    <w:widowControl/>
                    <w:wordWrap w:val="0"/>
                    <w:spacing w:line="360" w:lineRule="atLeast"/>
                    <w:ind w:firstLineChars="300" w:firstLine="632"/>
                    <w:jc w:val="left"/>
                    <w:rPr>
                      <w:rFonts w:ascii="宋体" w:hAnsi="宋体" w:cs="Arial" w:hint="eastAsia"/>
                      <w:b/>
                      <w:bCs/>
                      <w:color w:val="333333"/>
                      <w:kern w:val="0"/>
                      <w:szCs w:val="21"/>
                    </w:rPr>
                  </w:pPr>
                  <w:r>
                    <w:rPr>
                      <w:rFonts w:ascii="宋体" w:hAnsi="宋体" w:cs="Arial" w:hint="eastAsia"/>
                      <w:b/>
                      <w:bCs/>
                      <w:noProof/>
                      <w:color w:val="333333"/>
                      <w:kern w:val="0"/>
                      <w:szCs w:val="21"/>
                    </w:rPr>
                    <mc:AlternateContent>
                      <mc:Choice Requires="wps">
                        <w:drawing>
                          <wp:anchor distT="0" distB="0" distL="114300" distR="114300" simplePos="0" relativeHeight="251662336" behindDoc="0" locked="0" layoutInCell="1" allowOverlap="1" wp14:anchorId="40194E30" wp14:editId="25D965B3">
                            <wp:simplePos x="0" y="0"/>
                            <wp:positionH relativeFrom="column">
                              <wp:posOffset>-92075</wp:posOffset>
                            </wp:positionH>
                            <wp:positionV relativeFrom="paragraph">
                              <wp:posOffset>38100</wp:posOffset>
                            </wp:positionV>
                            <wp:extent cx="1549400" cy="679450"/>
                            <wp:effectExtent l="0" t="0" r="31750" b="25400"/>
                            <wp:wrapNone/>
                            <wp:docPr id="146651289" name="直接连接符 146651289"/>
                            <wp:cNvGraphicFramePr/>
                            <a:graphic xmlns:a="http://schemas.openxmlformats.org/drawingml/2006/main">
                              <a:graphicData uri="http://schemas.microsoft.com/office/word/2010/wordprocessingShape">
                                <wps:wsp>
                                  <wps:cNvCnPr/>
                                  <wps:spPr>
                                    <a:xfrm>
                                      <a:off x="0" y="0"/>
                                      <a:ext cx="1549400" cy="679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7.25pt;margin-top:3pt;height:53.5pt;width:122pt;z-index:251662336;mso-width-relative:page;mso-height-relative:page;" filled="f" stroked="t" coordsize="21600,21600" o:gfxdata="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NkTCYnXAAAACQEAAA8AAAAAAAAAAQAgAAAAIgAAAGRycy9kb3ducmV2LnhtbFBLAQIUABQA&#10;AAAIAIdO4kA3S4HF8QEAAMYDAAAOAAAAAAAAAAEAIAAAACYBAABkcnMvZTJvRG9jLnhtbFBLBQYA&#10;AAAABgAGAFkBAACJBQAAAAA=&#10;">
                            <v:fill on="f" focussize="0,0"/>
                            <v:stroke weight="0.5pt" color="#000000 [3200]" miterlimit="8" joinstyle="miter"/>
                            <v:imagedata o:title=""/>
                            <o:lock v:ext="edit" aspectratio="f"/>
                          </v:line>
                        </w:pict>
                      </mc:Fallback>
                    </mc:AlternateContent>
                  </w:r>
                  <w:r>
                    <w:rPr>
                      <w:rFonts w:ascii="宋体" w:hAnsi="宋体" w:cs="Arial" w:hint="eastAsia"/>
                      <w:b/>
                      <w:bCs/>
                      <w:color w:val="333333"/>
                      <w:kern w:val="0"/>
                      <w:szCs w:val="21"/>
                    </w:rPr>
                    <w:t>费率</w:t>
                  </w:r>
                </w:p>
                <w:p w14:paraId="3BF0D425" w14:textId="77777777" w:rsidR="00EE7E8B" w:rsidRDefault="00EE7E8B">
                  <w:pPr>
                    <w:widowControl/>
                    <w:wordWrap w:val="0"/>
                    <w:spacing w:line="360" w:lineRule="atLeast"/>
                    <w:ind w:firstLineChars="300" w:firstLine="632"/>
                    <w:jc w:val="left"/>
                    <w:rPr>
                      <w:rFonts w:ascii="宋体" w:hAnsi="宋体" w:cs="Arial" w:hint="eastAsia"/>
                      <w:b/>
                      <w:bCs/>
                      <w:color w:val="333333"/>
                      <w:kern w:val="0"/>
                      <w:szCs w:val="21"/>
                    </w:rPr>
                  </w:pPr>
                </w:p>
                <w:p w14:paraId="210754C1" w14:textId="77777777" w:rsidR="00EE7E8B" w:rsidRDefault="00D6502A">
                  <w:pPr>
                    <w:widowControl/>
                    <w:wordWrap w:val="0"/>
                    <w:spacing w:line="360" w:lineRule="atLeast"/>
                    <w:ind w:firstLine="422"/>
                    <w:jc w:val="left"/>
                    <w:rPr>
                      <w:rFonts w:ascii="宋体" w:hAnsi="宋体" w:cs="Arial" w:hint="eastAsia"/>
                      <w:color w:val="333333"/>
                      <w:kern w:val="0"/>
                      <w:szCs w:val="21"/>
                    </w:rPr>
                  </w:pPr>
                  <w:r>
                    <w:rPr>
                      <w:rFonts w:ascii="宋体" w:hAnsi="宋体" w:cs="Arial"/>
                      <w:b/>
                      <w:bCs/>
                      <w:color w:val="333333"/>
                      <w:kern w:val="0"/>
                      <w:szCs w:val="21"/>
                    </w:rPr>
                    <w:t>中标金额（万元）</w:t>
                  </w:r>
                </w:p>
              </w:tc>
              <w:tc>
                <w:tcPr>
                  <w:tcW w:w="1980" w:type="dxa"/>
                  <w:shd w:val="clear" w:color="auto" w:fill="FFFFFF"/>
                  <w:tcMar>
                    <w:top w:w="30" w:type="dxa"/>
                    <w:left w:w="150" w:type="dxa"/>
                    <w:bottom w:w="30" w:type="dxa"/>
                    <w:right w:w="150" w:type="dxa"/>
                  </w:tcMar>
                  <w:vAlign w:val="center"/>
                </w:tcPr>
                <w:p w14:paraId="314B2444" w14:textId="77777777" w:rsidR="00EE7E8B" w:rsidRDefault="00D6502A">
                  <w:pPr>
                    <w:widowControl/>
                    <w:wordWrap w:val="0"/>
                    <w:spacing w:line="360" w:lineRule="atLeast"/>
                    <w:ind w:firstLine="422"/>
                    <w:jc w:val="center"/>
                    <w:rPr>
                      <w:rFonts w:ascii="宋体" w:hAnsi="宋体" w:cs="Arial" w:hint="eastAsia"/>
                      <w:color w:val="333333"/>
                      <w:kern w:val="0"/>
                      <w:szCs w:val="21"/>
                    </w:rPr>
                  </w:pPr>
                  <w:r>
                    <w:rPr>
                      <w:rFonts w:ascii="宋体" w:hAnsi="宋体" w:cs="Arial"/>
                      <w:b/>
                      <w:bCs/>
                      <w:color w:val="333333"/>
                      <w:kern w:val="0"/>
                      <w:szCs w:val="21"/>
                    </w:rPr>
                    <w:t>货物招标</w:t>
                  </w:r>
                </w:p>
              </w:tc>
              <w:tc>
                <w:tcPr>
                  <w:tcW w:w="1980" w:type="dxa"/>
                  <w:shd w:val="clear" w:color="auto" w:fill="FFFFFF"/>
                  <w:tcMar>
                    <w:top w:w="30" w:type="dxa"/>
                    <w:left w:w="150" w:type="dxa"/>
                    <w:bottom w:w="30" w:type="dxa"/>
                    <w:right w:w="150" w:type="dxa"/>
                  </w:tcMar>
                  <w:vAlign w:val="center"/>
                </w:tcPr>
                <w:p w14:paraId="2ABB085D" w14:textId="77777777" w:rsidR="00EE7E8B" w:rsidRDefault="00D6502A">
                  <w:pPr>
                    <w:widowControl/>
                    <w:wordWrap w:val="0"/>
                    <w:spacing w:line="360" w:lineRule="atLeast"/>
                    <w:ind w:firstLine="422"/>
                    <w:jc w:val="center"/>
                    <w:rPr>
                      <w:rFonts w:ascii="宋体" w:hAnsi="宋体" w:cs="Arial" w:hint="eastAsia"/>
                      <w:color w:val="333333"/>
                      <w:kern w:val="0"/>
                      <w:szCs w:val="21"/>
                    </w:rPr>
                  </w:pPr>
                  <w:r>
                    <w:rPr>
                      <w:rFonts w:ascii="宋体" w:hAnsi="宋体" w:cs="Arial"/>
                      <w:b/>
                      <w:bCs/>
                      <w:color w:val="333333"/>
                      <w:kern w:val="0"/>
                      <w:szCs w:val="21"/>
                    </w:rPr>
                    <w:t>服务招标</w:t>
                  </w:r>
                </w:p>
              </w:tc>
              <w:tc>
                <w:tcPr>
                  <w:tcW w:w="1980" w:type="dxa"/>
                  <w:shd w:val="clear" w:color="auto" w:fill="FFFFFF"/>
                  <w:tcMar>
                    <w:top w:w="30" w:type="dxa"/>
                    <w:left w:w="150" w:type="dxa"/>
                    <w:bottom w:w="30" w:type="dxa"/>
                    <w:right w:w="150" w:type="dxa"/>
                  </w:tcMar>
                  <w:vAlign w:val="center"/>
                </w:tcPr>
                <w:p w14:paraId="643CB272" w14:textId="77777777" w:rsidR="00EE7E8B" w:rsidRDefault="00D6502A">
                  <w:pPr>
                    <w:widowControl/>
                    <w:wordWrap w:val="0"/>
                    <w:spacing w:line="360" w:lineRule="atLeast"/>
                    <w:ind w:firstLine="422"/>
                    <w:jc w:val="center"/>
                    <w:rPr>
                      <w:rFonts w:ascii="宋体" w:hAnsi="宋体" w:cs="Arial" w:hint="eastAsia"/>
                      <w:color w:val="333333"/>
                      <w:kern w:val="0"/>
                      <w:szCs w:val="21"/>
                    </w:rPr>
                  </w:pPr>
                  <w:r>
                    <w:rPr>
                      <w:rFonts w:ascii="宋体" w:hAnsi="宋体" w:cs="Arial"/>
                      <w:b/>
                      <w:bCs/>
                      <w:color w:val="333333"/>
                      <w:kern w:val="0"/>
                      <w:szCs w:val="21"/>
                    </w:rPr>
                    <w:t>工程招标</w:t>
                  </w:r>
                </w:p>
              </w:tc>
            </w:tr>
            <w:tr w:rsidR="00EE7E8B" w14:paraId="5816A292" w14:textId="77777777">
              <w:trPr>
                <w:trHeight w:val="330"/>
              </w:trPr>
              <w:tc>
                <w:tcPr>
                  <w:tcW w:w="2445" w:type="dxa"/>
                  <w:shd w:val="clear" w:color="auto" w:fill="FFFFFF"/>
                  <w:tcMar>
                    <w:top w:w="30" w:type="dxa"/>
                    <w:left w:w="150" w:type="dxa"/>
                    <w:bottom w:w="30" w:type="dxa"/>
                    <w:right w:w="150" w:type="dxa"/>
                  </w:tcMar>
                </w:tcPr>
                <w:p w14:paraId="3C05B04C" w14:textId="77777777" w:rsidR="00EE7E8B" w:rsidRDefault="00D6502A">
                  <w:pPr>
                    <w:widowControl/>
                    <w:wordWrap w:val="0"/>
                    <w:spacing w:line="360" w:lineRule="atLeast"/>
                    <w:ind w:firstLine="420"/>
                    <w:jc w:val="left"/>
                    <w:rPr>
                      <w:rFonts w:ascii="宋体" w:hAnsi="宋体" w:cs="Arial" w:hint="eastAsia"/>
                      <w:color w:val="333333"/>
                      <w:kern w:val="0"/>
                      <w:szCs w:val="21"/>
                    </w:rPr>
                  </w:pPr>
                  <w:r>
                    <w:rPr>
                      <w:rFonts w:ascii="宋体" w:hAnsi="宋体" w:cs="Arial"/>
                      <w:color w:val="333333"/>
                      <w:kern w:val="0"/>
                      <w:szCs w:val="21"/>
                    </w:rPr>
                    <w:t>100以下</w:t>
                  </w:r>
                </w:p>
              </w:tc>
              <w:tc>
                <w:tcPr>
                  <w:tcW w:w="1980" w:type="dxa"/>
                  <w:shd w:val="clear" w:color="auto" w:fill="FFFFFF"/>
                  <w:tcMar>
                    <w:top w:w="30" w:type="dxa"/>
                    <w:left w:w="150" w:type="dxa"/>
                    <w:bottom w:w="30" w:type="dxa"/>
                    <w:right w:w="150" w:type="dxa"/>
                  </w:tcMar>
                </w:tcPr>
                <w:p w14:paraId="414925F5" w14:textId="77777777" w:rsidR="00EE7E8B" w:rsidRDefault="00D6502A">
                  <w:pPr>
                    <w:widowControl/>
                    <w:wordWrap w:val="0"/>
                    <w:spacing w:line="360" w:lineRule="atLeast"/>
                    <w:ind w:firstLine="420"/>
                    <w:jc w:val="left"/>
                    <w:rPr>
                      <w:rFonts w:ascii="宋体" w:hAnsi="宋体" w:cs="Arial" w:hint="eastAsia"/>
                      <w:color w:val="333333"/>
                      <w:kern w:val="0"/>
                      <w:szCs w:val="21"/>
                    </w:rPr>
                  </w:pPr>
                  <w:r>
                    <w:rPr>
                      <w:rFonts w:ascii="宋体" w:hAnsi="宋体" w:cs="Arial"/>
                      <w:color w:val="333333"/>
                      <w:kern w:val="0"/>
                      <w:szCs w:val="21"/>
                    </w:rPr>
                    <w:t>1.5%</w:t>
                  </w:r>
                </w:p>
              </w:tc>
              <w:tc>
                <w:tcPr>
                  <w:tcW w:w="1980" w:type="dxa"/>
                  <w:shd w:val="clear" w:color="auto" w:fill="FFFFFF"/>
                  <w:tcMar>
                    <w:top w:w="30" w:type="dxa"/>
                    <w:left w:w="150" w:type="dxa"/>
                    <w:bottom w:w="30" w:type="dxa"/>
                    <w:right w:w="150" w:type="dxa"/>
                  </w:tcMar>
                </w:tcPr>
                <w:p w14:paraId="2E41F362" w14:textId="77777777" w:rsidR="00EE7E8B" w:rsidRDefault="00D6502A">
                  <w:pPr>
                    <w:widowControl/>
                    <w:wordWrap w:val="0"/>
                    <w:spacing w:line="360" w:lineRule="atLeast"/>
                    <w:ind w:firstLine="420"/>
                    <w:jc w:val="left"/>
                    <w:rPr>
                      <w:rFonts w:ascii="宋体" w:hAnsi="宋体" w:cs="Arial" w:hint="eastAsia"/>
                      <w:color w:val="333333"/>
                      <w:kern w:val="0"/>
                      <w:szCs w:val="21"/>
                    </w:rPr>
                  </w:pPr>
                  <w:r>
                    <w:rPr>
                      <w:rFonts w:ascii="宋体" w:hAnsi="宋体" w:cs="Arial"/>
                      <w:color w:val="333333"/>
                      <w:kern w:val="0"/>
                      <w:szCs w:val="21"/>
                    </w:rPr>
                    <w:t>1.5%</w:t>
                  </w:r>
                </w:p>
              </w:tc>
              <w:tc>
                <w:tcPr>
                  <w:tcW w:w="1980" w:type="dxa"/>
                  <w:shd w:val="clear" w:color="auto" w:fill="FFFFFF"/>
                  <w:tcMar>
                    <w:top w:w="30" w:type="dxa"/>
                    <w:left w:w="150" w:type="dxa"/>
                    <w:bottom w:w="30" w:type="dxa"/>
                    <w:right w:w="150" w:type="dxa"/>
                  </w:tcMar>
                </w:tcPr>
                <w:p w14:paraId="3322C61A" w14:textId="77777777" w:rsidR="00EE7E8B" w:rsidRDefault="00D6502A">
                  <w:pPr>
                    <w:widowControl/>
                    <w:wordWrap w:val="0"/>
                    <w:spacing w:line="360" w:lineRule="atLeast"/>
                    <w:ind w:firstLine="420"/>
                    <w:jc w:val="left"/>
                    <w:rPr>
                      <w:rFonts w:ascii="宋体" w:hAnsi="宋体" w:cs="Arial" w:hint="eastAsia"/>
                      <w:color w:val="333333"/>
                      <w:kern w:val="0"/>
                      <w:szCs w:val="21"/>
                    </w:rPr>
                  </w:pPr>
                  <w:r>
                    <w:rPr>
                      <w:rFonts w:ascii="宋体" w:hAnsi="宋体" w:cs="Arial"/>
                      <w:color w:val="333333"/>
                      <w:kern w:val="0"/>
                      <w:szCs w:val="21"/>
                    </w:rPr>
                    <w:t>1.0%</w:t>
                  </w:r>
                </w:p>
              </w:tc>
            </w:tr>
            <w:tr w:rsidR="00EE7E8B" w14:paraId="4DA771BF" w14:textId="77777777">
              <w:trPr>
                <w:trHeight w:val="330"/>
              </w:trPr>
              <w:tc>
                <w:tcPr>
                  <w:tcW w:w="2445" w:type="dxa"/>
                  <w:shd w:val="clear" w:color="auto" w:fill="FFFFFF"/>
                  <w:tcMar>
                    <w:top w:w="30" w:type="dxa"/>
                    <w:left w:w="150" w:type="dxa"/>
                    <w:bottom w:w="30" w:type="dxa"/>
                    <w:right w:w="150" w:type="dxa"/>
                  </w:tcMar>
                </w:tcPr>
                <w:p w14:paraId="77678DAF" w14:textId="77777777" w:rsidR="00EE7E8B" w:rsidRDefault="00D6502A">
                  <w:pPr>
                    <w:widowControl/>
                    <w:wordWrap w:val="0"/>
                    <w:spacing w:line="360" w:lineRule="atLeast"/>
                    <w:ind w:firstLine="420"/>
                    <w:jc w:val="left"/>
                    <w:rPr>
                      <w:rFonts w:ascii="宋体" w:hAnsi="宋体" w:cs="Arial" w:hint="eastAsia"/>
                      <w:color w:val="333333"/>
                      <w:kern w:val="0"/>
                      <w:szCs w:val="21"/>
                    </w:rPr>
                  </w:pPr>
                  <w:r>
                    <w:rPr>
                      <w:rFonts w:ascii="宋体" w:hAnsi="宋体" w:cs="Arial"/>
                      <w:color w:val="333333"/>
                      <w:kern w:val="0"/>
                      <w:szCs w:val="21"/>
                    </w:rPr>
                    <w:t>100-500</w:t>
                  </w:r>
                </w:p>
              </w:tc>
              <w:tc>
                <w:tcPr>
                  <w:tcW w:w="1980" w:type="dxa"/>
                  <w:shd w:val="clear" w:color="auto" w:fill="FFFFFF"/>
                  <w:tcMar>
                    <w:top w:w="30" w:type="dxa"/>
                    <w:left w:w="150" w:type="dxa"/>
                    <w:bottom w:w="30" w:type="dxa"/>
                    <w:right w:w="150" w:type="dxa"/>
                  </w:tcMar>
                </w:tcPr>
                <w:p w14:paraId="5AB359D3" w14:textId="77777777" w:rsidR="00EE7E8B" w:rsidRDefault="00D6502A">
                  <w:pPr>
                    <w:widowControl/>
                    <w:wordWrap w:val="0"/>
                    <w:spacing w:line="360" w:lineRule="atLeast"/>
                    <w:ind w:firstLine="420"/>
                    <w:jc w:val="left"/>
                    <w:rPr>
                      <w:rFonts w:ascii="宋体" w:hAnsi="宋体" w:cs="Arial" w:hint="eastAsia"/>
                      <w:color w:val="333333"/>
                      <w:kern w:val="0"/>
                      <w:szCs w:val="21"/>
                    </w:rPr>
                  </w:pPr>
                  <w:r>
                    <w:rPr>
                      <w:rFonts w:ascii="宋体" w:hAnsi="宋体" w:cs="Arial"/>
                      <w:color w:val="333333"/>
                      <w:kern w:val="0"/>
                      <w:szCs w:val="21"/>
                    </w:rPr>
                    <w:t>1.1%</w:t>
                  </w:r>
                </w:p>
              </w:tc>
              <w:tc>
                <w:tcPr>
                  <w:tcW w:w="1980" w:type="dxa"/>
                  <w:shd w:val="clear" w:color="auto" w:fill="FFFFFF"/>
                  <w:tcMar>
                    <w:top w:w="30" w:type="dxa"/>
                    <w:left w:w="150" w:type="dxa"/>
                    <w:bottom w:w="30" w:type="dxa"/>
                    <w:right w:w="150" w:type="dxa"/>
                  </w:tcMar>
                </w:tcPr>
                <w:p w14:paraId="2D89D92E" w14:textId="77777777" w:rsidR="00EE7E8B" w:rsidRDefault="00D6502A">
                  <w:pPr>
                    <w:widowControl/>
                    <w:wordWrap w:val="0"/>
                    <w:spacing w:line="360" w:lineRule="atLeast"/>
                    <w:ind w:firstLine="420"/>
                    <w:jc w:val="left"/>
                    <w:rPr>
                      <w:rFonts w:ascii="宋体" w:hAnsi="宋体" w:cs="Arial" w:hint="eastAsia"/>
                      <w:color w:val="333333"/>
                      <w:kern w:val="0"/>
                      <w:szCs w:val="21"/>
                    </w:rPr>
                  </w:pPr>
                  <w:r>
                    <w:rPr>
                      <w:rFonts w:ascii="宋体" w:hAnsi="宋体" w:cs="Arial"/>
                      <w:color w:val="333333"/>
                      <w:kern w:val="0"/>
                      <w:szCs w:val="21"/>
                    </w:rPr>
                    <w:t>0.8%</w:t>
                  </w:r>
                </w:p>
              </w:tc>
              <w:tc>
                <w:tcPr>
                  <w:tcW w:w="1980" w:type="dxa"/>
                  <w:shd w:val="clear" w:color="auto" w:fill="FFFFFF"/>
                  <w:tcMar>
                    <w:top w:w="30" w:type="dxa"/>
                    <w:left w:w="150" w:type="dxa"/>
                    <w:bottom w:w="30" w:type="dxa"/>
                    <w:right w:w="150" w:type="dxa"/>
                  </w:tcMar>
                </w:tcPr>
                <w:p w14:paraId="1C5D9846" w14:textId="77777777" w:rsidR="00EE7E8B" w:rsidRDefault="00D6502A">
                  <w:pPr>
                    <w:widowControl/>
                    <w:wordWrap w:val="0"/>
                    <w:spacing w:line="360" w:lineRule="atLeast"/>
                    <w:ind w:firstLine="420"/>
                    <w:jc w:val="left"/>
                    <w:rPr>
                      <w:rFonts w:ascii="宋体" w:hAnsi="宋体" w:cs="Arial" w:hint="eastAsia"/>
                      <w:color w:val="333333"/>
                      <w:kern w:val="0"/>
                      <w:szCs w:val="21"/>
                    </w:rPr>
                  </w:pPr>
                  <w:r>
                    <w:rPr>
                      <w:rFonts w:ascii="宋体" w:hAnsi="宋体" w:cs="Arial"/>
                      <w:color w:val="333333"/>
                      <w:kern w:val="0"/>
                      <w:szCs w:val="21"/>
                    </w:rPr>
                    <w:t>0.7%</w:t>
                  </w:r>
                </w:p>
              </w:tc>
            </w:tr>
            <w:tr w:rsidR="00EE7E8B" w14:paraId="47354ABF" w14:textId="77777777">
              <w:trPr>
                <w:trHeight w:val="330"/>
              </w:trPr>
              <w:tc>
                <w:tcPr>
                  <w:tcW w:w="2445" w:type="dxa"/>
                  <w:shd w:val="clear" w:color="auto" w:fill="FFFFFF"/>
                  <w:tcMar>
                    <w:top w:w="30" w:type="dxa"/>
                    <w:left w:w="150" w:type="dxa"/>
                    <w:bottom w:w="30" w:type="dxa"/>
                    <w:right w:w="150" w:type="dxa"/>
                  </w:tcMar>
                </w:tcPr>
                <w:p w14:paraId="2BC38EB2" w14:textId="77777777" w:rsidR="00EE7E8B" w:rsidRDefault="00D6502A">
                  <w:pPr>
                    <w:widowControl/>
                    <w:wordWrap w:val="0"/>
                    <w:spacing w:line="360" w:lineRule="atLeast"/>
                    <w:ind w:firstLine="420"/>
                    <w:jc w:val="left"/>
                    <w:rPr>
                      <w:rFonts w:ascii="宋体" w:hAnsi="宋体" w:cs="Arial" w:hint="eastAsia"/>
                      <w:color w:val="333333"/>
                      <w:kern w:val="0"/>
                      <w:szCs w:val="21"/>
                    </w:rPr>
                  </w:pPr>
                  <w:r>
                    <w:rPr>
                      <w:rFonts w:ascii="宋体" w:hAnsi="宋体" w:cs="Arial"/>
                      <w:color w:val="333333"/>
                      <w:kern w:val="0"/>
                      <w:szCs w:val="21"/>
                    </w:rPr>
                    <w:t>500-1000</w:t>
                  </w:r>
                </w:p>
              </w:tc>
              <w:tc>
                <w:tcPr>
                  <w:tcW w:w="1980" w:type="dxa"/>
                  <w:shd w:val="clear" w:color="auto" w:fill="FFFFFF"/>
                  <w:tcMar>
                    <w:top w:w="30" w:type="dxa"/>
                    <w:left w:w="150" w:type="dxa"/>
                    <w:bottom w:w="30" w:type="dxa"/>
                    <w:right w:w="150" w:type="dxa"/>
                  </w:tcMar>
                </w:tcPr>
                <w:p w14:paraId="08460222" w14:textId="77777777" w:rsidR="00EE7E8B" w:rsidRDefault="00D6502A">
                  <w:pPr>
                    <w:widowControl/>
                    <w:wordWrap w:val="0"/>
                    <w:spacing w:line="360" w:lineRule="atLeast"/>
                    <w:ind w:firstLine="420"/>
                    <w:jc w:val="left"/>
                    <w:rPr>
                      <w:rFonts w:ascii="宋体" w:hAnsi="宋体" w:cs="Arial" w:hint="eastAsia"/>
                      <w:color w:val="333333"/>
                      <w:kern w:val="0"/>
                      <w:szCs w:val="21"/>
                    </w:rPr>
                  </w:pPr>
                  <w:r>
                    <w:rPr>
                      <w:rFonts w:ascii="宋体" w:hAnsi="宋体" w:cs="Arial"/>
                      <w:color w:val="333333"/>
                      <w:kern w:val="0"/>
                      <w:szCs w:val="21"/>
                    </w:rPr>
                    <w:t>0.8%</w:t>
                  </w:r>
                </w:p>
              </w:tc>
              <w:tc>
                <w:tcPr>
                  <w:tcW w:w="1980" w:type="dxa"/>
                  <w:shd w:val="clear" w:color="auto" w:fill="FFFFFF"/>
                  <w:tcMar>
                    <w:top w:w="30" w:type="dxa"/>
                    <w:left w:w="150" w:type="dxa"/>
                    <w:bottom w:w="30" w:type="dxa"/>
                    <w:right w:w="150" w:type="dxa"/>
                  </w:tcMar>
                </w:tcPr>
                <w:p w14:paraId="00CC8010" w14:textId="77777777" w:rsidR="00EE7E8B" w:rsidRDefault="00D6502A">
                  <w:pPr>
                    <w:widowControl/>
                    <w:wordWrap w:val="0"/>
                    <w:spacing w:line="360" w:lineRule="atLeast"/>
                    <w:ind w:firstLine="420"/>
                    <w:jc w:val="left"/>
                    <w:rPr>
                      <w:rFonts w:ascii="宋体" w:hAnsi="宋体" w:cs="Arial" w:hint="eastAsia"/>
                      <w:color w:val="333333"/>
                      <w:kern w:val="0"/>
                      <w:szCs w:val="21"/>
                    </w:rPr>
                  </w:pPr>
                  <w:r>
                    <w:rPr>
                      <w:rFonts w:ascii="宋体" w:hAnsi="宋体" w:cs="Arial"/>
                      <w:color w:val="333333"/>
                      <w:kern w:val="0"/>
                      <w:szCs w:val="21"/>
                    </w:rPr>
                    <w:t>0.45%</w:t>
                  </w:r>
                </w:p>
              </w:tc>
              <w:tc>
                <w:tcPr>
                  <w:tcW w:w="1980" w:type="dxa"/>
                  <w:shd w:val="clear" w:color="auto" w:fill="FFFFFF"/>
                  <w:tcMar>
                    <w:top w:w="30" w:type="dxa"/>
                    <w:left w:w="150" w:type="dxa"/>
                    <w:bottom w:w="30" w:type="dxa"/>
                    <w:right w:w="150" w:type="dxa"/>
                  </w:tcMar>
                </w:tcPr>
                <w:p w14:paraId="405991A5" w14:textId="77777777" w:rsidR="00EE7E8B" w:rsidRDefault="00D6502A">
                  <w:pPr>
                    <w:widowControl/>
                    <w:wordWrap w:val="0"/>
                    <w:spacing w:line="360" w:lineRule="atLeast"/>
                    <w:ind w:firstLine="420"/>
                    <w:jc w:val="left"/>
                    <w:rPr>
                      <w:rFonts w:ascii="宋体" w:hAnsi="宋体" w:cs="Arial" w:hint="eastAsia"/>
                      <w:color w:val="333333"/>
                      <w:kern w:val="0"/>
                      <w:szCs w:val="21"/>
                    </w:rPr>
                  </w:pPr>
                  <w:r>
                    <w:rPr>
                      <w:rFonts w:ascii="宋体" w:hAnsi="宋体" w:cs="Arial"/>
                      <w:color w:val="333333"/>
                      <w:kern w:val="0"/>
                      <w:szCs w:val="21"/>
                    </w:rPr>
                    <w:t>0.55%</w:t>
                  </w:r>
                </w:p>
              </w:tc>
            </w:tr>
            <w:tr w:rsidR="00EE7E8B" w14:paraId="486D482C" w14:textId="77777777">
              <w:trPr>
                <w:trHeight w:val="330"/>
              </w:trPr>
              <w:tc>
                <w:tcPr>
                  <w:tcW w:w="2445" w:type="dxa"/>
                  <w:shd w:val="clear" w:color="auto" w:fill="FFFFFF"/>
                  <w:tcMar>
                    <w:top w:w="30" w:type="dxa"/>
                    <w:left w:w="150" w:type="dxa"/>
                    <w:bottom w:w="30" w:type="dxa"/>
                    <w:right w:w="150" w:type="dxa"/>
                  </w:tcMar>
                </w:tcPr>
                <w:p w14:paraId="62816497" w14:textId="77777777" w:rsidR="00EE7E8B" w:rsidRDefault="00D6502A">
                  <w:pPr>
                    <w:widowControl/>
                    <w:wordWrap w:val="0"/>
                    <w:spacing w:line="360" w:lineRule="atLeast"/>
                    <w:ind w:firstLine="420"/>
                    <w:jc w:val="left"/>
                    <w:rPr>
                      <w:rFonts w:ascii="宋体" w:hAnsi="宋体" w:cs="Arial" w:hint="eastAsia"/>
                      <w:color w:val="333333"/>
                      <w:kern w:val="0"/>
                      <w:szCs w:val="21"/>
                    </w:rPr>
                  </w:pPr>
                  <w:r>
                    <w:rPr>
                      <w:rFonts w:ascii="宋体" w:hAnsi="宋体" w:cs="Arial"/>
                      <w:color w:val="333333"/>
                      <w:kern w:val="0"/>
                      <w:szCs w:val="21"/>
                    </w:rPr>
                    <w:t>1000-5000</w:t>
                  </w:r>
                </w:p>
              </w:tc>
              <w:tc>
                <w:tcPr>
                  <w:tcW w:w="1980" w:type="dxa"/>
                  <w:shd w:val="clear" w:color="auto" w:fill="FFFFFF"/>
                  <w:tcMar>
                    <w:top w:w="30" w:type="dxa"/>
                    <w:left w:w="150" w:type="dxa"/>
                    <w:bottom w:w="30" w:type="dxa"/>
                    <w:right w:w="150" w:type="dxa"/>
                  </w:tcMar>
                </w:tcPr>
                <w:p w14:paraId="18FCE194" w14:textId="77777777" w:rsidR="00EE7E8B" w:rsidRDefault="00D6502A">
                  <w:pPr>
                    <w:widowControl/>
                    <w:wordWrap w:val="0"/>
                    <w:spacing w:line="360" w:lineRule="atLeast"/>
                    <w:ind w:firstLine="420"/>
                    <w:jc w:val="left"/>
                    <w:rPr>
                      <w:rFonts w:ascii="宋体" w:hAnsi="宋体" w:cs="Arial" w:hint="eastAsia"/>
                      <w:color w:val="333333"/>
                      <w:kern w:val="0"/>
                      <w:szCs w:val="21"/>
                    </w:rPr>
                  </w:pPr>
                  <w:r>
                    <w:rPr>
                      <w:rFonts w:ascii="宋体" w:hAnsi="宋体" w:cs="Arial"/>
                      <w:color w:val="333333"/>
                      <w:kern w:val="0"/>
                      <w:szCs w:val="21"/>
                    </w:rPr>
                    <w:t>0.5%</w:t>
                  </w:r>
                </w:p>
              </w:tc>
              <w:tc>
                <w:tcPr>
                  <w:tcW w:w="1980" w:type="dxa"/>
                  <w:shd w:val="clear" w:color="auto" w:fill="FFFFFF"/>
                  <w:tcMar>
                    <w:top w:w="30" w:type="dxa"/>
                    <w:left w:w="150" w:type="dxa"/>
                    <w:bottom w:w="30" w:type="dxa"/>
                    <w:right w:w="150" w:type="dxa"/>
                  </w:tcMar>
                </w:tcPr>
                <w:p w14:paraId="3866B3BF" w14:textId="77777777" w:rsidR="00EE7E8B" w:rsidRDefault="00D6502A">
                  <w:pPr>
                    <w:widowControl/>
                    <w:wordWrap w:val="0"/>
                    <w:spacing w:line="360" w:lineRule="atLeast"/>
                    <w:ind w:firstLine="420"/>
                    <w:jc w:val="left"/>
                    <w:rPr>
                      <w:rFonts w:ascii="宋体" w:hAnsi="宋体" w:cs="Arial" w:hint="eastAsia"/>
                      <w:color w:val="333333"/>
                      <w:kern w:val="0"/>
                      <w:szCs w:val="21"/>
                    </w:rPr>
                  </w:pPr>
                  <w:r>
                    <w:rPr>
                      <w:rFonts w:ascii="宋体" w:hAnsi="宋体" w:cs="Arial"/>
                      <w:color w:val="333333"/>
                      <w:kern w:val="0"/>
                      <w:szCs w:val="21"/>
                    </w:rPr>
                    <w:t>0.25%</w:t>
                  </w:r>
                </w:p>
              </w:tc>
              <w:tc>
                <w:tcPr>
                  <w:tcW w:w="1980" w:type="dxa"/>
                  <w:shd w:val="clear" w:color="auto" w:fill="FFFFFF"/>
                  <w:tcMar>
                    <w:top w:w="30" w:type="dxa"/>
                    <w:left w:w="150" w:type="dxa"/>
                    <w:bottom w:w="30" w:type="dxa"/>
                    <w:right w:w="150" w:type="dxa"/>
                  </w:tcMar>
                </w:tcPr>
                <w:p w14:paraId="570A7D14" w14:textId="77777777" w:rsidR="00EE7E8B" w:rsidRDefault="00D6502A">
                  <w:pPr>
                    <w:widowControl/>
                    <w:wordWrap w:val="0"/>
                    <w:spacing w:line="360" w:lineRule="atLeast"/>
                    <w:ind w:firstLine="420"/>
                    <w:jc w:val="left"/>
                    <w:rPr>
                      <w:rFonts w:ascii="宋体" w:hAnsi="宋体" w:cs="Arial" w:hint="eastAsia"/>
                      <w:color w:val="333333"/>
                      <w:kern w:val="0"/>
                      <w:szCs w:val="21"/>
                    </w:rPr>
                  </w:pPr>
                  <w:r>
                    <w:rPr>
                      <w:rFonts w:ascii="宋体" w:hAnsi="宋体" w:cs="Arial"/>
                      <w:color w:val="333333"/>
                      <w:kern w:val="0"/>
                      <w:szCs w:val="21"/>
                    </w:rPr>
                    <w:t>0.35%</w:t>
                  </w:r>
                </w:p>
              </w:tc>
            </w:tr>
            <w:tr w:rsidR="00EE7E8B" w14:paraId="58C3276C" w14:textId="77777777">
              <w:trPr>
                <w:trHeight w:val="330"/>
              </w:trPr>
              <w:tc>
                <w:tcPr>
                  <w:tcW w:w="2445" w:type="dxa"/>
                  <w:shd w:val="clear" w:color="auto" w:fill="FFFFFF"/>
                  <w:tcMar>
                    <w:top w:w="30" w:type="dxa"/>
                    <w:left w:w="150" w:type="dxa"/>
                    <w:bottom w:w="30" w:type="dxa"/>
                    <w:right w:w="150" w:type="dxa"/>
                  </w:tcMar>
                </w:tcPr>
                <w:p w14:paraId="2376AD02" w14:textId="77777777" w:rsidR="00EE7E8B" w:rsidRDefault="00D6502A">
                  <w:pPr>
                    <w:widowControl/>
                    <w:wordWrap w:val="0"/>
                    <w:spacing w:line="360" w:lineRule="atLeast"/>
                    <w:ind w:firstLine="420"/>
                    <w:jc w:val="left"/>
                    <w:rPr>
                      <w:rFonts w:ascii="宋体" w:hAnsi="宋体" w:cs="Arial" w:hint="eastAsia"/>
                      <w:color w:val="333333"/>
                      <w:kern w:val="0"/>
                      <w:szCs w:val="21"/>
                    </w:rPr>
                  </w:pPr>
                  <w:r>
                    <w:rPr>
                      <w:rFonts w:ascii="宋体" w:hAnsi="宋体" w:cs="Arial"/>
                      <w:color w:val="333333"/>
                      <w:kern w:val="0"/>
                      <w:szCs w:val="21"/>
                    </w:rPr>
                    <w:t>5000-10000</w:t>
                  </w:r>
                </w:p>
              </w:tc>
              <w:tc>
                <w:tcPr>
                  <w:tcW w:w="1980" w:type="dxa"/>
                  <w:shd w:val="clear" w:color="auto" w:fill="FFFFFF"/>
                  <w:tcMar>
                    <w:top w:w="30" w:type="dxa"/>
                    <w:left w:w="150" w:type="dxa"/>
                    <w:bottom w:w="30" w:type="dxa"/>
                    <w:right w:w="150" w:type="dxa"/>
                  </w:tcMar>
                </w:tcPr>
                <w:p w14:paraId="1AD7E438" w14:textId="77777777" w:rsidR="00EE7E8B" w:rsidRDefault="00D6502A">
                  <w:pPr>
                    <w:widowControl/>
                    <w:wordWrap w:val="0"/>
                    <w:spacing w:line="360" w:lineRule="atLeast"/>
                    <w:ind w:firstLine="420"/>
                    <w:jc w:val="left"/>
                    <w:rPr>
                      <w:rFonts w:ascii="宋体" w:hAnsi="宋体" w:cs="Arial" w:hint="eastAsia"/>
                      <w:color w:val="333333"/>
                      <w:kern w:val="0"/>
                      <w:szCs w:val="21"/>
                    </w:rPr>
                  </w:pPr>
                  <w:r>
                    <w:rPr>
                      <w:rFonts w:ascii="宋体" w:hAnsi="宋体" w:cs="Arial"/>
                      <w:color w:val="333333"/>
                      <w:kern w:val="0"/>
                      <w:szCs w:val="21"/>
                    </w:rPr>
                    <w:t>0.25%</w:t>
                  </w:r>
                </w:p>
              </w:tc>
              <w:tc>
                <w:tcPr>
                  <w:tcW w:w="1980" w:type="dxa"/>
                  <w:shd w:val="clear" w:color="auto" w:fill="FFFFFF"/>
                  <w:tcMar>
                    <w:top w:w="30" w:type="dxa"/>
                    <w:left w:w="150" w:type="dxa"/>
                    <w:bottom w:w="30" w:type="dxa"/>
                    <w:right w:w="150" w:type="dxa"/>
                  </w:tcMar>
                </w:tcPr>
                <w:p w14:paraId="675AFE8D" w14:textId="77777777" w:rsidR="00EE7E8B" w:rsidRDefault="00D6502A">
                  <w:pPr>
                    <w:widowControl/>
                    <w:wordWrap w:val="0"/>
                    <w:spacing w:line="360" w:lineRule="atLeast"/>
                    <w:ind w:firstLine="420"/>
                    <w:jc w:val="left"/>
                    <w:rPr>
                      <w:rFonts w:ascii="宋体" w:hAnsi="宋体" w:cs="Arial" w:hint="eastAsia"/>
                      <w:color w:val="333333"/>
                      <w:kern w:val="0"/>
                      <w:szCs w:val="21"/>
                    </w:rPr>
                  </w:pPr>
                  <w:r>
                    <w:rPr>
                      <w:rFonts w:ascii="宋体" w:hAnsi="宋体" w:cs="Arial"/>
                      <w:color w:val="333333"/>
                      <w:kern w:val="0"/>
                      <w:szCs w:val="21"/>
                    </w:rPr>
                    <w:t>0.1%</w:t>
                  </w:r>
                </w:p>
              </w:tc>
              <w:tc>
                <w:tcPr>
                  <w:tcW w:w="1980" w:type="dxa"/>
                  <w:shd w:val="clear" w:color="auto" w:fill="FFFFFF"/>
                  <w:tcMar>
                    <w:top w:w="30" w:type="dxa"/>
                    <w:left w:w="150" w:type="dxa"/>
                    <w:bottom w:w="30" w:type="dxa"/>
                    <w:right w:w="150" w:type="dxa"/>
                  </w:tcMar>
                </w:tcPr>
                <w:p w14:paraId="28E448A2" w14:textId="77777777" w:rsidR="00EE7E8B" w:rsidRDefault="00D6502A">
                  <w:pPr>
                    <w:widowControl/>
                    <w:wordWrap w:val="0"/>
                    <w:spacing w:line="360" w:lineRule="atLeast"/>
                    <w:ind w:firstLine="420"/>
                    <w:jc w:val="left"/>
                    <w:rPr>
                      <w:rFonts w:ascii="宋体" w:hAnsi="宋体" w:cs="Arial" w:hint="eastAsia"/>
                      <w:color w:val="333333"/>
                      <w:kern w:val="0"/>
                      <w:szCs w:val="21"/>
                    </w:rPr>
                  </w:pPr>
                  <w:r>
                    <w:rPr>
                      <w:rFonts w:ascii="宋体" w:hAnsi="宋体" w:cs="Arial"/>
                      <w:color w:val="333333"/>
                      <w:kern w:val="0"/>
                      <w:szCs w:val="21"/>
                    </w:rPr>
                    <w:t>0.2%</w:t>
                  </w:r>
                </w:p>
              </w:tc>
            </w:tr>
            <w:tr w:rsidR="00EE7E8B" w14:paraId="3B7A3269" w14:textId="77777777">
              <w:trPr>
                <w:trHeight w:val="330"/>
              </w:trPr>
              <w:tc>
                <w:tcPr>
                  <w:tcW w:w="2445" w:type="dxa"/>
                  <w:shd w:val="clear" w:color="auto" w:fill="FFFFFF"/>
                  <w:tcMar>
                    <w:top w:w="30" w:type="dxa"/>
                    <w:left w:w="150" w:type="dxa"/>
                    <w:bottom w:w="30" w:type="dxa"/>
                    <w:right w:w="150" w:type="dxa"/>
                  </w:tcMar>
                </w:tcPr>
                <w:p w14:paraId="51CC3964" w14:textId="77777777" w:rsidR="00EE7E8B" w:rsidRDefault="00D6502A">
                  <w:pPr>
                    <w:widowControl/>
                    <w:wordWrap w:val="0"/>
                    <w:spacing w:line="360" w:lineRule="atLeast"/>
                    <w:ind w:firstLine="420"/>
                    <w:jc w:val="left"/>
                    <w:rPr>
                      <w:rFonts w:ascii="宋体" w:hAnsi="宋体" w:cs="Arial" w:hint="eastAsia"/>
                      <w:color w:val="333333"/>
                      <w:kern w:val="0"/>
                      <w:szCs w:val="21"/>
                    </w:rPr>
                  </w:pPr>
                  <w:r>
                    <w:rPr>
                      <w:rFonts w:ascii="宋体" w:hAnsi="宋体" w:cs="Arial"/>
                      <w:color w:val="333333"/>
                      <w:kern w:val="0"/>
                      <w:szCs w:val="21"/>
                    </w:rPr>
                    <w:t>10000-100000</w:t>
                  </w:r>
                </w:p>
              </w:tc>
              <w:tc>
                <w:tcPr>
                  <w:tcW w:w="1980" w:type="dxa"/>
                  <w:shd w:val="clear" w:color="auto" w:fill="FFFFFF"/>
                  <w:tcMar>
                    <w:top w:w="30" w:type="dxa"/>
                    <w:left w:w="150" w:type="dxa"/>
                    <w:bottom w:w="30" w:type="dxa"/>
                    <w:right w:w="150" w:type="dxa"/>
                  </w:tcMar>
                </w:tcPr>
                <w:p w14:paraId="22C2A565" w14:textId="77777777" w:rsidR="00EE7E8B" w:rsidRDefault="00D6502A">
                  <w:pPr>
                    <w:widowControl/>
                    <w:wordWrap w:val="0"/>
                    <w:spacing w:line="360" w:lineRule="atLeast"/>
                    <w:ind w:firstLine="420"/>
                    <w:jc w:val="left"/>
                    <w:rPr>
                      <w:rFonts w:ascii="宋体" w:hAnsi="宋体" w:cs="Arial" w:hint="eastAsia"/>
                      <w:color w:val="333333"/>
                      <w:kern w:val="0"/>
                      <w:szCs w:val="21"/>
                    </w:rPr>
                  </w:pPr>
                  <w:r>
                    <w:rPr>
                      <w:rFonts w:ascii="宋体" w:hAnsi="宋体" w:cs="Arial"/>
                      <w:color w:val="333333"/>
                      <w:kern w:val="0"/>
                      <w:szCs w:val="21"/>
                    </w:rPr>
                    <w:t>0.05%</w:t>
                  </w:r>
                </w:p>
              </w:tc>
              <w:tc>
                <w:tcPr>
                  <w:tcW w:w="1980" w:type="dxa"/>
                  <w:shd w:val="clear" w:color="auto" w:fill="FFFFFF"/>
                  <w:tcMar>
                    <w:top w:w="30" w:type="dxa"/>
                    <w:left w:w="150" w:type="dxa"/>
                    <w:bottom w:w="30" w:type="dxa"/>
                    <w:right w:w="150" w:type="dxa"/>
                  </w:tcMar>
                </w:tcPr>
                <w:p w14:paraId="204FD508" w14:textId="77777777" w:rsidR="00EE7E8B" w:rsidRDefault="00D6502A">
                  <w:pPr>
                    <w:widowControl/>
                    <w:wordWrap w:val="0"/>
                    <w:spacing w:line="360" w:lineRule="atLeast"/>
                    <w:ind w:firstLine="420"/>
                    <w:jc w:val="left"/>
                    <w:rPr>
                      <w:rFonts w:ascii="宋体" w:hAnsi="宋体" w:cs="Arial" w:hint="eastAsia"/>
                      <w:color w:val="333333"/>
                      <w:kern w:val="0"/>
                      <w:szCs w:val="21"/>
                    </w:rPr>
                  </w:pPr>
                  <w:r>
                    <w:rPr>
                      <w:rFonts w:ascii="宋体" w:hAnsi="宋体" w:cs="Arial"/>
                      <w:color w:val="333333"/>
                      <w:kern w:val="0"/>
                      <w:szCs w:val="21"/>
                    </w:rPr>
                    <w:t>0.05%</w:t>
                  </w:r>
                </w:p>
              </w:tc>
              <w:tc>
                <w:tcPr>
                  <w:tcW w:w="1980" w:type="dxa"/>
                  <w:shd w:val="clear" w:color="auto" w:fill="FFFFFF"/>
                  <w:tcMar>
                    <w:top w:w="30" w:type="dxa"/>
                    <w:left w:w="150" w:type="dxa"/>
                    <w:bottom w:w="30" w:type="dxa"/>
                    <w:right w:w="150" w:type="dxa"/>
                  </w:tcMar>
                </w:tcPr>
                <w:p w14:paraId="31AC565E" w14:textId="77777777" w:rsidR="00EE7E8B" w:rsidRDefault="00D6502A">
                  <w:pPr>
                    <w:widowControl/>
                    <w:wordWrap w:val="0"/>
                    <w:spacing w:line="360" w:lineRule="atLeast"/>
                    <w:ind w:firstLine="420"/>
                    <w:jc w:val="left"/>
                    <w:rPr>
                      <w:rFonts w:ascii="宋体" w:hAnsi="宋体" w:cs="Arial" w:hint="eastAsia"/>
                      <w:color w:val="333333"/>
                      <w:kern w:val="0"/>
                      <w:szCs w:val="21"/>
                    </w:rPr>
                  </w:pPr>
                  <w:r>
                    <w:rPr>
                      <w:rFonts w:ascii="宋体" w:hAnsi="宋体" w:cs="Arial"/>
                      <w:color w:val="333333"/>
                      <w:kern w:val="0"/>
                      <w:szCs w:val="21"/>
                    </w:rPr>
                    <w:t>0.05%</w:t>
                  </w:r>
                </w:p>
              </w:tc>
            </w:tr>
            <w:tr w:rsidR="00EE7E8B" w14:paraId="55C5BFDB" w14:textId="77777777">
              <w:trPr>
                <w:trHeight w:val="330"/>
              </w:trPr>
              <w:tc>
                <w:tcPr>
                  <w:tcW w:w="2445" w:type="dxa"/>
                  <w:shd w:val="clear" w:color="auto" w:fill="FFFFFF"/>
                  <w:tcMar>
                    <w:top w:w="30" w:type="dxa"/>
                    <w:left w:w="150" w:type="dxa"/>
                    <w:bottom w:w="30" w:type="dxa"/>
                    <w:right w:w="150" w:type="dxa"/>
                  </w:tcMar>
                </w:tcPr>
                <w:p w14:paraId="59ECACF3" w14:textId="77777777" w:rsidR="00EE7E8B" w:rsidRDefault="00D6502A">
                  <w:pPr>
                    <w:widowControl/>
                    <w:wordWrap w:val="0"/>
                    <w:spacing w:line="360" w:lineRule="atLeast"/>
                    <w:ind w:firstLine="420"/>
                    <w:jc w:val="left"/>
                    <w:rPr>
                      <w:rFonts w:ascii="宋体" w:hAnsi="宋体" w:cs="Arial" w:hint="eastAsia"/>
                      <w:color w:val="333333"/>
                      <w:kern w:val="0"/>
                      <w:szCs w:val="21"/>
                    </w:rPr>
                  </w:pPr>
                  <w:r>
                    <w:rPr>
                      <w:rFonts w:ascii="宋体" w:hAnsi="宋体" w:cs="Arial"/>
                      <w:color w:val="333333"/>
                      <w:kern w:val="0"/>
                      <w:szCs w:val="21"/>
                    </w:rPr>
                    <w:t>1000000以上</w:t>
                  </w:r>
                </w:p>
              </w:tc>
              <w:tc>
                <w:tcPr>
                  <w:tcW w:w="1980" w:type="dxa"/>
                  <w:shd w:val="clear" w:color="auto" w:fill="FFFFFF"/>
                  <w:tcMar>
                    <w:top w:w="30" w:type="dxa"/>
                    <w:left w:w="150" w:type="dxa"/>
                    <w:bottom w:w="30" w:type="dxa"/>
                    <w:right w:w="150" w:type="dxa"/>
                  </w:tcMar>
                </w:tcPr>
                <w:p w14:paraId="67B3D911" w14:textId="77777777" w:rsidR="00EE7E8B" w:rsidRDefault="00D6502A">
                  <w:pPr>
                    <w:widowControl/>
                    <w:wordWrap w:val="0"/>
                    <w:spacing w:line="360" w:lineRule="atLeast"/>
                    <w:ind w:firstLine="420"/>
                    <w:jc w:val="left"/>
                    <w:rPr>
                      <w:rFonts w:ascii="宋体" w:hAnsi="宋体" w:cs="Arial" w:hint="eastAsia"/>
                      <w:color w:val="333333"/>
                      <w:kern w:val="0"/>
                      <w:szCs w:val="21"/>
                    </w:rPr>
                  </w:pPr>
                  <w:r>
                    <w:rPr>
                      <w:rFonts w:ascii="宋体" w:hAnsi="宋体" w:cs="Arial"/>
                      <w:color w:val="333333"/>
                      <w:kern w:val="0"/>
                      <w:szCs w:val="21"/>
                    </w:rPr>
                    <w:t>0.01%</w:t>
                  </w:r>
                </w:p>
              </w:tc>
              <w:tc>
                <w:tcPr>
                  <w:tcW w:w="1980" w:type="dxa"/>
                  <w:shd w:val="clear" w:color="auto" w:fill="FFFFFF"/>
                  <w:tcMar>
                    <w:top w:w="30" w:type="dxa"/>
                    <w:left w:w="150" w:type="dxa"/>
                    <w:bottom w:w="30" w:type="dxa"/>
                    <w:right w:w="150" w:type="dxa"/>
                  </w:tcMar>
                </w:tcPr>
                <w:p w14:paraId="799B4580" w14:textId="77777777" w:rsidR="00EE7E8B" w:rsidRDefault="00D6502A">
                  <w:pPr>
                    <w:widowControl/>
                    <w:wordWrap w:val="0"/>
                    <w:spacing w:line="360" w:lineRule="atLeast"/>
                    <w:ind w:firstLine="420"/>
                    <w:jc w:val="left"/>
                    <w:rPr>
                      <w:rFonts w:ascii="宋体" w:hAnsi="宋体" w:cs="Arial" w:hint="eastAsia"/>
                      <w:color w:val="333333"/>
                      <w:kern w:val="0"/>
                      <w:szCs w:val="21"/>
                    </w:rPr>
                  </w:pPr>
                  <w:r>
                    <w:rPr>
                      <w:rFonts w:ascii="宋体" w:hAnsi="宋体" w:cs="Arial"/>
                      <w:color w:val="333333"/>
                      <w:kern w:val="0"/>
                      <w:szCs w:val="21"/>
                    </w:rPr>
                    <w:t>0.01%</w:t>
                  </w:r>
                </w:p>
              </w:tc>
              <w:tc>
                <w:tcPr>
                  <w:tcW w:w="1980" w:type="dxa"/>
                  <w:shd w:val="clear" w:color="auto" w:fill="FFFFFF"/>
                  <w:tcMar>
                    <w:top w:w="30" w:type="dxa"/>
                    <w:left w:w="150" w:type="dxa"/>
                    <w:bottom w:w="30" w:type="dxa"/>
                    <w:right w:w="150" w:type="dxa"/>
                  </w:tcMar>
                </w:tcPr>
                <w:p w14:paraId="54C64805" w14:textId="77777777" w:rsidR="00EE7E8B" w:rsidRDefault="00D6502A">
                  <w:pPr>
                    <w:widowControl/>
                    <w:wordWrap w:val="0"/>
                    <w:spacing w:line="360" w:lineRule="atLeast"/>
                    <w:ind w:firstLine="420"/>
                    <w:jc w:val="left"/>
                    <w:rPr>
                      <w:rFonts w:ascii="宋体" w:hAnsi="宋体" w:cs="Arial" w:hint="eastAsia"/>
                      <w:color w:val="333333"/>
                      <w:kern w:val="0"/>
                      <w:szCs w:val="21"/>
                    </w:rPr>
                  </w:pPr>
                  <w:r>
                    <w:rPr>
                      <w:rFonts w:ascii="宋体" w:hAnsi="宋体" w:cs="Arial"/>
                      <w:color w:val="333333"/>
                      <w:kern w:val="0"/>
                      <w:szCs w:val="21"/>
                    </w:rPr>
                    <w:t>0.01%</w:t>
                  </w:r>
                </w:p>
              </w:tc>
            </w:tr>
          </w:tbl>
          <w:p w14:paraId="1E5E1ECF" w14:textId="77777777" w:rsidR="00EE7E8B" w:rsidRDefault="00D6502A">
            <w:pPr>
              <w:spacing w:line="288" w:lineRule="auto"/>
              <w:jc w:val="left"/>
              <w:rPr>
                <w:rFonts w:ascii="宋体" w:hAnsi="宋体" w:hint="eastAsia"/>
                <w:sz w:val="24"/>
              </w:rPr>
            </w:pPr>
            <w:r>
              <w:rPr>
                <w:rFonts w:ascii="宋体" w:hAnsi="宋体"/>
                <w:sz w:val="24"/>
              </w:rPr>
              <w:t>缴纳时间：</w:t>
            </w:r>
            <w:r>
              <w:rPr>
                <w:rFonts w:ascii="宋体" w:hAnsi="宋体" w:hint="eastAsia"/>
                <w:sz w:val="24"/>
                <w:u w:val="single"/>
              </w:rPr>
              <w:t>中标人在领取中标通知书时须向采购代理机构缴纳代理服务费</w:t>
            </w:r>
            <w:r>
              <w:rPr>
                <w:rFonts w:ascii="宋体" w:hAnsi="宋体"/>
                <w:sz w:val="24"/>
              </w:rPr>
              <w:t>。</w:t>
            </w:r>
          </w:p>
        </w:tc>
      </w:tr>
    </w:tbl>
    <w:p w14:paraId="30A5BF04" w14:textId="77777777" w:rsidR="00EE7E8B" w:rsidRDefault="00EE7E8B">
      <w:pPr>
        <w:tabs>
          <w:tab w:val="left" w:pos="5580"/>
        </w:tabs>
        <w:adjustRightInd w:val="0"/>
        <w:spacing w:line="360" w:lineRule="auto"/>
        <w:jc w:val="distribute"/>
        <w:rPr>
          <w:rFonts w:ascii="宋体" w:hAnsi="宋体" w:hint="eastAsia"/>
          <w:sz w:val="24"/>
        </w:rPr>
        <w:sectPr w:rsidR="00EE7E8B">
          <w:footerReference w:type="default" r:id="rId16"/>
          <w:headerReference w:type="first" r:id="rId17"/>
          <w:type w:val="nextColumn"/>
          <w:pgSz w:w="11907" w:h="16840"/>
          <w:pgMar w:top="1418" w:right="1134" w:bottom="1418" w:left="1701" w:header="851" w:footer="851" w:gutter="0"/>
          <w:pgNumType w:start="0"/>
          <w:cols w:space="720"/>
          <w:titlePg/>
          <w:docGrid w:linePitch="462"/>
        </w:sectPr>
      </w:pPr>
    </w:p>
    <w:p w14:paraId="619DCFFF" w14:textId="77777777" w:rsidR="00EE7E8B" w:rsidRDefault="00D6502A">
      <w:pPr>
        <w:spacing w:beforeLines="100" w:before="240" w:afterLines="100" w:after="240"/>
        <w:ind w:firstLine="562"/>
        <w:jc w:val="center"/>
        <w:rPr>
          <w:rFonts w:ascii="宋体" w:hAnsi="宋体" w:hint="eastAsia"/>
          <w:b/>
          <w:sz w:val="28"/>
          <w:szCs w:val="28"/>
        </w:rPr>
      </w:pPr>
      <w:bookmarkStart w:id="77" w:name="_Toc226337213"/>
      <w:bookmarkStart w:id="78" w:name="_Toc195842882"/>
      <w:bookmarkStart w:id="79" w:name="_Toc150480755"/>
      <w:bookmarkStart w:id="80" w:name="_Toc226965790"/>
      <w:bookmarkStart w:id="81" w:name="_Toc142311019"/>
      <w:bookmarkStart w:id="82" w:name="_Toc150774722"/>
      <w:bookmarkStart w:id="83" w:name="_Toc127151517"/>
      <w:bookmarkStart w:id="84" w:name="_Toc264969207"/>
      <w:bookmarkStart w:id="85" w:name="_Toc305158785"/>
      <w:bookmarkStart w:id="86" w:name="_Toc353873662"/>
      <w:bookmarkStart w:id="87" w:name="_Toc265228355"/>
      <w:bookmarkStart w:id="88" w:name="_Toc353873932"/>
      <w:bookmarkStart w:id="89" w:name="_Toc305158859"/>
      <w:bookmarkStart w:id="90" w:name="_Toc353825542"/>
      <w:r>
        <w:rPr>
          <w:rFonts w:ascii="宋体" w:hAnsi="宋体"/>
          <w:b/>
          <w:sz w:val="28"/>
          <w:szCs w:val="28"/>
        </w:rPr>
        <w:lastRenderedPageBreak/>
        <w:t>投标人须知</w:t>
      </w:r>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7E4157C7" w14:textId="77777777" w:rsidR="00EE7E8B" w:rsidRDefault="00D6502A">
      <w:pPr>
        <w:pStyle w:val="21"/>
        <w:tabs>
          <w:tab w:val="center" w:pos="4592"/>
          <w:tab w:val="left" w:pos="7860"/>
        </w:tabs>
        <w:spacing w:before="0" w:line="360" w:lineRule="auto"/>
        <w:ind w:firstLine="562"/>
        <w:rPr>
          <w:rFonts w:ascii="宋体" w:eastAsia="宋体" w:hAnsi="宋体" w:hint="eastAsia"/>
          <w:sz w:val="28"/>
        </w:rPr>
      </w:pPr>
      <w:bookmarkStart w:id="91" w:name="_Toc520356143"/>
      <w:bookmarkStart w:id="92" w:name="_Toc226309762"/>
      <w:bookmarkStart w:id="93" w:name="_Toc127151518"/>
      <w:bookmarkStart w:id="94" w:name="_Toc150774723"/>
      <w:bookmarkStart w:id="95" w:name="_Toc151190145"/>
      <w:bookmarkStart w:id="96" w:name="_Toc150774618"/>
      <w:bookmarkStart w:id="97" w:name="_Toc151193688"/>
      <w:bookmarkStart w:id="98" w:name="_Toc264969208"/>
      <w:bookmarkStart w:id="99" w:name="_Toc150480756"/>
      <w:bookmarkStart w:id="100" w:name="_Toc142311020"/>
      <w:bookmarkStart w:id="101" w:name="_Toc151193832"/>
      <w:bookmarkStart w:id="102" w:name="_Toc305158860"/>
      <w:bookmarkStart w:id="103" w:name="_Toc195842883"/>
      <w:bookmarkStart w:id="104" w:name="_Toc265228356"/>
      <w:bookmarkStart w:id="105" w:name="_Toc226965791"/>
      <w:bookmarkStart w:id="106" w:name="_Toc226337214"/>
      <w:bookmarkStart w:id="107" w:name="_Toc151193616"/>
      <w:bookmarkStart w:id="108" w:name="_Toc305158786"/>
      <w:bookmarkStart w:id="109" w:name="_Toc151193906"/>
      <w:bookmarkStart w:id="110" w:name="_Toc226965708"/>
      <w:bookmarkStart w:id="111" w:name="_Toc151193760"/>
      <w:bookmarkStart w:id="112" w:name="_Toc150509269"/>
      <w:r>
        <w:rPr>
          <w:rFonts w:ascii="宋体" w:eastAsia="宋体" w:hAnsi="宋体"/>
          <w:sz w:val="28"/>
        </w:rPr>
        <w:t>一  说  明</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14:paraId="2BD16DF2" w14:textId="77777777" w:rsidR="00EE7E8B" w:rsidRDefault="00D6502A">
      <w:pPr>
        <w:tabs>
          <w:tab w:val="left" w:pos="360"/>
          <w:tab w:val="left" w:pos="900"/>
        </w:tabs>
        <w:snapToGrid w:val="0"/>
        <w:spacing w:line="360" w:lineRule="auto"/>
        <w:ind w:left="357" w:firstLine="480"/>
        <w:outlineLvl w:val="1"/>
        <w:rPr>
          <w:rFonts w:ascii="宋体" w:hAnsi="宋体" w:hint="eastAsia"/>
          <w:sz w:val="24"/>
        </w:rPr>
      </w:pPr>
      <w:bookmarkStart w:id="113" w:name="_Toc264969209"/>
      <w:bookmarkStart w:id="114" w:name="_Toc305158787"/>
      <w:bookmarkStart w:id="115" w:name="_Toc305158861"/>
      <w:bookmarkStart w:id="116" w:name="_Toc265228357"/>
      <w:r>
        <w:rPr>
          <w:rFonts w:ascii="宋体" w:hAnsi="宋体" w:hint="eastAsia"/>
          <w:sz w:val="24"/>
        </w:rPr>
        <w:t>1</w:t>
      </w:r>
      <w:r>
        <w:rPr>
          <w:rFonts w:ascii="宋体" w:hAnsi="宋体" w:hint="eastAsia"/>
          <w:sz w:val="24"/>
        </w:rPr>
        <w:tab/>
      </w:r>
      <w:r>
        <w:rPr>
          <w:rFonts w:ascii="宋体" w:hAnsi="宋体"/>
          <w:sz w:val="24"/>
        </w:rPr>
        <w:t>采购人、采购代理机构、投标人</w:t>
      </w:r>
      <w:bookmarkEnd w:id="113"/>
      <w:bookmarkEnd w:id="114"/>
      <w:bookmarkEnd w:id="115"/>
      <w:bookmarkEnd w:id="116"/>
      <w:r>
        <w:rPr>
          <w:rFonts w:ascii="宋体" w:hAnsi="宋体" w:hint="eastAsia"/>
          <w:sz w:val="24"/>
        </w:rPr>
        <w:t>、联合体</w:t>
      </w:r>
    </w:p>
    <w:p w14:paraId="1C73B21C" w14:textId="77777777" w:rsidR="00EE7E8B" w:rsidRDefault="00D6502A">
      <w:pPr>
        <w:tabs>
          <w:tab w:val="left" w:pos="900"/>
          <w:tab w:val="left" w:pos="1080"/>
          <w:tab w:val="left" w:pos="1589"/>
          <w:tab w:val="left" w:pos="2014"/>
          <w:tab w:val="left" w:pos="5521"/>
        </w:tabs>
        <w:snapToGrid w:val="0"/>
        <w:spacing w:line="360" w:lineRule="auto"/>
        <w:ind w:left="1080" w:firstLine="480"/>
        <w:rPr>
          <w:rFonts w:ascii="宋体" w:hAnsi="宋体" w:hint="eastAsia"/>
          <w:sz w:val="24"/>
        </w:rPr>
      </w:pPr>
      <w:r>
        <w:rPr>
          <w:sz w:val="24"/>
        </w:rPr>
        <w:t>1.1</w:t>
      </w:r>
      <w:r>
        <w:rPr>
          <w:sz w:val="24"/>
        </w:rPr>
        <w:tab/>
      </w:r>
      <w:r>
        <w:rPr>
          <w:rFonts w:ascii="宋体" w:hAnsi="宋体"/>
          <w:sz w:val="24"/>
        </w:rPr>
        <w:t>采购人、采购代理机构：指依法进行政府采购的国家机关、事业单位、团体组织，及其委托的采购代理机构。本项目采购人、采购代理机构见第一章《投标邀请》。</w:t>
      </w:r>
    </w:p>
    <w:p w14:paraId="1D84A3CE" w14:textId="77777777" w:rsidR="00EE7E8B" w:rsidRDefault="00D6502A">
      <w:pPr>
        <w:tabs>
          <w:tab w:val="left" w:pos="900"/>
          <w:tab w:val="left" w:pos="1080"/>
          <w:tab w:val="left" w:pos="1589"/>
          <w:tab w:val="left" w:pos="2014"/>
          <w:tab w:val="left" w:pos="5521"/>
        </w:tabs>
        <w:snapToGrid w:val="0"/>
        <w:spacing w:line="360" w:lineRule="auto"/>
        <w:ind w:left="1080" w:firstLine="480"/>
        <w:rPr>
          <w:rFonts w:ascii="宋体" w:hAnsi="宋体" w:hint="eastAsia"/>
          <w:sz w:val="24"/>
        </w:rPr>
      </w:pPr>
      <w:r>
        <w:rPr>
          <w:sz w:val="24"/>
        </w:rPr>
        <w:t>1.2</w:t>
      </w:r>
      <w:r>
        <w:rPr>
          <w:sz w:val="24"/>
        </w:rPr>
        <w:tab/>
      </w:r>
      <w:r>
        <w:rPr>
          <w:rFonts w:ascii="宋体" w:hAnsi="宋体"/>
          <w:sz w:val="24"/>
        </w:rPr>
        <w:t>投标人（也称</w:t>
      </w:r>
      <w:r>
        <w:rPr>
          <w:rFonts w:ascii="宋体" w:hAnsi="宋体" w:hint="eastAsia"/>
          <w:sz w:val="24"/>
        </w:rPr>
        <w:t>“供应商”、“</w:t>
      </w:r>
      <w:r>
        <w:rPr>
          <w:rFonts w:ascii="宋体" w:hAnsi="宋体"/>
          <w:sz w:val="24"/>
        </w:rPr>
        <w:t>申请人</w:t>
      </w:r>
      <w:r>
        <w:rPr>
          <w:rFonts w:ascii="宋体" w:hAnsi="宋体" w:hint="eastAsia"/>
          <w:sz w:val="24"/>
        </w:rPr>
        <w:t>”</w:t>
      </w:r>
      <w:r>
        <w:rPr>
          <w:rFonts w:ascii="宋体" w:hAnsi="宋体"/>
          <w:sz w:val="24"/>
        </w:rPr>
        <w:t>）：指向采购人提供货物、工程或者服务的法人、其他组织或者自然人。</w:t>
      </w:r>
    </w:p>
    <w:p w14:paraId="048CE231" w14:textId="77777777" w:rsidR="00EE7E8B" w:rsidRDefault="00D6502A">
      <w:pPr>
        <w:tabs>
          <w:tab w:val="left" w:pos="900"/>
          <w:tab w:val="left" w:pos="1080"/>
          <w:tab w:val="left" w:pos="1589"/>
          <w:tab w:val="left" w:pos="2014"/>
          <w:tab w:val="left" w:pos="5521"/>
        </w:tabs>
        <w:snapToGrid w:val="0"/>
        <w:spacing w:line="360" w:lineRule="auto"/>
        <w:ind w:left="1080" w:firstLine="480"/>
        <w:rPr>
          <w:rFonts w:ascii="宋体" w:hAnsi="宋体" w:hint="eastAsia"/>
          <w:sz w:val="24"/>
        </w:rPr>
      </w:pPr>
      <w:r>
        <w:rPr>
          <w:sz w:val="24"/>
        </w:rPr>
        <w:t>1.3</w:t>
      </w:r>
      <w:r>
        <w:rPr>
          <w:sz w:val="24"/>
        </w:rPr>
        <w:tab/>
      </w:r>
      <w:r>
        <w:rPr>
          <w:rFonts w:ascii="宋体" w:hAnsi="宋体" w:hint="eastAsia"/>
          <w:sz w:val="24"/>
        </w:rPr>
        <w:t>联合体：指两个以上的自然人、法人或者其他组织组成一个联合体，以一个供应商的身份共同参加政府采购。</w:t>
      </w:r>
    </w:p>
    <w:p w14:paraId="2BCE28CD" w14:textId="77777777" w:rsidR="00EE7E8B" w:rsidRDefault="00D6502A">
      <w:pPr>
        <w:tabs>
          <w:tab w:val="left" w:pos="360"/>
          <w:tab w:val="left" w:pos="900"/>
        </w:tabs>
        <w:snapToGrid w:val="0"/>
        <w:spacing w:line="360" w:lineRule="auto"/>
        <w:ind w:left="357" w:firstLine="480"/>
        <w:outlineLvl w:val="1"/>
        <w:rPr>
          <w:rFonts w:ascii="宋体" w:hAnsi="宋体" w:hint="eastAsia"/>
          <w:sz w:val="24"/>
        </w:rPr>
      </w:pPr>
      <w:bookmarkStart w:id="117" w:name="_Toc164229215"/>
      <w:bookmarkStart w:id="118" w:name="_Toc164351614"/>
      <w:bookmarkStart w:id="119" w:name="_Toc226309764"/>
      <w:bookmarkStart w:id="120" w:name="_Toc127151520"/>
      <w:bookmarkStart w:id="121" w:name="_Toc151193690"/>
      <w:bookmarkStart w:id="122" w:name="_Toc142311022"/>
      <w:bookmarkStart w:id="123" w:name="_Toc195842885"/>
      <w:bookmarkStart w:id="124" w:name="_Toc305158862"/>
      <w:bookmarkStart w:id="125" w:name="_Toc164229361"/>
      <w:bookmarkStart w:id="126" w:name="_Toc226965793"/>
      <w:bookmarkStart w:id="127" w:name="_Toc151193834"/>
      <w:bookmarkStart w:id="128" w:name="_Toc226337216"/>
      <w:bookmarkStart w:id="129" w:name="_Toc151193618"/>
      <w:bookmarkStart w:id="130" w:name="_Toc164608789"/>
      <w:bookmarkStart w:id="131" w:name="_Toc151193908"/>
      <w:bookmarkStart w:id="132" w:name="_Toc150774620"/>
      <w:bookmarkStart w:id="133" w:name="_Toc264969210"/>
      <w:bookmarkStart w:id="134" w:name="_Toc127151721"/>
      <w:bookmarkStart w:id="135" w:name="_Toc150774725"/>
      <w:bookmarkStart w:id="136" w:name="_Toc265228358"/>
      <w:bookmarkStart w:id="137" w:name="_Toc151190147"/>
      <w:bookmarkStart w:id="138" w:name="_Toc150509271"/>
      <w:bookmarkStart w:id="139" w:name="_Toc164608634"/>
      <w:bookmarkStart w:id="140" w:name="_Toc226965710"/>
      <w:bookmarkStart w:id="141" w:name="_Toc305158788"/>
      <w:bookmarkStart w:id="142" w:name="_Toc151193762"/>
      <w:bookmarkStart w:id="143" w:name="_Toc150480758"/>
      <w:bookmarkStart w:id="144" w:name="_Toc127161434"/>
      <w:bookmarkStart w:id="145" w:name="_Toc149720813"/>
      <w:r>
        <w:rPr>
          <w:rFonts w:ascii="宋体" w:hAnsi="宋体" w:hint="eastAsia"/>
          <w:sz w:val="24"/>
        </w:rPr>
        <w:t>2</w:t>
      </w:r>
      <w:r>
        <w:rPr>
          <w:rFonts w:ascii="宋体" w:hAnsi="宋体" w:hint="eastAsia"/>
          <w:sz w:val="24"/>
        </w:rPr>
        <w:tab/>
      </w:r>
      <w:r>
        <w:rPr>
          <w:rFonts w:ascii="宋体" w:hAnsi="宋体"/>
          <w:sz w:val="24"/>
        </w:rPr>
        <w:t>资金来源</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Fonts w:ascii="宋体" w:hAnsi="宋体"/>
          <w:sz w:val="24"/>
        </w:rPr>
        <w:t>、项目属性、科研仪器设备采购、核心产品</w:t>
      </w:r>
    </w:p>
    <w:p w14:paraId="1F000064"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sz w:val="24"/>
        </w:rPr>
        <w:t>2.1</w:t>
      </w:r>
      <w:r>
        <w:rPr>
          <w:sz w:val="24"/>
        </w:rPr>
        <w:tab/>
      </w:r>
      <w:r>
        <w:rPr>
          <w:rFonts w:ascii="宋体" w:hAnsi="宋体" w:hint="eastAsia"/>
          <w:sz w:val="24"/>
        </w:rPr>
        <w:t>资金来源为财政性资金和/或本项目采购中无法与财政性资金分割的非财政性资金。</w:t>
      </w:r>
    </w:p>
    <w:p w14:paraId="5E1BAD7B"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sz w:val="24"/>
        </w:rPr>
        <w:t>2.2</w:t>
      </w:r>
      <w:r>
        <w:rPr>
          <w:sz w:val="24"/>
        </w:rPr>
        <w:tab/>
      </w:r>
      <w:r>
        <w:rPr>
          <w:rFonts w:ascii="宋体" w:hAnsi="宋体"/>
          <w:sz w:val="24"/>
        </w:rPr>
        <w:t>项目属性见《投标人须知资料表》。</w:t>
      </w:r>
    </w:p>
    <w:p w14:paraId="66DB2784"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sz w:val="24"/>
        </w:rPr>
        <w:t>2.3</w:t>
      </w:r>
      <w:r>
        <w:rPr>
          <w:sz w:val="24"/>
        </w:rPr>
        <w:tab/>
      </w:r>
      <w:r>
        <w:rPr>
          <w:rFonts w:ascii="宋体" w:hAnsi="宋体"/>
          <w:sz w:val="24"/>
        </w:rPr>
        <w:t>是否属于科研仪器设备采购见《投标人须知资料表》。</w:t>
      </w:r>
    </w:p>
    <w:p w14:paraId="0087D902" w14:textId="77777777" w:rsidR="00EE7E8B" w:rsidRDefault="00D6502A">
      <w:pPr>
        <w:tabs>
          <w:tab w:val="left" w:pos="900"/>
          <w:tab w:val="left" w:pos="1080"/>
          <w:tab w:val="left" w:pos="1589"/>
          <w:tab w:val="left" w:pos="2014"/>
          <w:tab w:val="left" w:pos="5521"/>
        </w:tabs>
        <w:snapToGrid w:val="0"/>
        <w:spacing w:line="360" w:lineRule="auto"/>
        <w:ind w:left="1080" w:firstLine="480"/>
        <w:rPr>
          <w:rFonts w:ascii="宋体" w:hAnsi="宋体" w:hint="eastAsia"/>
          <w:sz w:val="24"/>
        </w:rPr>
      </w:pPr>
      <w:r>
        <w:rPr>
          <w:sz w:val="24"/>
        </w:rPr>
        <w:t>2.4</w:t>
      </w:r>
      <w:r>
        <w:rPr>
          <w:sz w:val="24"/>
        </w:rPr>
        <w:tab/>
      </w:r>
      <w:r>
        <w:rPr>
          <w:rFonts w:ascii="宋体" w:hAnsi="宋体"/>
          <w:sz w:val="24"/>
        </w:rPr>
        <w:t>核心产品见《投标人须知资料表》。</w:t>
      </w:r>
    </w:p>
    <w:p w14:paraId="769CE456" w14:textId="77777777" w:rsidR="00EE7E8B" w:rsidRDefault="00D6502A">
      <w:pPr>
        <w:tabs>
          <w:tab w:val="left" w:pos="360"/>
          <w:tab w:val="left" w:pos="900"/>
        </w:tabs>
        <w:snapToGrid w:val="0"/>
        <w:spacing w:line="360" w:lineRule="auto"/>
        <w:ind w:left="357" w:firstLine="480"/>
        <w:outlineLvl w:val="1"/>
        <w:rPr>
          <w:rFonts w:ascii="宋体" w:hAnsi="宋体" w:hint="eastAsia"/>
          <w:sz w:val="24"/>
        </w:rPr>
      </w:pPr>
      <w:r>
        <w:rPr>
          <w:rFonts w:ascii="宋体" w:hAnsi="宋体" w:hint="eastAsia"/>
          <w:sz w:val="24"/>
        </w:rPr>
        <w:t>3</w:t>
      </w:r>
      <w:r>
        <w:rPr>
          <w:rFonts w:ascii="宋体" w:hAnsi="宋体" w:hint="eastAsia"/>
          <w:sz w:val="24"/>
        </w:rPr>
        <w:tab/>
      </w:r>
      <w:r>
        <w:rPr>
          <w:rFonts w:ascii="宋体" w:hAnsi="宋体"/>
          <w:sz w:val="24"/>
        </w:rPr>
        <w:t>现场考察、开标前答疑会</w:t>
      </w:r>
    </w:p>
    <w:p w14:paraId="7BF0A370"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8"/>
        </w:rPr>
      </w:pPr>
      <w:r>
        <w:rPr>
          <w:sz w:val="24"/>
        </w:rPr>
        <w:t>3.1</w:t>
      </w:r>
      <w:r>
        <w:rPr>
          <w:sz w:val="24"/>
        </w:rPr>
        <w:tab/>
      </w:r>
      <w:r>
        <w:rPr>
          <w:rFonts w:ascii="宋体" w:hAnsi="宋体"/>
          <w:sz w:val="24"/>
        </w:rPr>
        <w:t>若《投标人须知资料表》中规定了组织现场考察、召开开标前答疑会，则投标人应按要求在规定的时间和地点参加。</w:t>
      </w:r>
      <w:bookmarkStart w:id="146" w:name="_Toc150774622"/>
      <w:bookmarkStart w:id="147" w:name="_Toc226337218"/>
      <w:bookmarkStart w:id="148" w:name="_Toc151193836"/>
      <w:bookmarkStart w:id="149" w:name="_Toc264969212"/>
      <w:bookmarkStart w:id="150" w:name="_Toc305158864"/>
      <w:bookmarkStart w:id="151" w:name="_Toc151193764"/>
      <w:bookmarkStart w:id="152" w:name="_Toc226965795"/>
      <w:bookmarkStart w:id="153" w:name="_Toc127151522"/>
      <w:bookmarkStart w:id="154" w:name="_Toc142311024"/>
      <w:bookmarkStart w:id="155" w:name="_Toc195842887"/>
      <w:bookmarkStart w:id="156" w:name="_Toc265228360"/>
      <w:bookmarkStart w:id="157" w:name="_Toc520356146"/>
      <w:bookmarkStart w:id="158" w:name="_Toc150509273"/>
      <w:bookmarkStart w:id="159" w:name="_Toc226965712"/>
      <w:bookmarkStart w:id="160" w:name="_Toc151193910"/>
      <w:bookmarkStart w:id="161" w:name="_Toc150480760"/>
      <w:bookmarkStart w:id="162" w:name="_Toc151193620"/>
      <w:bookmarkStart w:id="163" w:name="_Toc226309766"/>
      <w:bookmarkStart w:id="164" w:name="_Toc151190149"/>
      <w:bookmarkStart w:id="165" w:name="_Toc151193692"/>
      <w:bookmarkStart w:id="166" w:name="_Toc305158790"/>
      <w:bookmarkStart w:id="167" w:name="_Toc150774727"/>
    </w:p>
    <w:p w14:paraId="59BAF027"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sz w:val="24"/>
        </w:rPr>
        <w:t>3.2</w:t>
      </w:r>
      <w:r>
        <w:rPr>
          <w:sz w:val="24"/>
        </w:rPr>
        <w:tab/>
      </w:r>
      <w:r>
        <w:rPr>
          <w:rFonts w:ascii="宋体" w:hAnsi="宋体"/>
          <w:sz w:val="24"/>
        </w:rPr>
        <w:t>由于未参加现场考察或开标前答疑会而导致对项目实际情况不了解，影响投标文件编制、投标报价准确性、综合因素响应不全面等问题的，由投标人自行承担不利评审后果。</w:t>
      </w:r>
    </w:p>
    <w:p w14:paraId="739BFABB" w14:textId="77777777" w:rsidR="00EE7E8B" w:rsidRDefault="00D6502A">
      <w:pPr>
        <w:tabs>
          <w:tab w:val="left" w:pos="360"/>
          <w:tab w:val="left" w:pos="900"/>
        </w:tabs>
        <w:snapToGrid w:val="0"/>
        <w:spacing w:line="360" w:lineRule="auto"/>
        <w:ind w:left="357" w:firstLine="480"/>
        <w:outlineLvl w:val="1"/>
        <w:rPr>
          <w:rFonts w:ascii="宋体" w:hAnsi="宋体" w:hint="eastAsia"/>
          <w:sz w:val="24"/>
        </w:rPr>
      </w:pPr>
      <w:r>
        <w:rPr>
          <w:rFonts w:ascii="宋体" w:hAnsi="宋体" w:hint="eastAsia"/>
          <w:sz w:val="24"/>
        </w:rPr>
        <w:t>4</w:t>
      </w:r>
      <w:r>
        <w:rPr>
          <w:rFonts w:ascii="宋体" w:hAnsi="宋体" w:hint="eastAsia"/>
          <w:sz w:val="24"/>
        </w:rPr>
        <w:tab/>
      </w:r>
      <w:r>
        <w:rPr>
          <w:rFonts w:ascii="宋体" w:hAnsi="宋体"/>
          <w:sz w:val="24"/>
        </w:rPr>
        <w:t>样品</w:t>
      </w:r>
    </w:p>
    <w:p w14:paraId="41EECDB9"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sz w:val="24"/>
        </w:rPr>
        <w:t>4.1</w:t>
      </w:r>
      <w:r>
        <w:rPr>
          <w:sz w:val="24"/>
        </w:rPr>
        <w:tab/>
      </w:r>
      <w:r>
        <w:rPr>
          <w:rFonts w:ascii="宋体" w:hAnsi="宋体"/>
          <w:sz w:val="24"/>
        </w:rPr>
        <w:t>本项目是否要求投标人提供样品，以及样品制作的标准和要求、是否需要随样品提交相关检测报告、样品的递交与退还等要求见《投标人须知资料表》</w:t>
      </w:r>
      <w:r>
        <w:rPr>
          <w:rFonts w:ascii="宋体" w:hAnsi="宋体" w:hint="eastAsia"/>
          <w:sz w:val="24"/>
        </w:rPr>
        <w:t>。</w:t>
      </w:r>
    </w:p>
    <w:p w14:paraId="0156FA5E"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sz w:val="24"/>
        </w:rPr>
        <w:t>4.2</w:t>
      </w:r>
      <w:r>
        <w:rPr>
          <w:sz w:val="24"/>
        </w:rPr>
        <w:tab/>
      </w:r>
      <w:r>
        <w:rPr>
          <w:rFonts w:ascii="宋体" w:hAnsi="宋体"/>
          <w:sz w:val="24"/>
        </w:rPr>
        <w:t>样品的评审方法以及评审标准等内容见第四章《评标方法和评标标准》。</w:t>
      </w:r>
    </w:p>
    <w:p w14:paraId="00CF988E" w14:textId="77777777" w:rsidR="00EE7E8B" w:rsidRDefault="00D6502A">
      <w:pPr>
        <w:tabs>
          <w:tab w:val="left" w:pos="360"/>
          <w:tab w:val="left" w:pos="900"/>
        </w:tabs>
        <w:snapToGrid w:val="0"/>
        <w:spacing w:line="360" w:lineRule="auto"/>
        <w:ind w:left="357" w:firstLine="480"/>
        <w:outlineLvl w:val="1"/>
        <w:rPr>
          <w:rFonts w:ascii="宋体" w:hAnsi="宋体" w:hint="eastAsia"/>
          <w:sz w:val="24"/>
        </w:rPr>
      </w:pPr>
      <w:r>
        <w:rPr>
          <w:rFonts w:ascii="宋体" w:hAnsi="宋体" w:hint="eastAsia"/>
          <w:sz w:val="24"/>
        </w:rPr>
        <w:t>5</w:t>
      </w:r>
      <w:r>
        <w:rPr>
          <w:rFonts w:ascii="宋体" w:hAnsi="宋体" w:hint="eastAsia"/>
          <w:sz w:val="24"/>
        </w:rPr>
        <w:tab/>
      </w:r>
      <w:r>
        <w:rPr>
          <w:rFonts w:ascii="宋体" w:hAnsi="宋体"/>
          <w:sz w:val="24"/>
        </w:rPr>
        <w:t>政府采购政策（包括但不限于下列具体政策要求）</w:t>
      </w:r>
    </w:p>
    <w:p w14:paraId="371C401A"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rFonts w:ascii="宋体" w:hAnsi="宋体" w:hint="eastAsia"/>
          <w:sz w:val="24"/>
        </w:rPr>
        <w:lastRenderedPageBreak/>
        <w:t>5.1</w:t>
      </w:r>
      <w:r>
        <w:rPr>
          <w:rFonts w:ascii="宋体" w:hAnsi="宋体" w:hint="eastAsia"/>
          <w:sz w:val="24"/>
        </w:rPr>
        <w:tab/>
        <w:t xml:space="preserve">进口产品和本国产品 </w:t>
      </w:r>
    </w:p>
    <w:p w14:paraId="51D3F37B"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rFonts w:ascii="宋体" w:hAnsi="宋体" w:hint="eastAsia"/>
          <w:sz w:val="24"/>
        </w:rPr>
        <w:t>5.1.1  进口产品</w:t>
      </w:r>
    </w:p>
    <w:p w14:paraId="4B309298"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rFonts w:ascii="宋体" w:hAnsi="宋体" w:hint="eastAsia"/>
          <w:sz w:val="24"/>
        </w:rPr>
        <w:t>5.1.1.1 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2174B40D"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rFonts w:ascii="宋体" w:hAnsi="宋体" w:hint="eastAsia"/>
          <w:sz w:val="24"/>
        </w:rPr>
        <w:t>5.1.1.2 本项目是否接受进口产品见第一章《投标邀请》。</w:t>
      </w:r>
    </w:p>
    <w:p w14:paraId="152C209B"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rFonts w:ascii="宋体" w:hAnsi="宋体" w:hint="eastAsia"/>
          <w:sz w:val="24"/>
        </w:rPr>
        <w:t>5.1.2  本国产品</w:t>
      </w:r>
    </w:p>
    <w:p w14:paraId="58EB9188"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rFonts w:ascii="宋体" w:hAnsi="宋体" w:hint="eastAsia"/>
          <w:sz w:val="24"/>
        </w:rPr>
        <w:t>关于本国产品的相关规定依据《国务院办公厅关于在政府采购中实施本国产品标准及相关政策的通知》（国办发〔2025〕34号）及《关于贯彻落实&lt;国务院办公厅关于在政府采购中实施本国产品标准及相关政策的通知&gt;的意见》( 财库〔2025〕30号)等政府采购中实施本国产品标准及相关政策通知执行。</w:t>
      </w:r>
    </w:p>
    <w:p w14:paraId="603AE339"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rFonts w:ascii="宋体" w:hAnsi="宋体" w:hint="eastAsia"/>
          <w:sz w:val="24"/>
        </w:rPr>
        <w:t>5.1.2.1 本国产品的标准</w:t>
      </w:r>
    </w:p>
    <w:p w14:paraId="4E2BF339"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rFonts w:ascii="宋体" w:hAnsi="宋体" w:hint="eastAsia"/>
          <w:sz w:val="24"/>
        </w:rPr>
        <w:t>本国产品应当符合以下条件：</w:t>
      </w:r>
    </w:p>
    <w:p w14:paraId="071EB2AB"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rFonts w:ascii="宋体" w:hAnsi="宋体" w:hint="eastAsia"/>
          <w:sz w:val="24"/>
        </w:rPr>
        <w:t>（1）在中国境内生产</w:t>
      </w:r>
    </w:p>
    <w:p w14:paraId="3FB8FF3F"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rFonts w:ascii="宋体" w:hAnsi="宋体" w:hint="eastAsia"/>
          <w:sz w:val="24"/>
        </w:rPr>
        <w:t>产品应当在中国境内生产，即在中华人民共和国关境内实现从原材料、组件到产品的属性改变。</w:t>
      </w:r>
    </w:p>
    <w:p w14:paraId="3724E569"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rFonts w:ascii="宋体" w:hAnsi="宋体" w:hint="eastAsia"/>
          <w:sz w:val="24"/>
        </w:rPr>
        <w:t>属性改变是指经过制造、加工或者组装等工序，产生完全不同于原材料、组件的新产品，并具有新的名称和特征（用途）。属性改变不包括以下细微操作：</w:t>
      </w:r>
    </w:p>
    <w:p w14:paraId="1D81B89A"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rFonts w:ascii="宋体" w:hAnsi="宋体" w:hint="eastAsia"/>
          <w:sz w:val="24"/>
        </w:rPr>
        <w:t>①为确保产品在运输或者储存期间保持某种状态而进行的操作；</w:t>
      </w:r>
    </w:p>
    <w:p w14:paraId="14939C0D"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rFonts w:ascii="宋体" w:hAnsi="宋体" w:hint="eastAsia"/>
          <w:sz w:val="24"/>
        </w:rPr>
        <w:t>②为产品运输或者销售进行的包装或者展示；</w:t>
      </w:r>
    </w:p>
    <w:p w14:paraId="7DD669B9"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rFonts w:ascii="宋体" w:hAnsi="宋体" w:hint="eastAsia"/>
          <w:sz w:val="24"/>
        </w:rPr>
        <w:t>③在产品或者其包装上粘贴或者印刷品牌、标志、标识以及其他用于区别的标记；</w:t>
      </w:r>
    </w:p>
    <w:p w14:paraId="25A2D798"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rFonts w:ascii="宋体" w:hAnsi="宋体" w:hint="eastAsia"/>
          <w:sz w:val="24"/>
        </w:rPr>
        <w:t>④简单的上漆、磨光和分装；</w:t>
      </w:r>
    </w:p>
    <w:p w14:paraId="73359F95"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rFonts w:ascii="宋体" w:hAnsi="宋体" w:hint="eastAsia"/>
          <w:sz w:val="24"/>
        </w:rPr>
        <w:t>⑤其他不属于属性改变的情形。</w:t>
      </w:r>
    </w:p>
    <w:p w14:paraId="6B380E43"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rFonts w:ascii="宋体" w:hAnsi="宋体" w:hint="eastAsia"/>
          <w:sz w:val="24"/>
        </w:rPr>
        <w:t>（2）在中国境内生产的组件成本占比达到规定比例</w:t>
      </w:r>
    </w:p>
    <w:p w14:paraId="60881959"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rFonts w:ascii="宋体" w:hAnsi="宋体" w:hint="eastAsia"/>
          <w:sz w:val="24"/>
        </w:rPr>
        <w:t>产品在中国境内生产的组件成本占比应当达到规定比例，财政部会同有关行业主管部门，分产品确定在中国境内生产的组件成本占比应当达到的规</w:t>
      </w:r>
      <w:r>
        <w:rPr>
          <w:rFonts w:ascii="宋体" w:hAnsi="宋体" w:hint="eastAsia"/>
          <w:sz w:val="24"/>
        </w:rPr>
        <w:lastRenderedPageBreak/>
        <w:t>定比例。在分产品的中国境内生产的组件成本占比相关要求实施前，符合前述第（1）项条件的产品在政府采购活动中视同本国产品。</w:t>
      </w:r>
    </w:p>
    <w:p w14:paraId="604152A8"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rFonts w:ascii="宋体" w:hAnsi="宋体" w:hint="eastAsia"/>
          <w:sz w:val="24"/>
        </w:rPr>
        <w:t>（3）特定产品的关键组件、关键工序符合相关要求</w:t>
      </w:r>
    </w:p>
    <w:p w14:paraId="450CE361"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rFonts w:ascii="宋体" w:hAnsi="宋体" w:hint="eastAsia"/>
          <w:sz w:val="24"/>
        </w:rPr>
        <w:t>对特定产品，在符合第（1）项和第（2）项条件的基础上，应当符合财政部会同有关行业主管部门确定的其关键组件、关键工序在中国境内生产、完成等要求。</w:t>
      </w:r>
    </w:p>
    <w:p w14:paraId="1A7BCCBE"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rFonts w:ascii="宋体" w:hAnsi="宋体" w:hint="eastAsia"/>
          <w:sz w:val="24"/>
        </w:rPr>
        <w:t>5.1.2.2 关于特定情形的规定：在国内保税区、综合保税区等海关特殊监管区域生产的产品，属于在中国境内生产的产品；对医疗器械产品，取得药品监督管理部门授予的准字号医疗器械注册证的，属于在中国境内生产的产品。</w:t>
      </w:r>
    </w:p>
    <w:p w14:paraId="1A6A59F6"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rFonts w:ascii="宋体" w:hAnsi="宋体" w:hint="eastAsia"/>
          <w:sz w:val="24"/>
        </w:rPr>
        <w:t>5.1.2.3 本国产品标准的适用范围</w:t>
      </w:r>
    </w:p>
    <w:p w14:paraId="7D09EA09"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rFonts w:ascii="宋体" w:hAnsi="宋体" w:hint="eastAsia"/>
          <w:sz w:val="24"/>
        </w:rPr>
        <w:t>（1）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06459E7"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rFonts w:ascii="宋体" w:hAnsi="宋体" w:hint="eastAsia"/>
          <w:sz w:val="24"/>
        </w:rPr>
        <w:t>5.1.2.4 对本国产品的支持政策</w:t>
      </w:r>
    </w:p>
    <w:p w14:paraId="24D9A57F"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rFonts w:ascii="宋体" w:hAnsi="宋体" w:hint="eastAsia"/>
          <w:sz w:val="24"/>
        </w:rPr>
        <w:t>政府采购活动中既有本国产品又有非本国产品参与竞争的，依法对本国产品给予价格评审优惠，对本国产品价格评审优惠的政策调整：见第四章。</w:t>
      </w:r>
    </w:p>
    <w:p w14:paraId="4CAEC3EB"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sz w:val="24"/>
        </w:rPr>
        <w:t>5.2</w:t>
      </w:r>
      <w:r>
        <w:rPr>
          <w:sz w:val="24"/>
        </w:rPr>
        <w:tab/>
      </w:r>
      <w:r>
        <w:rPr>
          <w:rFonts w:ascii="宋体" w:hAnsi="宋体"/>
          <w:sz w:val="24"/>
        </w:rPr>
        <w:t>中小企业、监狱企业及残疾人福利性单位</w:t>
      </w:r>
    </w:p>
    <w:p w14:paraId="679EDADF" w14:textId="77777777" w:rsidR="00EE7E8B" w:rsidRDefault="00D6502A">
      <w:pPr>
        <w:tabs>
          <w:tab w:val="left" w:pos="900"/>
          <w:tab w:val="left" w:pos="1980"/>
        </w:tabs>
        <w:snapToGrid w:val="0"/>
        <w:spacing w:line="360" w:lineRule="auto"/>
        <w:ind w:left="1980" w:firstLine="480"/>
        <w:rPr>
          <w:rFonts w:ascii="宋体" w:hAnsi="宋体" w:hint="eastAsia"/>
          <w:sz w:val="24"/>
        </w:rPr>
      </w:pPr>
      <w:r>
        <w:rPr>
          <w:rFonts w:ascii="宋体" w:hAnsi="宋体" w:hint="eastAsia"/>
          <w:sz w:val="24"/>
        </w:rPr>
        <w:t>5.2.1</w:t>
      </w:r>
      <w:r>
        <w:rPr>
          <w:rFonts w:ascii="宋体" w:hAnsi="宋体" w:hint="eastAsia"/>
          <w:sz w:val="24"/>
        </w:rPr>
        <w:tab/>
      </w:r>
      <w:r>
        <w:rPr>
          <w:rFonts w:ascii="宋体" w:hAnsi="宋体"/>
          <w:sz w:val="24"/>
        </w:rPr>
        <w:t>中小企业定义：</w:t>
      </w:r>
    </w:p>
    <w:p w14:paraId="543F884F" w14:textId="77777777" w:rsidR="00EE7E8B" w:rsidRDefault="00D6502A">
      <w:pPr>
        <w:tabs>
          <w:tab w:val="left" w:pos="900"/>
          <w:tab w:val="left" w:pos="1042"/>
          <w:tab w:val="left" w:pos="1980"/>
        </w:tabs>
        <w:snapToGrid w:val="0"/>
        <w:spacing w:line="360" w:lineRule="auto"/>
        <w:ind w:left="2887" w:firstLine="480"/>
        <w:rPr>
          <w:rFonts w:ascii="宋体" w:hAnsi="宋体" w:hint="eastAsia"/>
          <w:sz w:val="24"/>
        </w:rPr>
      </w:pPr>
      <w:r>
        <w:rPr>
          <w:rFonts w:ascii="宋体" w:hAnsi="宋体" w:hint="eastAsia"/>
          <w:sz w:val="24"/>
        </w:rPr>
        <w:t>5.2.1.1</w:t>
      </w:r>
      <w:r>
        <w:rPr>
          <w:rFonts w:ascii="宋体" w:hAnsi="宋体" w:hint="eastAsia"/>
          <w:sz w:val="24"/>
        </w:rPr>
        <w:tab/>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步加大政府采购支持中小企业力度的通知》(财库 (202219 号)、《政府采购促进中小企业发展管理办法》(财库(2020) 46 号)、《关于印发中小企业划型标准规</w:t>
      </w:r>
      <w:r>
        <w:rPr>
          <w:rFonts w:ascii="宋体" w:hAnsi="宋体" w:hint="eastAsia"/>
          <w:sz w:val="24"/>
        </w:rPr>
        <w:lastRenderedPageBreak/>
        <w:t>定的通知》(工信部联企业 (2011) 300 号)、</w:t>
      </w:r>
      <w:r>
        <w:rPr>
          <w:rFonts w:ascii="宋体" w:hAnsi="宋体" w:hint="eastAsia"/>
          <w:color w:val="000000" w:themeColor="text1"/>
          <w:sz w:val="24"/>
        </w:rPr>
        <w:t>《金融业企业划型标准规定》（〔2015〕309 号）等国务院批准的中小企业划分标准执行</w:t>
      </w:r>
      <w:r>
        <w:rPr>
          <w:rFonts w:ascii="宋体" w:hAnsi="宋体" w:hint="eastAsia"/>
          <w:sz w:val="24"/>
        </w:rPr>
        <w:t>。</w:t>
      </w:r>
    </w:p>
    <w:p w14:paraId="245D1CBC" w14:textId="77777777" w:rsidR="00EE7E8B" w:rsidRDefault="00D6502A">
      <w:pPr>
        <w:tabs>
          <w:tab w:val="left" w:pos="900"/>
          <w:tab w:val="left" w:pos="1042"/>
          <w:tab w:val="left" w:pos="1980"/>
        </w:tabs>
        <w:snapToGrid w:val="0"/>
        <w:spacing w:line="360" w:lineRule="auto"/>
        <w:ind w:left="2887" w:firstLine="480"/>
        <w:rPr>
          <w:rFonts w:ascii="宋体" w:hAnsi="宋体" w:hint="eastAsia"/>
          <w:sz w:val="24"/>
        </w:rPr>
      </w:pPr>
      <w:r>
        <w:rPr>
          <w:rFonts w:ascii="宋体" w:hAnsi="宋体" w:hint="eastAsia"/>
          <w:sz w:val="24"/>
        </w:rPr>
        <w:t>5.2.1.2</w:t>
      </w:r>
      <w:r>
        <w:rPr>
          <w:rFonts w:ascii="宋体" w:hAnsi="宋体" w:hint="eastAsia"/>
          <w:sz w:val="24"/>
        </w:rPr>
        <w:tab/>
      </w:r>
      <w:r>
        <w:rPr>
          <w:rFonts w:ascii="宋体" w:hAnsi="宋体"/>
          <w:sz w:val="24"/>
        </w:rPr>
        <w:t>供应商提供的货物、工程或者服务符合下列情形的，享受中小企业扶持政策：</w:t>
      </w:r>
    </w:p>
    <w:p w14:paraId="23243091" w14:textId="77777777" w:rsidR="00EE7E8B" w:rsidRDefault="00D6502A">
      <w:pPr>
        <w:tabs>
          <w:tab w:val="left" w:pos="1980"/>
        </w:tabs>
        <w:snapToGrid w:val="0"/>
        <w:spacing w:line="360" w:lineRule="auto"/>
        <w:ind w:left="2887"/>
        <w:rPr>
          <w:rFonts w:ascii="宋体" w:hAnsi="宋体" w:hint="eastAsia"/>
          <w:sz w:val="24"/>
        </w:rPr>
      </w:pPr>
      <w:r>
        <w:rPr>
          <w:rFonts w:ascii="宋体" w:hAnsi="宋体"/>
          <w:sz w:val="24"/>
        </w:rPr>
        <w:t>（1）在货物采购项目中，货物由中小企业制造，即货物由中小企业生产且使用该中小企业商号或者注册商标；</w:t>
      </w:r>
    </w:p>
    <w:p w14:paraId="3E67DD1A" w14:textId="77777777" w:rsidR="00EE7E8B" w:rsidRDefault="00D6502A">
      <w:pPr>
        <w:tabs>
          <w:tab w:val="left" w:pos="1980"/>
        </w:tabs>
        <w:snapToGrid w:val="0"/>
        <w:spacing w:line="360" w:lineRule="auto"/>
        <w:ind w:left="2887"/>
        <w:rPr>
          <w:rFonts w:ascii="宋体" w:hAnsi="宋体" w:hint="eastAsia"/>
          <w:sz w:val="24"/>
        </w:rPr>
      </w:pPr>
      <w:r>
        <w:rPr>
          <w:rFonts w:ascii="宋体" w:hAnsi="宋体"/>
          <w:sz w:val="24"/>
        </w:rPr>
        <w:t>（2）在工程采购项目中，工程由中小企业承建，即工程施工单位为中小企业；</w:t>
      </w:r>
    </w:p>
    <w:p w14:paraId="319A11A7" w14:textId="77777777" w:rsidR="00EE7E8B" w:rsidRDefault="00D6502A">
      <w:pPr>
        <w:tabs>
          <w:tab w:val="left" w:pos="1980"/>
        </w:tabs>
        <w:snapToGrid w:val="0"/>
        <w:spacing w:line="360" w:lineRule="auto"/>
        <w:ind w:left="2887"/>
        <w:rPr>
          <w:rFonts w:ascii="宋体" w:hAnsi="宋体" w:hint="eastAsia"/>
          <w:sz w:val="24"/>
        </w:rPr>
      </w:pPr>
      <w:r>
        <w:rPr>
          <w:rFonts w:ascii="宋体" w:hAnsi="宋体"/>
          <w:sz w:val="24"/>
        </w:rPr>
        <w:t>（3）在服务采购项目中，服务由中小企业承接，即提供服务的人员为中小企业依照《中华人民共和国劳动</w:t>
      </w:r>
      <w:r>
        <w:rPr>
          <w:rFonts w:ascii="宋体" w:hAnsi="宋体" w:hint="eastAsia"/>
          <w:sz w:val="24"/>
        </w:rPr>
        <w:t>合同法</w:t>
      </w:r>
      <w:r>
        <w:rPr>
          <w:rFonts w:ascii="宋体" w:hAnsi="宋体"/>
          <w:sz w:val="24"/>
        </w:rPr>
        <w:t>》订立劳动合同的从业人员。</w:t>
      </w:r>
    </w:p>
    <w:p w14:paraId="7EA3FA06" w14:textId="77777777" w:rsidR="00EE7E8B" w:rsidRDefault="00D6502A">
      <w:pPr>
        <w:tabs>
          <w:tab w:val="left" w:pos="900"/>
          <w:tab w:val="left" w:pos="1042"/>
          <w:tab w:val="left" w:pos="1980"/>
        </w:tabs>
        <w:snapToGrid w:val="0"/>
        <w:spacing w:line="360" w:lineRule="auto"/>
        <w:ind w:left="2887" w:firstLine="480"/>
        <w:rPr>
          <w:rFonts w:ascii="宋体" w:hAnsi="宋体" w:hint="eastAsia"/>
          <w:sz w:val="24"/>
        </w:rPr>
      </w:pPr>
      <w:r>
        <w:rPr>
          <w:rFonts w:ascii="宋体" w:hAnsi="宋体" w:hint="eastAsia"/>
          <w:sz w:val="24"/>
        </w:rPr>
        <w:t>5.2.1.3</w:t>
      </w:r>
      <w:r>
        <w:rPr>
          <w:rFonts w:ascii="宋体" w:hAnsi="宋体" w:hint="eastAsia"/>
          <w:sz w:val="24"/>
        </w:rPr>
        <w:tab/>
      </w:r>
      <w:r>
        <w:rPr>
          <w:rFonts w:ascii="宋体" w:hAnsi="宋体"/>
          <w:sz w:val="24"/>
        </w:rPr>
        <w:t>在货物采购项目中，供应商提供的货物既有中小企业制造货物，也有大型企业制造货物的，不享受中小企业扶持政策。</w:t>
      </w:r>
    </w:p>
    <w:p w14:paraId="73BBA785" w14:textId="77777777" w:rsidR="00EE7E8B" w:rsidRDefault="00D6502A">
      <w:pPr>
        <w:tabs>
          <w:tab w:val="left" w:pos="900"/>
          <w:tab w:val="left" w:pos="1042"/>
          <w:tab w:val="left" w:pos="1980"/>
        </w:tabs>
        <w:snapToGrid w:val="0"/>
        <w:spacing w:line="360" w:lineRule="auto"/>
        <w:ind w:left="2887" w:firstLine="480"/>
        <w:rPr>
          <w:rFonts w:ascii="宋体" w:hAnsi="宋体" w:hint="eastAsia"/>
          <w:sz w:val="24"/>
        </w:rPr>
      </w:pPr>
      <w:r>
        <w:rPr>
          <w:rFonts w:ascii="宋体" w:hAnsi="宋体" w:hint="eastAsia"/>
          <w:sz w:val="24"/>
        </w:rPr>
        <w:t>5.2.1.4</w:t>
      </w:r>
      <w:r>
        <w:rPr>
          <w:rFonts w:ascii="宋体" w:hAnsi="宋体" w:hint="eastAsia"/>
          <w:sz w:val="24"/>
        </w:rPr>
        <w:tab/>
      </w:r>
      <w:r>
        <w:rPr>
          <w:rFonts w:ascii="宋体" w:hAnsi="宋体"/>
          <w:sz w:val="24"/>
        </w:rPr>
        <w:t>以联合体形式参加政府采购活动，联合体各方均为中小企业的，联合体视同中小企业。其中，联合体各方均为小微企业的，联合体视同小微企业。</w:t>
      </w:r>
    </w:p>
    <w:p w14:paraId="01169687" w14:textId="77777777" w:rsidR="00EE7E8B" w:rsidRDefault="00D6502A">
      <w:pPr>
        <w:tabs>
          <w:tab w:val="left" w:pos="900"/>
          <w:tab w:val="left" w:pos="1980"/>
        </w:tabs>
        <w:snapToGrid w:val="0"/>
        <w:spacing w:line="360" w:lineRule="auto"/>
        <w:ind w:left="1980" w:firstLine="480"/>
        <w:rPr>
          <w:rFonts w:ascii="宋体" w:hAnsi="宋体" w:hint="eastAsia"/>
          <w:sz w:val="24"/>
        </w:rPr>
      </w:pPr>
      <w:r>
        <w:rPr>
          <w:rFonts w:ascii="宋体" w:hAnsi="宋体" w:hint="eastAsia"/>
          <w:sz w:val="24"/>
        </w:rPr>
        <w:t>5.2.2</w:t>
      </w:r>
      <w:r>
        <w:rPr>
          <w:rFonts w:ascii="宋体" w:hAnsi="宋体" w:hint="eastAsia"/>
          <w:sz w:val="24"/>
        </w:rPr>
        <w:tab/>
        <w:t>在政府采购活动中，监狱企业视同小型、微型企业，享受预留份额、评审中价格扣除等政府采购促进中小企业发展的政府采购政策。监狱企业定义: 是指由司法部认定的为罪犯、戒毒人员提供生产项目和劳动对象，且全部产权属于司法部监狱管理局、戒毒管理局、直属煤矿管理局，各省、自治区、直辖市监狱管理局、戒毒管理局，各地(设区的市) 监狱、强制隔离戒毒所、戒毒康复所，以及新疆生产建设兵团监狱管理局、戒毒管理局的企业。</w:t>
      </w:r>
    </w:p>
    <w:p w14:paraId="5A995A3C" w14:textId="77777777" w:rsidR="00EE7E8B" w:rsidRDefault="00D6502A">
      <w:pPr>
        <w:tabs>
          <w:tab w:val="left" w:pos="900"/>
          <w:tab w:val="left" w:pos="1980"/>
        </w:tabs>
        <w:snapToGrid w:val="0"/>
        <w:spacing w:line="360" w:lineRule="auto"/>
        <w:ind w:left="1980" w:firstLine="480"/>
        <w:rPr>
          <w:rFonts w:ascii="宋体" w:hAnsi="宋体" w:hint="eastAsia"/>
          <w:sz w:val="24"/>
        </w:rPr>
      </w:pPr>
      <w:r>
        <w:rPr>
          <w:rFonts w:ascii="宋体" w:hAnsi="宋体" w:hint="eastAsia"/>
          <w:sz w:val="24"/>
        </w:rPr>
        <w:t>5.2.3</w:t>
      </w:r>
      <w:r>
        <w:rPr>
          <w:rFonts w:ascii="宋体" w:hAnsi="宋体" w:hint="eastAsia"/>
          <w:sz w:val="24"/>
        </w:rPr>
        <w:tab/>
        <w:t>在政府采购活动中，残疾人福利性单位视同小型、微型企业，享受预留份额、评审中价格扣除等促进中小企业发展的政府采购政策。残疾人福利性单位定义：享受政府采购支持政策的残疾人福利性单位应当司时满足以下条件：</w:t>
      </w:r>
    </w:p>
    <w:p w14:paraId="48279B8B" w14:textId="77777777" w:rsidR="00EE7E8B" w:rsidRDefault="00D6502A">
      <w:pPr>
        <w:tabs>
          <w:tab w:val="left" w:pos="900"/>
          <w:tab w:val="left" w:pos="1042"/>
          <w:tab w:val="left" w:pos="1980"/>
        </w:tabs>
        <w:snapToGrid w:val="0"/>
        <w:spacing w:line="360" w:lineRule="auto"/>
        <w:ind w:left="2887" w:firstLine="480"/>
        <w:rPr>
          <w:rFonts w:ascii="宋体" w:hAnsi="宋体" w:hint="eastAsia"/>
          <w:sz w:val="24"/>
        </w:rPr>
      </w:pPr>
      <w:r>
        <w:rPr>
          <w:rFonts w:ascii="宋体" w:hAnsi="宋体" w:hint="eastAsia"/>
          <w:sz w:val="24"/>
        </w:rPr>
        <w:t>5.2.3.1</w:t>
      </w:r>
      <w:r>
        <w:rPr>
          <w:rFonts w:ascii="宋体" w:hAnsi="宋体" w:hint="eastAsia"/>
          <w:sz w:val="24"/>
        </w:rPr>
        <w:tab/>
      </w:r>
      <w:r>
        <w:rPr>
          <w:rFonts w:ascii="宋体" w:hAnsi="宋体"/>
          <w:sz w:val="24"/>
        </w:rPr>
        <w:t>安置的残疾人占本单位在职职工人数的比</w:t>
      </w:r>
      <w:r>
        <w:rPr>
          <w:rFonts w:ascii="宋体" w:hAnsi="宋体"/>
          <w:sz w:val="24"/>
        </w:rPr>
        <w:lastRenderedPageBreak/>
        <w:t>例不低于25%（含25%），并且安置的残疾人人数不少于10 人（含10人）；</w:t>
      </w:r>
    </w:p>
    <w:p w14:paraId="32871071" w14:textId="77777777" w:rsidR="00EE7E8B" w:rsidRDefault="00D6502A">
      <w:pPr>
        <w:tabs>
          <w:tab w:val="left" w:pos="900"/>
          <w:tab w:val="left" w:pos="1042"/>
          <w:tab w:val="left" w:pos="1980"/>
        </w:tabs>
        <w:snapToGrid w:val="0"/>
        <w:spacing w:line="360" w:lineRule="auto"/>
        <w:ind w:left="2887" w:firstLine="480"/>
        <w:rPr>
          <w:rFonts w:ascii="宋体" w:hAnsi="宋体" w:hint="eastAsia"/>
          <w:sz w:val="24"/>
        </w:rPr>
      </w:pPr>
      <w:r>
        <w:rPr>
          <w:rFonts w:ascii="宋体" w:hAnsi="宋体" w:hint="eastAsia"/>
          <w:sz w:val="24"/>
        </w:rPr>
        <w:t>5.2.3.2</w:t>
      </w:r>
      <w:r>
        <w:rPr>
          <w:rFonts w:ascii="宋体" w:hAnsi="宋体" w:hint="eastAsia"/>
          <w:sz w:val="24"/>
        </w:rPr>
        <w:tab/>
      </w:r>
      <w:r>
        <w:rPr>
          <w:rFonts w:ascii="宋体" w:hAnsi="宋体"/>
          <w:sz w:val="24"/>
        </w:rPr>
        <w:t>依法与安置的每位残疾人签订了一年以上（含一年）的劳动合同或服务协议；</w:t>
      </w:r>
    </w:p>
    <w:p w14:paraId="028E9CF1" w14:textId="77777777" w:rsidR="00EE7E8B" w:rsidRDefault="00D6502A">
      <w:pPr>
        <w:tabs>
          <w:tab w:val="left" w:pos="900"/>
          <w:tab w:val="left" w:pos="1042"/>
          <w:tab w:val="left" w:pos="1980"/>
        </w:tabs>
        <w:snapToGrid w:val="0"/>
        <w:spacing w:line="360" w:lineRule="auto"/>
        <w:ind w:left="2887" w:firstLine="480"/>
        <w:rPr>
          <w:rFonts w:ascii="宋体" w:hAnsi="宋体" w:hint="eastAsia"/>
          <w:sz w:val="24"/>
        </w:rPr>
      </w:pPr>
      <w:r>
        <w:rPr>
          <w:rFonts w:ascii="宋体" w:hAnsi="宋体" w:hint="eastAsia"/>
          <w:sz w:val="24"/>
        </w:rPr>
        <w:t>5.2.3.3</w:t>
      </w:r>
      <w:r>
        <w:rPr>
          <w:rFonts w:ascii="宋体" w:hAnsi="宋体" w:hint="eastAsia"/>
          <w:sz w:val="24"/>
        </w:rPr>
        <w:tab/>
      </w:r>
      <w:r>
        <w:rPr>
          <w:rFonts w:ascii="宋体" w:hAnsi="宋体"/>
          <w:sz w:val="24"/>
        </w:rPr>
        <w:t>为安置的每位残疾人按月足额缴纳了基本养老保险、基本医疗保险、失业保险、工伤保险和生育保险等社会保险费；</w:t>
      </w:r>
    </w:p>
    <w:p w14:paraId="34276D84" w14:textId="77777777" w:rsidR="00EE7E8B" w:rsidRDefault="00D6502A">
      <w:pPr>
        <w:tabs>
          <w:tab w:val="left" w:pos="900"/>
          <w:tab w:val="left" w:pos="1042"/>
          <w:tab w:val="left" w:pos="1980"/>
        </w:tabs>
        <w:snapToGrid w:val="0"/>
        <w:spacing w:line="360" w:lineRule="auto"/>
        <w:ind w:left="2887" w:firstLine="480"/>
        <w:rPr>
          <w:rFonts w:ascii="宋体" w:hAnsi="宋体" w:hint="eastAsia"/>
          <w:sz w:val="24"/>
        </w:rPr>
      </w:pPr>
      <w:r>
        <w:rPr>
          <w:rFonts w:ascii="宋体" w:hAnsi="宋体" w:hint="eastAsia"/>
          <w:sz w:val="24"/>
        </w:rPr>
        <w:t>5.2.3.4</w:t>
      </w:r>
      <w:r>
        <w:rPr>
          <w:rFonts w:ascii="宋体" w:hAnsi="宋体" w:hint="eastAsia"/>
          <w:sz w:val="24"/>
        </w:rPr>
        <w:tab/>
      </w:r>
      <w:r>
        <w:rPr>
          <w:rFonts w:ascii="宋体" w:hAnsi="宋体"/>
          <w:sz w:val="24"/>
        </w:rPr>
        <w:t>通过银行等金融机构向安置的每位残疾人，按月支付了不低于单位所在区县适用的经省级人民政府批准的月最低工资标准的工资；</w:t>
      </w:r>
    </w:p>
    <w:p w14:paraId="67A141FC" w14:textId="77777777" w:rsidR="00EE7E8B" w:rsidRDefault="00D6502A">
      <w:pPr>
        <w:tabs>
          <w:tab w:val="left" w:pos="900"/>
          <w:tab w:val="left" w:pos="1042"/>
          <w:tab w:val="left" w:pos="1980"/>
        </w:tabs>
        <w:snapToGrid w:val="0"/>
        <w:spacing w:line="360" w:lineRule="auto"/>
        <w:ind w:left="2887" w:firstLine="480"/>
        <w:rPr>
          <w:rFonts w:ascii="宋体" w:hAnsi="宋体" w:hint="eastAsia"/>
          <w:sz w:val="24"/>
        </w:rPr>
      </w:pPr>
      <w:r>
        <w:rPr>
          <w:rFonts w:ascii="宋体" w:hAnsi="宋体" w:hint="eastAsia"/>
          <w:sz w:val="24"/>
        </w:rPr>
        <w:t>5.2.3.5</w:t>
      </w:r>
      <w:r>
        <w:rPr>
          <w:rFonts w:ascii="宋体" w:hAnsi="宋体" w:hint="eastAsia"/>
          <w:sz w:val="24"/>
        </w:rPr>
        <w:tab/>
      </w:r>
      <w:r>
        <w:rPr>
          <w:rFonts w:ascii="宋体" w:hAnsi="宋体"/>
          <w:sz w:val="24"/>
        </w:rPr>
        <w:t>提供本单位制造的货物、承担的工程或者服务（以下简称产品），或者提供其他残疾人福利性单位制造的货物（不包括使用非残疾人福利性单位注册商标的货物）；</w:t>
      </w:r>
    </w:p>
    <w:p w14:paraId="306D5A02" w14:textId="77777777" w:rsidR="00EE7E8B" w:rsidRDefault="00D6502A">
      <w:pPr>
        <w:tabs>
          <w:tab w:val="left" w:pos="900"/>
          <w:tab w:val="left" w:pos="1042"/>
          <w:tab w:val="left" w:pos="1980"/>
        </w:tabs>
        <w:snapToGrid w:val="0"/>
        <w:spacing w:line="360" w:lineRule="auto"/>
        <w:ind w:left="2887" w:firstLine="480"/>
        <w:rPr>
          <w:rFonts w:ascii="宋体" w:hAnsi="宋体" w:hint="eastAsia"/>
          <w:sz w:val="24"/>
        </w:rPr>
      </w:pPr>
      <w:r>
        <w:rPr>
          <w:rFonts w:ascii="宋体" w:hAnsi="宋体" w:hint="eastAsia"/>
          <w:sz w:val="24"/>
        </w:rPr>
        <w:t>5.2.3.6</w:t>
      </w:r>
      <w:r>
        <w:rPr>
          <w:rFonts w:ascii="宋体" w:hAnsi="宋体" w:hint="eastAsia"/>
          <w:sz w:val="24"/>
        </w:rPr>
        <w:tab/>
      </w:r>
      <w:r>
        <w:rPr>
          <w:rFonts w:ascii="宋体" w:hAnsi="宋体"/>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E22C30F" w14:textId="77777777" w:rsidR="00EE7E8B" w:rsidRDefault="00D6502A">
      <w:pPr>
        <w:tabs>
          <w:tab w:val="left" w:pos="900"/>
          <w:tab w:val="left" w:pos="1980"/>
        </w:tabs>
        <w:snapToGrid w:val="0"/>
        <w:spacing w:line="360" w:lineRule="auto"/>
        <w:ind w:left="1980" w:firstLine="480"/>
        <w:rPr>
          <w:rFonts w:ascii="宋体" w:hAnsi="宋体" w:hint="eastAsia"/>
          <w:sz w:val="24"/>
        </w:rPr>
      </w:pPr>
      <w:r>
        <w:rPr>
          <w:rFonts w:ascii="宋体" w:hAnsi="宋体" w:hint="eastAsia"/>
          <w:sz w:val="24"/>
        </w:rPr>
        <w:t>5.2.4</w:t>
      </w:r>
      <w:r>
        <w:rPr>
          <w:rFonts w:ascii="宋体" w:hAnsi="宋体" w:hint="eastAsia"/>
          <w:sz w:val="24"/>
        </w:rPr>
        <w:tab/>
      </w:r>
      <w:r>
        <w:rPr>
          <w:rFonts w:ascii="宋体" w:hAnsi="宋体"/>
          <w:sz w:val="24"/>
        </w:rPr>
        <w:t>本项目是否专门面向中小企业预留采购份额见第一章《投标邀请》。</w:t>
      </w:r>
    </w:p>
    <w:p w14:paraId="46A20977" w14:textId="77777777" w:rsidR="00EE7E8B" w:rsidRDefault="00D6502A">
      <w:pPr>
        <w:tabs>
          <w:tab w:val="left" w:pos="900"/>
          <w:tab w:val="left" w:pos="1980"/>
        </w:tabs>
        <w:snapToGrid w:val="0"/>
        <w:spacing w:line="360" w:lineRule="auto"/>
        <w:ind w:left="1980" w:firstLine="480"/>
        <w:rPr>
          <w:rFonts w:ascii="宋体" w:hAnsi="宋体" w:hint="eastAsia"/>
          <w:sz w:val="24"/>
        </w:rPr>
      </w:pPr>
      <w:r>
        <w:rPr>
          <w:rFonts w:ascii="宋体" w:hAnsi="宋体" w:hint="eastAsia"/>
          <w:sz w:val="24"/>
        </w:rPr>
        <w:t>5.2.5</w:t>
      </w:r>
      <w:r>
        <w:rPr>
          <w:rFonts w:ascii="宋体" w:hAnsi="宋体" w:hint="eastAsia"/>
          <w:sz w:val="24"/>
        </w:rPr>
        <w:tab/>
      </w:r>
      <w:r>
        <w:rPr>
          <w:rFonts w:ascii="宋体" w:hAnsi="宋体"/>
          <w:sz w:val="24"/>
        </w:rPr>
        <w:t>采购标的对应的中小企业划分标准所属行业见《投标人须知资料表》。</w:t>
      </w:r>
    </w:p>
    <w:p w14:paraId="5151ED2D" w14:textId="77777777" w:rsidR="00EE7E8B" w:rsidRDefault="00D6502A">
      <w:pPr>
        <w:tabs>
          <w:tab w:val="left" w:pos="900"/>
          <w:tab w:val="left" w:pos="1980"/>
        </w:tabs>
        <w:snapToGrid w:val="0"/>
        <w:spacing w:line="360" w:lineRule="auto"/>
        <w:ind w:left="1980" w:firstLine="480"/>
        <w:rPr>
          <w:rFonts w:ascii="宋体" w:hAnsi="宋体" w:hint="eastAsia"/>
          <w:sz w:val="24"/>
        </w:rPr>
      </w:pPr>
      <w:r>
        <w:rPr>
          <w:rFonts w:ascii="宋体" w:hAnsi="宋体" w:hint="eastAsia"/>
          <w:sz w:val="24"/>
        </w:rPr>
        <w:t>5.2.6</w:t>
      </w:r>
      <w:r>
        <w:rPr>
          <w:rFonts w:ascii="宋体" w:hAnsi="宋体" w:hint="eastAsia"/>
          <w:sz w:val="24"/>
        </w:rPr>
        <w:tab/>
      </w:r>
      <w:r>
        <w:rPr>
          <w:rFonts w:ascii="宋体" w:hAnsi="宋体"/>
          <w:sz w:val="24"/>
        </w:rPr>
        <w:t>小微企业价格评审优惠的政策调整：见第四章《评标方法和评标标准》。</w:t>
      </w:r>
    </w:p>
    <w:p w14:paraId="4F04B41C"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sz w:val="24"/>
        </w:rPr>
        <w:t>5.3</w:t>
      </w:r>
      <w:r>
        <w:rPr>
          <w:sz w:val="24"/>
        </w:rPr>
        <w:tab/>
      </w:r>
      <w:r>
        <w:rPr>
          <w:rFonts w:ascii="宋体" w:hAnsi="宋体"/>
          <w:sz w:val="24"/>
        </w:rPr>
        <w:t>政府采购节能产品、环境标志产品</w:t>
      </w:r>
    </w:p>
    <w:p w14:paraId="027E6B12" w14:textId="77777777" w:rsidR="00EE7E8B" w:rsidRDefault="00D6502A">
      <w:pPr>
        <w:tabs>
          <w:tab w:val="left" w:pos="900"/>
          <w:tab w:val="left" w:pos="1980"/>
        </w:tabs>
        <w:snapToGrid w:val="0"/>
        <w:spacing w:line="360" w:lineRule="auto"/>
        <w:ind w:left="1980" w:firstLine="480"/>
        <w:rPr>
          <w:rFonts w:ascii="宋体" w:hAnsi="宋体" w:hint="eastAsia"/>
          <w:sz w:val="24"/>
        </w:rPr>
      </w:pPr>
      <w:r>
        <w:rPr>
          <w:rFonts w:ascii="宋体" w:hAnsi="宋体" w:hint="eastAsia"/>
          <w:sz w:val="24"/>
        </w:rPr>
        <w:t>5.3.1</w:t>
      </w:r>
      <w:r>
        <w:rPr>
          <w:rFonts w:ascii="宋体" w:hAnsi="宋体" w:hint="eastAsia"/>
          <w:sz w:val="24"/>
        </w:rPr>
        <w:tab/>
      </w:r>
      <w:r>
        <w:rPr>
          <w:rFonts w:ascii="宋体" w:hAnsi="宋体"/>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46DE3D4C" w14:textId="77777777" w:rsidR="00EE7E8B" w:rsidRDefault="00D6502A">
      <w:pPr>
        <w:tabs>
          <w:tab w:val="left" w:pos="900"/>
          <w:tab w:val="left" w:pos="1980"/>
        </w:tabs>
        <w:snapToGrid w:val="0"/>
        <w:spacing w:line="360" w:lineRule="auto"/>
        <w:ind w:left="1980" w:firstLine="480"/>
        <w:rPr>
          <w:rFonts w:ascii="宋体" w:hAnsi="宋体" w:hint="eastAsia"/>
          <w:sz w:val="24"/>
        </w:rPr>
      </w:pPr>
      <w:r>
        <w:rPr>
          <w:rFonts w:ascii="宋体" w:hAnsi="宋体" w:hint="eastAsia"/>
          <w:sz w:val="24"/>
        </w:rPr>
        <w:lastRenderedPageBreak/>
        <w:t>5.3.2</w:t>
      </w:r>
      <w:r>
        <w:rPr>
          <w:rFonts w:ascii="宋体" w:hAnsi="宋体" w:hint="eastAsia"/>
          <w:sz w:val="24"/>
        </w:rPr>
        <w:tab/>
      </w:r>
      <w:r>
        <w:rPr>
          <w:rFonts w:ascii="宋体" w:hAnsi="宋体"/>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14:paraId="56E26972" w14:textId="77777777" w:rsidR="00EE7E8B" w:rsidRDefault="00D6502A">
      <w:pPr>
        <w:tabs>
          <w:tab w:val="left" w:pos="900"/>
          <w:tab w:val="left" w:pos="1980"/>
        </w:tabs>
        <w:snapToGrid w:val="0"/>
        <w:spacing w:line="360" w:lineRule="auto"/>
        <w:ind w:left="1980" w:firstLine="480"/>
        <w:rPr>
          <w:rFonts w:ascii="宋体" w:hAnsi="宋体" w:hint="eastAsia"/>
          <w:sz w:val="24"/>
        </w:rPr>
      </w:pPr>
      <w:r>
        <w:rPr>
          <w:rFonts w:ascii="宋体" w:hAnsi="宋体" w:hint="eastAsia"/>
          <w:sz w:val="24"/>
        </w:rPr>
        <w:t>5.3.3</w:t>
      </w:r>
      <w:r>
        <w:rPr>
          <w:rFonts w:ascii="宋体" w:hAnsi="宋体" w:hint="eastAsia"/>
          <w:sz w:val="24"/>
        </w:rPr>
        <w:tab/>
      </w:r>
      <w:r>
        <w:rPr>
          <w:rFonts w:ascii="宋体" w:hAnsi="宋体"/>
          <w:sz w:val="24"/>
        </w:rPr>
        <w:t>如本项目采购产品属于实施政府强制采购品目清单范围的节能产品，则投标人所报产品必须获得国家确定的认证机构出具的、处于有效期之内的节能产品认证证书，</w:t>
      </w:r>
      <w:r>
        <w:rPr>
          <w:rFonts w:ascii="宋体" w:hAnsi="宋体"/>
          <w:kern w:val="0"/>
          <w:sz w:val="24"/>
        </w:rPr>
        <w:t>否则</w:t>
      </w:r>
      <w:r>
        <w:rPr>
          <w:rFonts w:ascii="宋体" w:hAnsi="宋体"/>
          <w:b/>
          <w:kern w:val="0"/>
          <w:sz w:val="24"/>
        </w:rPr>
        <w:t>投标无效</w:t>
      </w:r>
      <w:r>
        <w:rPr>
          <w:rFonts w:ascii="宋体" w:hAnsi="宋体"/>
          <w:sz w:val="24"/>
        </w:rPr>
        <w:t>；</w:t>
      </w:r>
    </w:p>
    <w:p w14:paraId="46F42D47" w14:textId="77777777" w:rsidR="00EE7E8B" w:rsidRDefault="00D6502A">
      <w:pPr>
        <w:tabs>
          <w:tab w:val="left" w:pos="900"/>
          <w:tab w:val="left" w:pos="1980"/>
        </w:tabs>
        <w:snapToGrid w:val="0"/>
        <w:spacing w:line="360" w:lineRule="auto"/>
        <w:ind w:left="1980" w:firstLine="480"/>
        <w:rPr>
          <w:rFonts w:ascii="宋体" w:hAnsi="宋体" w:hint="eastAsia"/>
          <w:sz w:val="24"/>
        </w:rPr>
      </w:pPr>
      <w:r>
        <w:rPr>
          <w:rFonts w:ascii="宋体" w:hAnsi="宋体" w:hint="eastAsia"/>
          <w:sz w:val="24"/>
        </w:rPr>
        <w:t>5.3.4</w:t>
      </w:r>
      <w:r>
        <w:rPr>
          <w:rFonts w:ascii="宋体" w:hAnsi="宋体" w:hint="eastAsia"/>
          <w:sz w:val="24"/>
        </w:rPr>
        <w:tab/>
      </w:r>
      <w:r>
        <w:rPr>
          <w:rFonts w:ascii="宋体" w:hAnsi="宋体"/>
          <w:sz w:val="24"/>
        </w:rPr>
        <w:t>非政府强制采购的节能产品或环境标志产品，依据品目清单和认证证书实施政府优先采购。优先采购的具体规定见第四章《评标方法和评标标准》（如涉及）。</w:t>
      </w:r>
    </w:p>
    <w:p w14:paraId="2079E818"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sz w:val="24"/>
        </w:rPr>
        <w:t>5.4</w:t>
      </w:r>
      <w:r>
        <w:rPr>
          <w:sz w:val="24"/>
        </w:rPr>
        <w:tab/>
      </w:r>
      <w:r>
        <w:rPr>
          <w:rFonts w:ascii="宋体" w:hAnsi="宋体"/>
          <w:sz w:val="24"/>
        </w:rPr>
        <w:t>正版软件</w:t>
      </w:r>
    </w:p>
    <w:p w14:paraId="7FC99863" w14:textId="77777777" w:rsidR="00EE7E8B" w:rsidRDefault="00D6502A">
      <w:pPr>
        <w:tabs>
          <w:tab w:val="left" w:pos="900"/>
          <w:tab w:val="left" w:pos="1980"/>
        </w:tabs>
        <w:snapToGrid w:val="0"/>
        <w:spacing w:line="360" w:lineRule="auto"/>
        <w:ind w:left="1980" w:firstLine="480"/>
        <w:rPr>
          <w:rFonts w:ascii="宋体" w:hAnsi="宋体" w:hint="eastAsia"/>
          <w:sz w:val="24"/>
        </w:rPr>
      </w:pPr>
      <w:r>
        <w:rPr>
          <w:rFonts w:ascii="宋体" w:hAnsi="宋体" w:hint="eastAsia"/>
          <w:sz w:val="24"/>
        </w:rPr>
        <w:t>5.4.1</w:t>
      </w:r>
      <w:r>
        <w:rPr>
          <w:rFonts w:ascii="宋体" w:hAnsi="宋体" w:hint="eastAsia"/>
          <w:sz w:val="24"/>
        </w:rPr>
        <w:tab/>
      </w:r>
      <w:r>
        <w:rPr>
          <w:rFonts w:ascii="宋体" w:hAnsi="宋体"/>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73E80C97"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sz w:val="24"/>
        </w:rPr>
        <w:t>5.5</w:t>
      </w:r>
      <w:r>
        <w:rPr>
          <w:sz w:val="24"/>
        </w:rPr>
        <w:tab/>
      </w:r>
      <w:r>
        <w:rPr>
          <w:rFonts w:ascii="宋体" w:hAnsi="宋体" w:hint="eastAsia"/>
          <w:sz w:val="24"/>
        </w:rPr>
        <w:t>网络</w:t>
      </w:r>
      <w:r>
        <w:rPr>
          <w:rFonts w:ascii="宋体" w:hAnsi="宋体"/>
          <w:sz w:val="24"/>
        </w:rPr>
        <w:t>安全产品</w:t>
      </w:r>
    </w:p>
    <w:p w14:paraId="2837FC29" w14:textId="77777777" w:rsidR="00EE7E8B" w:rsidRDefault="00D6502A">
      <w:pPr>
        <w:tabs>
          <w:tab w:val="left" w:pos="900"/>
          <w:tab w:val="left" w:pos="1980"/>
          <w:tab w:val="left" w:pos="2014"/>
        </w:tabs>
        <w:snapToGrid w:val="0"/>
        <w:spacing w:line="360" w:lineRule="auto"/>
        <w:ind w:left="1980" w:firstLine="480"/>
        <w:rPr>
          <w:rFonts w:ascii="宋体" w:hAnsi="宋体" w:hint="eastAsia"/>
          <w:sz w:val="24"/>
        </w:rPr>
      </w:pPr>
      <w:r>
        <w:rPr>
          <w:rFonts w:ascii="宋体" w:hAnsi="宋体" w:hint="eastAsia"/>
          <w:sz w:val="24"/>
        </w:rPr>
        <w:t>5.5.1</w:t>
      </w:r>
      <w:r>
        <w:rPr>
          <w:rFonts w:ascii="宋体" w:hAnsi="宋体" w:hint="eastAsia"/>
          <w:sz w:val="24"/>
        </w:rPr>
        <w:tab/>
        <w:t>根据《关于调整网络安全专用产品安全管理有关事项的公告》（2023年第 1 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06D17BC0"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sz w:val="24"/>
        </w:rPr>
        <w:t>5.6</w:t>
      </w:r>
      <w:r>
        <w:rPr>
          <w:sz w:val="24"/>
        </w:rPr>
        <w:tab/>
      </w:r>
      <w:r>
        <w:rPr>
          <w:rFonts w:ascii="宋体" w:hAnsi="宋体"/>
          <w:sz w:val="24"/>
        </w:rPr>
        <w:t>推广使用低挥发性有机化合物（VOCs）</w:t>
      </w:r>
    </w:p>
    <w:p w14:paraId="2D8539D6" w14:textId="77777777" w:rsidR="00EE7E8B" w:rsidRDefault="00D6502A">
      <w:pPr>
        <w:tabs>
          <w:tab w:val="left" w:pos="900"/>
          <w:tab w:val="left" w:pos="1980"/>
          <w:tab w:val="left" w:pos="2014"/>
        </w:tabs>
        <w:snapToGrid w:val="0"/>
        <w:spacing w:line="360" w:lineRule="auto"/>
        <w:ind w:left="1980" w:firstLine="480"/>
        <w:rPr>
          <w:rFonts w:ascii="宋体" w:hAnsi="宋体" w:hint="eastAsia"/>
          <w:sz w:val="24"/>
        </w:rPr>
      </w:pPr>
      <w:r>
        <w:rPr>
          <w:rFonts w:ascii="宋体" w:hAnsi="宋体" w:hint="eastAsia"/>
          <w:sz w:val="24"/>
        </w:rPr>
        <w:t>5.6.1</w:t>
      </w:r>
      <w:r>
        <w:rPr>
          <w:rFonts w:ascii="宋体" w:hAnsi="宋体" w:hint="eastAsia"/>
          <w:sz w:val="24"/>
        </w:rPr>
        <w:tab/>
      </w:r>
      <w:r>
        <w:rPr>
          <w:rFonts w:ascii="宋体" w:hAnsi="宋体"/>
          <w:sz w:val="24"/>
        </w:rPr>
        <w:t>为全面推进本市挥发性有机物（VOCs）治理，贯彻落实挥发性有机物污染治理专项行动有关要求，相关规定依据《北京市财政局北京市生态环境局关于政府采购推广使用低挥发性有机化合物</w:t>
      </w:r>
      <w:r>
        <w:rPr>
          <w:rFonts w:ascii="宋体" w:hAnsi="宋体"/>
          <w:sz w:val="24"/>
        </w:rPr>
        <w:lastRenderedPageBreak/>
        <w:t>（VOCs）有关事项的通知》（京财采购〔2020〕2381 号）。本项目中涉及涂料、胶黏剂、油墨、清洗剂等挥发性有机物产品的，属于强制性标准的，供应商应执行符合本市和国家的VOCs 含量限制标准（具体标准见第五章《采购需求》），</w:t>
      </w:r>
      <w:r>
        <w:rPr>
          <w:rFonts w:ascii="宋体" w:hAnsi="宋体"/>
          <w:kern w:val="0"/>
          <w:sz w:val="24"/>
        </w:rPr>
        <w:t>否则</w:t>
      </w:r>
      <w:r>
        <w:rPr>
          <w:rFonts w:ascii="宋体" w:hAnsi="宋体"/>
          <w:b/>
          <w:kern w:val="0"/>
          <w:sz w:val="24"/>
        </w:rPr>
        <w:t>投标无效</w:t>
      </w:r>
      <w:r>
        <w:rPr>
          <w:rFonts w:ascii="宋体" w:hAnsi="宋体"/>
          <w:sz w:val="24"/>
        </w:rPr>
        <w:t>；属于推荐性标准的，优先采购，具体见第四章《评标方法和评标标准》。</w:t>
      </w:r>
    </w:p>
    <w:p w14:paraId="6B088C59"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sz w:val="24"/>
        </w:rPr>
        <w:t>5.7</w:t>
      </w:r>
      <w:r>
        <w:rPr>
          <w:sz w:val="24"/>
        </w:rPr>
        <w:tab/>
      </w:r>
      <w:r>
        <w:rPr>
          <w:rFonts w:ascii="宋体" w:hAnsi="宋体" w:hint="eastAsia"/>
          <w:sz w:val="24"/>
        </w:rPr>
        <w:t>采购需求标准</w:t>
      </w:r>
    </w:p>
    <w:p w14:paraId="41FD28B8" w14:textId="77777777" w:rsidR="00EE7E8B" w:rsidRDefault="00D6502A">
      <w:pPr>
        <w:tabs>
          <w:tab w:val="left" w:pos="900"/>
          <w:tab w:val="left" w:pos="1980"/>
          <w:tab w:val="left" w:pos="2014"/>
        </w:tabs>
        <w:snapToGrid w:val="0"/>
        <w:spacing w:line="360" w:lineRule="auto"/>
        <w:ind w:left="1980" w:firstLine="480"/>
        <w:rPr>
          <w:rFonts w:ascii="宋体" w:hAnsi="宋体" w:hint="eastAsia"/>
          <w:sz w:val="24"/>
        </w:rPr>
      </w:pPr>
      <w:r>
        <w:rPr>
          <w:rFonts w:ascii="宋体" w:hAnsi="宋体" w:hint="eastAsia"/>
          <w:sz w:val="24"/>
        </w:rPr>
        <w:t>5.7.1</w:t>
      </w:r>
      <w:r>
        <w:rPr>
          <w:rFonts w:ascii="宋体" w:hAnsi="宋体" w:hint="eastAsia"/>
          <w:sz w:val="24"/>
        </w:rPr>
        <w:tab/>
        <w:t>商品包装、快递包装政府采购需求标准 (试行 )</w:t>
      </w:r>
    </w:p>
    <w:p w14:paraId="280FF463" w14:textId="77777777" w:rsidR="00EE7E8B" w:rsidRDefault="00D6502A">
      <w:pPr>
        <w:tabs>
          <w:tab w:val="left" w:pos="2014"/>
        </w:tabs>
        <w:snapToGrid w:val="0"/>
        <w:spacing w:line="360" w:lineRule="auto"/>
        <w:ind w:left="1980"/>
        <w:rPr>
          <w:rFonts w:ascii="宋体" w:hAnsi="宋体" w:hint="eastAsia"/>
          <w:sz w:val="24"/>
        </w:rPr>
      </w:pPr>
      <w:r>
        <w:rPr>
          <w:rFonts w:ascii="宋体" w:hAnsi="宋体" w:hint="eastAsia"/>
          <w:sz w:val="24"/>
        </w:rPr>
        <w:t>为助力打好污染防治攻坚战，推广使用绿色包装，根据财政部关于印发《商品包装政府采购需求标准(试行)》、《快递包装政府采购需求标准(试行)》的通知 (财办库 (2020) 123 号)，本项目如涉及商品包装和快递包装的，则其具体要求见第五章《采购需求》。</w:t>
      </w:r>
    </w:p>
    <w:p w14:paraId="071F2FC4" w14:textId="77777777" w:rsidR="00EE7E8B" w:rsidRDefault="00D6502A">
      <w:pPr>
        <w:tabs>
          <w:tab w:val="left" w:pos="900"/>
          <w:tab w:val="left" w:pos="1980"/>
          <w:tab w:val="left" w:pos="2014"/>
        </w:tabs>
        <w:snapToGrid w:val="0"/>
        <w:spacing w:line="360" w:lineRule="auto"/>
        <w:ind w:left="1980" w:firstLine="480"/>
        <w:rPr>
          <w:rFonts w:ascii="宋体" w:hAnsi="宋体" w:hint="eastAsia"/>
          <w:sz w:val="24"/>
        </w:rPr>
      </w:pPr>
      <w:r>
        <w:rPr>
          <w:rFonts w:ascii="宋体" w:hAnsi="宋体" w:hint="eastAsia"/>
          <w:sz w:val="24"/>
        </w:rPr>
        <w:t>5.7.2</w:t>
      </w:r>
      <w:r>
        <w:rPr>
          <w:rFonts w:ascii="宋体" w:hAnsi="宋体" w:hint="eastAsia"/>
          <w:sz w:val="24"/>
        </w:rPr>
        <w:tab/>
        <w:t>其他政府采购需求标准</w:t>
      </w:r>
    </w:p>
    <w:p w14:paraId="527835B6" w14:textId="77777777" w:rsidR="00EE7E8B" w:rsidRDefault="00D6502A">
      <w:pPr>
        <w:tabs>
          <w:tab w:val="left" w:pos="2014"/>
        </w:tabs>
        <w:snapToGrid w:val="0"/>
        <w:spacing w:line="360" w:lineRule="auto"/>
        <w:ind w:left="1980"/>
        <w:rPr>
          <w:rFonts w:ascii="宋体" w:hAnsi="宋体" w:hint="eastAsia"/>
          <w:sz w:val="24"/>
        </w:rPr>
      </w:pPr>
      <w:r>
        <w:rPr>
          <w:rFonts w:ascii="宋体" w:hAnsi="宋体" w:hint="eastAsia"/>
          <w:sz w:val="24"/>
        </w:rPr>
        <w:t>为贯彻落实《深化政府采购制度改革方案》有关要求，推动政府采购需求标准建设，财政部门会同有关部门制定发布的其他政府采购需求标准，本项目如涉及，则具体要求见第五章《采购需求》。</w:t>
      </w:r>
    </w:p>
    <w:p w14:paraId="68B17A34" w14:textId="77777777" w:rsidR="00EE7E8B" w:rsidRDefault="00D6502A">
      <w:pPr>
        <w:tabs>
          <w:tab w:val="left" w:pos="360"/>
          <w:tab w:val="left" w:pos="900"/>
        </w:tabs>
        <w:snapToGrid w:val="0"/>
        <w:spacing w:line="360" w:lineRule="auto"/>
        <w:ind w:left="357" w:firstLine="480"/>
        <w:outlineLvl w:val="1"/>
        <w:rPr>
          <w:rFonts w:ascii="宋体" w:hAnsi="宋体" w:hint="eastAsia"/>
          <w:sz w:val="24"/>
        </w:rPr>
      </w:pPr>
      <w:r>
        <w:rPr>
          <w:rFonts w:ascii="宋体" w:hAnsi="宋体" w:hint="eastAsia"/>
          <w:sz w:val="24"/>
        </w:rPr>
        <w:t>6</w:t>
      </w:r>
      <w:r>
        <w:rPr>
          <w:rFonts w:ascii="宋体" w:hAnsi="宋体" w:hint="eastAsia"/>
          <w:sz w:val="24"/>
        </w:rPr>
        <w:tab/>
      </w:r>
      <w:r>
        <w:rPr>
          <w:rFonts w:ascii="宋体" w:hAnsi="宋体"/>
          <w:sz w:val="24"/>
        </w:rPr>
        <w:t>投标费用</w:t>
      </w:r>
    </w:p>
    <w:p w14:paraId="7BAA1D17"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sz w:val="24"/>
        </w:rPr>
        <w:t>6.1</w:t>
      </w:r>
      <w:r>
        <w:rPr>
          <w:sz w:val="24"/>
        </w:rPr>
        <w:tab/>
      </w:r>
      <w:r>
        <w:rPr>
          <w:rFonts w:ascii="宋体" w:hAnsi="宋体"/>
          <w:sz w:val="24"/>
        </w:rPr>
        <w:t>投标人应自行承担所有与准备和参加投标有关的费用，无论投标的结果如何，采购人或采购代理机构在任何情况下均无承担这些费用的义务和责任。</w:t>
      </w:r>
    </w:p>
    <w:p w14:paraId="482AF364" w14:textId="77777777" w:rsidR="00EE7E8B" w:rsidRDefault="00D6502A">
      <w:pPr>
        <w:pStyle w:val="21"/>
        <w:spacing w:before="0" w:line="360" w:lineRule="auto"/>
        <w:ind w:firstLine="562"/>
        <w:rPr>
          <w:rFonts w:ascii="宋体" w:eastAsia="宋体" w:hAnsi="宋体" w:hint="eastAsia"/>
          <w:sz w:val="28"/>
        </w:rPr>
      </w:pPr>
      <w:bookmarkStart w:id="168" w:name="_1.8_计量单位"/>
      <w:bookmarkEnd w:id="168"/>
      <w:r>
        <w:rPr>
          <w:rFonts w:ascii="宋体" w:eastAsia="宋体" w:hAnsi="宋体"/>
          <w:sz w:val="28"/>
        </w:rPr>
        <w:t>二  招标文件</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32C81CDE" w14:textId="77777777" w:rsidR="00EE7E8B" w:rsidRDefault="00D6502A">
      <w:pPr>
        <w:tabs>
          <w:tab w:val="left" w:pos="360"/>
          <w:tab w:val="left" w:pos="900"/>
        </w:tabs>
        <w:snapToGrid w:val="0"/>
        <w:spacing w:line="360" w:lineRule="auto"/>
        <w:ind w:left="357" w:firstLine="480"/>
        <w:outlineLvl w:val="1"/>
        <w:rPr>
          <w:rFonts w:ascii="宋体" w:hAnsi="宋体" w:hint="eastAsia"/>
          <w:sz w:val="24"/>
        </w:rPr>
      </w:pPr>
      <w:bookmarkStart w:id="169" w:name="_Toc150774623"/>
      <w:bookmarkStart w:id="170" w:name="_Toc226965713"/>
      <w:bookmarkStart w:id="171" w:name="_Toc520356147"/>
      <w:bookmarkStart w:id="172" w:name="_Toc151193621"/>
      <w:bookmarkStart w:id="173" w:name="_Toc164608637"/>
      <w:bookmarkStart w:id="174" w:name="_Toc305158865"/>
      <w:bookmarkStart w:id="175" w:name="_Toc151193693"/>
      <w:bookmarkStart w:id="176" w:name="_Toc151193765"/>
      <w:bookmarkStart w:id="177" w:name="_Toc151193837"/>
      <w:bookmarkStart w:id="178" w:name="_Toc305158791"/>
      <w:bookmarkStart w:id="179" w:name="_Toc226337219"/>
      <w:bookmarkStart w:id="180" w:name="_Toc164351617"/>
      <w:bookmarkStart w:id="181" w:name="_Toc150509274"/>
      <w:bookmarkStart w:id="182" w:name="_Toc164608792"/>
      <w:bookmarkStart w:id="183" w:name="_Toc226309767"/>
      <w:bookmarkStart w:id="184" w:name="_Toc264969213"/>
      <w:bookmarkStart w:id="185" w:name="_Toc127151724"/>
      <w:bookmarkStart w:id="186" w:name="_Toc265228361"/>
      <w:bookmarkStart w:id="187" w:name="_Toc142311025"/>
      <w:bookmarkStart w:id="188" w:name="_Toc195842888"/>
      <w:bookmarkStart w:id="189" w:name="_Toc150774728"/>
      <w:bookmarkStart w:id="190" w:name="_Toc164229218"/>
      <w:bookmarkStart w:id="191" w:name="_Toc151190150"/>
      <w:bookmarkStart w:id="192" w:name="_Toc127161437"/>
      <w:bookmarkStart w:id="193" w:name="_Toc150480761"/>
      <w:bookmarkStart w:id="194" w:name="_Toc164229364"/>
      <w:bookmarkStart w:id="195" w:name="_Toc226965796"/>
      <w:bookmarkStart w:id="196" w:name="_Toc151193911"/>
      <w:bookmarkStart w:id="197" w:name="_Toc127151523"/>
      <w:bookmarkStart w:id="198" w:name="_Toc149720816"/>
      <w:r>
        <w:rPr>
          <w:rFonts w:ascii="宋体" w:hAnsi="宋体" w:hint="eastAsia"/>
          <w:sz w:val="24"/>
        </w:rPr>
        <w:t>7</w:t>
      </w:r>
      <w:r>
        <w:rPr>
          <w:rFonts w:ascii="宋体" w:hAnsi="宋体" w:hint="eastAsia"/>
          <w:sz w:val="24"/>
        </w:rPr>
        <w:tab/>
      </w:r>
      <w:r>
        <w:rPr>
          <w:rFonts w:ascii="宋体" w:hAnsi="宋体"/>
          <w:sz w:val="24"/>
        </w:rPr>
        <w:t>招标文件构</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Fonts w:ascii="宋体" w:hAnsi="宋体"/>
          <w:sz w:val="24"/>
        </w:rPr>
        <w:t>成</w:t>
      </w:r>
    </w:p>
    <w:p w14:paraId="42084CCF"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sz w:val="24"/>
        </w:rPr>
        <w:t>7.1</w:t>
      </w:r>
      <w:r>
        <w:rPr>
          <w:sz w:val="24"/>
        </w:rPr>
        <w:tab/>
      </w:r>
      <w:r>
        <w:rPr>
          <w:rFonts w:ascii="宋体" w:hAnsi="宋体" w:hint="eastAsia"/>
          <w:sz w:val="24"/>
        </w:rPr>
        <w:t>要求提供货物与服务的内容及详细技术需求、投标须知和合同条件等在招标文件中均有说明。</w:t>
      </w:r>
      <w:r>
        <w:rPr>
          <w:rFonts w:ascii="宋体" w:hAnsi="宋体"/>
          <w:sz w:val="24"/>
        </w:rPr>
        <w:t>招标文件包括以下部分：</w:t>
      </w:r>
    </w:p>
    <w:p w14:paraId="53778B12" w14:textId="77777777" w:rsidR="00EE7E8B" w:rsidRDefault="00D6502A">
      <w:pPr>
        <w:tabs>
          <w:tab w:val="left" w:pos="1980"/>
          <w:tab w:val="left" w:pos="2280"/>
          <w:tab w:val="left" w:pos="4941"/>
        </w:tabs>
        <w:snapToGrid w:val="0"/>
        <w:spacing w:line="360" w:lineRule="auto"/>
        <w:ind w:left="1440" w:firstLine="480"/>
        <w:rPr>
          <w:rFonts w:ascii="宋体" w:hAnsi="宋体" w:hint="eastAsia"/>
          <w:sz w:val="24"/>
        </w:rPr>
      </w:pPr>
      <w:r>
        <w:rPr>
          <w:rFonts w:ascii="宋体" w:hAnsi="宋体" w:hint="eastAsia"/>
          <w:sz w:val="24"/>
        </w:rPr>
        <w:t>第一章</w:t>
      </w:r>
      <w:r>
        <w:rPr>
          <w:rFonts w:ascii="宋体" w:hAnsi="宋体" w:hint="eastAsia"/>
          <w:sz w:val="24"/>
        </w:rPr>
        <w:tab/>
        <w:t>-第七章</w:t>
      </w:r>
    </w:p>
    <w:p w14:paraId="2C1F24A1" w14:textId="77777777" w:rsidR="00EE7E8B" w:rsidRDefault="00D6502A">
      <w:pPr>
        <w:tabs>
          <w:tab w:val="left" w:pos="900"/>
          <w:tab w:val="left" w:pos="1080"/>
          <w:tab w:val="left" w:pos="1589"/>
          <w:tab w:val="left" w:pos="2014"/>
        </w:tabs>
        <w:snapToGrid w:val="0"/>
        <w:spacing w:line="360" w:lineRule="auto"/>
        <w:ind w:left="1080" w:firstLine="480"/>
        <w:rPr>
          <w:sz w:val="24"/>
        </w:rPr>
      </w:pPr>
      <w:r>
        <w:rPr>
          <w:sz w:val="24"/>
        </w:rPr>
        <w:t>7.2</w:t>
      </w:r>
      <w:r>
        <w:rPr>
          <w:sz w:val="24"/>
        </w:rPr>
        <w:tab/>
      </w: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41CD0E54"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sz w:val="24"/>
        </w:rPr>
        <w:t>7.3</w:t>
      </w:r>
      <w:r>
        <w:rPr>
          <w:sz w:val="24"/>
        </w:rPr>
        <w:tab/>
      </w:r>
      <w:r>
        <w:rPr>
          <w:rFonts w:ascii="宋体" w:hAnsi="宋体" w:hint="eastAsia"/>
          <w:sz w:val="24"/>
        </w:rPr>
        <w:t>投标人应注意招标文件</w:t>
      </w:r>
      <w:r>
        <w:rPr>
          <w:rFonts w:ascii="宋体" w:hAnsi="宋体"/>
          <w:sz w:val="24"/>
        </w:rPr>
        <w:t>第五章《采购需求》</w:t>
      </w:r>
      <w:r>
        <w:rPr>
          <w:rFonts w:ascii="宋体" w:hAnsi="宋体" w:hint="eastAsia"/>
          <w:sz w:val="24"/>
        </w:rPr>
        <w:t>中指出的工艺、材料和设备的标准，以及参照的牌号或分类号仅起说明作用，并没有任何限制性。投标人在投标中可以选用替代标准、牌号或分类号，但这些替代要实质上相当于</w:t>
      </w:r>
      <w:r>
        <w:rPr>
          <w:rFonts w:ascii="宋体" w:hAnsi="宋体" w:hint="eastAsia"/>
          <w:sz w:val="24"/>
        </w:rPr>
        <w:lastRenderedPageBreak/>
        <w:t>或优于</w:t>
      </w:r>
      <w:r>
        <w:rPr>
          <w:rFonts w:ascii="宋体" w:hAnsi="宋体"/>
          <w:sz w:val="24"/>
        </w:rPr>
        <w:t>《采购需求》</w:t>
      </w:r>
      <w:r>
        <w:rPr>
          <w:rFonts w:ascii="宋体" w:hAnsi="宋体" w:hint="eastAsia"/>
          <w:sz w:val="24"/>
        </w:rPr>
        <w:t>的要求。</w:t>
      </w:r>
    </w:p>
    <w:p w14:paraId="72AB7E2F"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sz w:val="24"/>
        </w:rPr>
        <w:t>7.4</w:t>
      </w:r>
      <w:r>
        <w:rPr>
          <w:sz w:val="24"/>
        </w:rPr>
        <w:tab/>
      </w:r>
      <w:r>
        <w:rPr>
          <w:rFonts w:ascii="宋体" w:hAnsi="宋体" w:hint="eastAsia"/>
          <w:sz w:val="24"/>
        </w:rPr>
        <w:t>除非有特殊要求，招标文件不单独提供货物安装使用地的自然环境、气候条件、公用设施等情况，投标人被视为熟悉上述与履行合同有关的一切情况。</w:t>
      </w:r>
    </w:p>
    <w:p w14:paraId="3814D0D4" w14:textId="77777777" w:rsidR="00EE7E8B" w:rsidRDefault="00D6502A">
      <w:pPr>
        <w:tabs>
          <w:tab w:val="left" w:pos="900"/>
          <w:tab w:val="left" w:pos="1080"/>
          <w:tab w:val="left" w:pos="2014"/>
        </w:tabs>
        <w:snapToGrid w:val="0"/>
        <w:spacing w:line="360" w:lineRule="auto"/>
        <w:ind w:left="357" w:firstLine="480"/>
        <w:outlineLvl w:val="1"/>
        <w:rPr>
          <w:rFonts w:ascii="宋体" w:hAnsi="宋体" w:hint="eastAsia"/>
          <w:sz w:val="24"/>
        </w:rPr>
      </w:pPr>
      <w:r>
        <w:rPr>
          <w:rFonts w:ascii="宋体" w:hAnsi="宋体" w:hint="eastAsia"/>
          <w:sz w:val="24"/>
        </w:rPr>
        <w:t>8</w:t>
      </w:r>
      <w:r>
        <w:rPr>
          <w:rFonts w:ascii="宋体" w:hAnsi="宋体" w:hint="eastAsia"/>
          <w:sz w:val="24"/>
        </w:rPr>
        <w:tab/>
      </w:r>
      <w:r>
        <w:rPr>
          <w:rFonts w:ascii="宋体" w:hAnsi="宋体"/>
          <w:sz w:val="24"/>
        </w:rPr>
        <w:t>对招标文件的澄清或修改</w:t>
      </w:r>
    </w:p>
    <w:p w14:paraId="119C2352" w14:textId="77777777" w:rsidR="00EE7E8B" w:rsidRDefault="00D6502A">
      <w:pPr>
        <w:tabs>
          <w:tab w:val="left" w:pos="900"/>
          <w:tab w:val="left" w:pos="1080"/>
          <w:tab w:val="left" w:pos="1561"/>
          <w:tab w:val="left" w:pos="1589"/>
          <w:tab w:val="left" w:pos="2014"/>
        </w:tabs>
        <w:snapToGrid w:val="0"/>
        <w:spacing w:line="360" w:lineRule="auto"/>
        <w:ind w:left="1080" w:firstLine="480"/>
        <w:rPr>
          <w:rFonts w:ascii="宋体" w:hAnsi="宋体" w:hint="eastAsia"/>
          <w:sz w:val="24"/>
        </w:rPr>
      </w:pPr>
      <w:r>
        <w:rPr>
          <w:sz w:val="24"/>
        </w:rPr>
        <w:t>8.1</w:t>
      </w:r>
      <w:r>
        <w:rPr>
          <w:sz w:val="24"/>
        </w:rPr>
        <w:tab/>
      </w:r>
      <w:r>
        <w:rPr>
          <w:rFonts w:ascii="宋体" w:hAnsi="宋体"/>
          <w:sz w:val="24"/>
        </w:rPr>
        <w:t>采购人或采购代理机构对已发出的招标文件进行必要澄清或者修改的，将在原公告发布媒体上发布更正公告，并以书面形式通知所有获取招标文件的潜在投标人。</w:t>
      </w:r>
    </w:p>
    <w:p w14:paraId="2E03AD26" w14:textId="77777777" w:rsidR="00EE7E8B" w:rsidRDefault="00D6502A">
      <w:pPr>
        <w:tabs>
          <w:tab w:val="left" w:pos="900"/>
          <w:tab w:val="left" w:pos="1080"/>
          <w:tab w:val="left" w:pos="1561"/>
          <w:tab w:val="left" w:pos="1589"/>
          <w:tab w:val="left" w:pos="2014"/>
        </w:tabs>
        <w:snapToGrid w:val="0"/>
        <w:spacing w:line="360" w:lineRule="auto"/>
        <w:ind w:left="1080" w:firstLine="480"/>
        <w:rPr>
          <w:rFonts w:ascii="宋体" w:hAnsi="宋体" w:hint="eastAsia"/>
          <w:sz w:val="24"/>
        </w:rPr>
      </w:pPr>
      <w:r>
        <w:rPr>
          <w:sz w:val="24"/>
        </w:rPr>
        <w:t>8.2</w:t>
      </w:r>
      <w:r>
        <w:rPr>
          <w:sz w:val="24"/>
        </w:rPr>
        <w:tab/>
      </w:r>
      <w:r>
        <w:rPr>
          <w:rFonts w:ascii="宋体" w:hAnsi="宋体"/>
          <w:sz w:val="24"/>
        </w:rPr>
        <w:t>上述书面通知，按照获取招标文件的潜在投标人提供的联系方式发出，因提供的信息有误导致通知延迟或无法通知的，采购人或采购代理机构不承担责任。</w:t>
      </w:r>
    </w:p>
    <w:p w14:paraId="5E1652A9" w14:textId="77777777" w:rsidR="00EE7E8B" w:rsidRDefault="00D6502A">
      <w:pPr>
        <w:tabs>
          <w:tab w:val="left" w:pos="900"/>
          <w:tab w:val="left" w:pos="1080"/>
          <w:tab w:val="left" w:pos="1561"/>
          <w:tab w:val="left" w:pos="1589"/>
          <w:tab w:val="left" w:pos="2014"/>
        </w:tabs>
        <w:snapToGrid w:val="0"/>
        <w:spacing w:line="360" w:lineRule="auto"/>
        <w:ind w:left="1080" w:firstLine="480"/>
        <w:rPr>
          <w:rFonts w:ascii="宋体" w:hAnsi="宋体" w:hint="eastAsia"/>
          <w:sz w:val="24"/>
        </w:rPr>
      </w:pPr>
      <w:r>
        <w:rPr>
          <w:sz w:val="24"/>
        </w:rPr>
        <w:t>8.3</w:t>
      </w:r>
      <w:r>
        <w:rPr>
          <w:sz w:val="24"/>
        </w:rPr>
        <w:tab/>
      </w:r>
      <w:r>
        <w:rPr>
          <w:rFonts w:ascii="宋体" w:hAnsi="宋体"/>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bookmarkStart w:id="199" w:name="_Toc516367020"/>
      <w:bookmarkStart w:id="200" w:name="_Toc127151526"/>
      <w:bookmarkStart w:id="201" w:name="_Toc265228364"/>
      <w:bookmarkStart w:id="202" w:name="_Toc150774731"/>
      <w:bookmarkStart w:id="203" w:name="_Toc142311028"/>
      <w:bookmarkStart w:id="204" w:name="_Toc226337222"/>
      <w:bookmarkStart w:id="205" w:name="_Toc195842891"/>
      <w:bookmarkStart w:id="206" w:name="_Toc305158794"/>
      <w:bookmarkStart w:id="207" w:name="_Toc151190153"/>
      <w:bookmarkStart w:id="208" w:name="_Toc520356150"/>
      <w:bookmarkStart w:id="209" w:name="_Toc226965799"/>
      <w:bookmarkStart w:id="210" w:name="_Toc226309770"/>
      <w:bookmarkStart w:id="211" w:name="_Toc305158868"/>
      <w:bookmarkStart w:id="212" w:name="_Toc151193624"/>
      <w:bookmarkStart w:id="213" w:name="_Toc150480764"/>
      <w:bookmarkStart w:id="214" w:name="_Toc264969216"/>
      <w:bookmarkStart w:id="215" w:name="_Toc150774626"/>
      <w:bookmarkStart w:id="216" w:name="_Toc151193840"/>
      <w:bookmarkStart w:id="217" w:name="_Toc226965716"/>
      <w:bookmarkStart w:id="218" w:name="_Toc151193914"/>
      <w:bookmarkStart w:id="219" w:name="_Toc150509277"/>
      <w:bookmarkStart w:id="220" w:name="_Toc151193696"/>
      <w:bookmarkStart w:id="221" w:name="_Toc151193768"/>
    </w:p>
    <w:p w14:paraId="196DFEA7" w14:textId="77777777" w:rsidR="00EE7E8B" w:rsidRDefault="00D6502A">
      <w:pPr>
        <w:tabs>
          <w:tab w:val="left" w:pos="900"/>
          <w:tab w:val="left" w:pos="1080"/>
          <w:tab w:val="left" w:pos="1561"/>
          <w:tab w:val="left" w:pos="1589"/>
          <w:tab w:val="left" w:pos="2014"/>
        </w:tabs>
        <w:snapToGrid w:val="0"/>
        <w:spacing w:line="360" w:lineRule="auto"/>
        <w:ind w:left="1080" w:firstLine="480"/>
        <w:rPr>
          <w:rFonts w:ascii="宋体" w:hAnsi="宋体" w:hint="eastAsia"/>
          <w:sz w:val="24"/>
        </w:rPr>
      </w:pPr>
      <w:r>
        <w:rPr>
          <w:sz w:val="24"/>
        </w:rPr>
        <w:t>8.4</w:t>
      </w:r>
      <w:r>
        <w:rPr>
          <w:sz w:val="24"/>
        </w:rPr>
        <w:tab/>
      </w:r>
      <w:r>
        <w:rPr>
          <w:rFonts w:ascii="宋体" w:hAnsi="宋体" w:hint="eastAsia"/>
          <w:sz w:val="24"/>
        </w:rPr>
        <w:t>投标人在收到澄清或修改的书面通知后，应在一个工作日内向</w:t>
      </w:r>
      <w:r>
        <w:rPr>
          <w:rFonts w:ascii="宋体" w:hAnsi="宋体"/>
          <w:sz w:val="24"/>
        </w:rPr>
        <w:t>采购代理机构</w:t>
      </w:r>
      <w:r>
        <w:rPr>
          <w:rFonts w:ascii="宋体" w:hAnsi="宋体" w:hint="eastAsia"/>
          <w:sz w:val="24"/>
        </w:rPr>
        <w:t>回函确认，否则招标采购单位将视为其已完全知道并接受此澄清或修改的内容。</w:t>
      </w:r>
    </w:p>
    <w:p w14:paraId="2BCF1DAB" w14:textId="77777777" w:rsidR="00EE7E8B" w:rsidRDefault="00D6502A">
      <w:pPr>
        <w:tabs>
          <w:tab w:val="left" w:pos="900"/>
          <w:tab w:val="left" w:pos="1080"/>
          <w:tab w:val="left" w:pos="1561"/>
          <w:tab w:val="left" w:pos="1589"/>
          <w:tab w:val="left" w:pos="2014"/>
        </w:tabs>
        <w:snapToGrid w:val="0"/>
        <w:spacing w:line="360" w:lineRule="auto"/>
        <w:ind w:left="1080" w:firstLine="480"/>
        <w:rPr>
          <w:rFonts w:ascii="宋体" w:hAnsi="宋体" w:hint="eastAsia"/>
          <w:sz w:val="24"/>
        </w:rPr>
      </w:pPr>
      <w:r>
        <w:rPr>
          <w:sz w:val="24"/>
        </w:rPr>
        <w:t>8.5</w:t>
      </w:r>
      <w:r>
        <w:rPr>
          <w:sz w:val="24"/>
        </w:rPr>
        <w:tab/>
      </w:r>
      <w:r>
        <w:rPr>
          <w:rFonts w:ascii="宋体" w:hAnsi="宋体" w:hint="eastAsia"/>
          <w:sz w:val="24"/>
        </w:rPr>
        <w:t>任何要求对招标文件进行澄清的投标人，均应以书面形式通知</w:t>
      </w:r>
      <w:r>
        <w:rPr>
          <w:rFonts w:ascii="宋体" w:hAnsi="宋体"/>
          <w:sz w:val="24"/>
        </w:rPr>
        <w:t>采购代理机构</w:t>
      </w:r>
      <w:r>
        <w:rPr>
          <w:rFonts w:ascii="宋体" w:hAnsi="宋体" w:hint="eastAsia"/>
          <w:sz w:val="24"/>
        </w:rPr>
        <w:t>。</w:t>
      </w:r>
      <w:r>
        <w:rPr>
          <w:rFonts w:ascii="宋体" w:hAnsi="宋体"/>
          <w:sz w:val="24"/>
        </w:rPr>
        <w:t>采购人或采购代理机构</w:t>
      </w:r>
      <w:r>
        <w:rPr>
          <w:rFonts w:ascii="宋体" w:hAnsi="宋体" w:hint="eastAsia"/>
          <w:sz w:val="24"/>
        </w:rPr>
        <w:t>对投标人在购买招标文件后七个工作日内提交的澄清要求，应在收到澄清要求后三个工作日内以书面形式予以答复。</w:t>
      </w:r>
    </w:p>
    <w:p w14:paraId="43B1EA29" w14:textId="77777777" w:rsidR="00EE7E8B" w:rsidRDefault="00D6502A">
      <w:pPr>
        <w:pStyle w:val="21"/>
        <w:spacing w:before="0" w:line="360" w:lineRule="auto"/>
        <w:ind w:firstLine="562"/>
        <w:rPr>
          <w:rFonts w:ascii="宋体" w:eastAsia="宋体" w:hAnsi="宋体" w:hint="eastAsia"/>
          <w:sz w:val="28"/>
        </w:rPr>
      </w:pPr>
      <w:r>
        <w:rPr>
          <w:rFonts w:ascii="宋体" w:eastAsia="宋体" w:hAnsi="宋体"/>
          <w:sz w:val="28"/>
        </w:rPr>
        <w:t>三  投标文件</w:t>
      </w:r>
      <w:bookmarkEnd w:id="199"/>
      <w:r>
        <w:rPr>
          <w:rFonts w:ascii="宋体" w:eastAsia="宋体" w:hAnsi="宋体"/>
          <w:sz w:val="28"/>
        </w:rPr>
        <w:t>的编制</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1B70F3D9" w14:textId="77777777" w:rsidR="00EE7E8B" w:rsidRDefault="00D6502A">
      <w:pPr>
        <w:tabs>
          <w:tab w:val="left" w:pos="360"/>
          <w:tab w:val="left" w:pos="900"/>
        </w:tabs>
        <w:snapToGrid w:val="0"/>
        <w:spacing w:line="360" w:lineRule="auto"/>
        <w:ind w:left="357" w:firstLine="480"/>
        <w:outlineLvl w:val="1"/>
        <w:rPr>
          <w:rFonts w:ascii="宋体" w:hAnsi="宋体" w:hint="eastAsia"/>
          <w:sz w:val="24"/>
        </w:rPr>
      </w:pPr>
      <w:bookmarkStart w:id="222" w:name="_Toc151193697"/>
      <w:bookmarkStart w:id="223" w:name="_Toc127151527"/>
      <w:bookmarkStart w:id="224" w:name="_Toc195842892"/>
      <w:bookmarkStart w:id="225" w:name="_Toc520356151"/>
      <w:bookmarkStart w:id="226" w:name="_Toc226965800"/>
      <w:bookmarkStart w:id="227" w:name="_Toc164229222"/>
      <w:bookmarkStart w:id="228" w:name="_Toc164351621"/>
      <w:bookmarkStart w:id="229" w:name="_Toc164229368"/>
      <w:bookmarkStart w:id="230" w:name="_Toc516367021"/>
      <w:bookmarkStart w:id="231" w:name="_Toc127151728"/>
      <w:bookmarkStart w:id="232" w:name="_Toc164608796"/>
      <w:bookmarkStart w:id="233" w:name="_Toc150509278"/>
      <w:bookmarkStart w:id="234" w:name="_Toc150774627"/>
      <w:bookmarkStart w:id="235" w:name="_Toc226965717"/>
      <w:bookmarkStart w:id="236" w:name="_Toc150480765"/>
      <w:bookmarkStart w:id="237" w:name="_Toc151190154"/>
      <w:bookmarkStart w:id="238" w:name="_Toc150774732"/>
      <w:bookmarkStart w:id="239" w:name="_Toc265228365"/>
      <w:bookmarkStart w:id="240" w:name="_Toc151193769"/>
      <w:bookmarkStart w:id="241" w:name="_Toc164608641"/>
      <w:bookmarkStart w:id="242" w:name="_Toc142311029"/>
      <w:bookmarkStart w:id="243" w:name="_Toc226337223"/>
      <w:bookmarkStart w:id="244" w:name="_Toc127161441"/>
      <w:bookmarkStart w:id="245" w:name="_Toc226309771"/>
      <w:bookmarkStart w:id="246" w:name="_Toc151193841"/>
      <w:bookmarkStart w:id="247" w:name="_Toc264969217"/>
      <w:bookmarkStart w:id="248" w:name="_Toc151193915"/>
      <w:bookmarkStart w:id="249" w:name="_Toc305158869"/>
      <w:bookmarkStart w:id="250" w:name="_Toc305158795"/>
      <w:bookmarkStart w:id="251" w:name="_Toc149720820"/>
      <w:bookmarkStart w:id="252" w:name="_Toc151193625"/>
      <w:r>
        <w:rPr>
          <w:rFonts w:ascii="宋体" w:hAnsi="宋体" w:hint="eastAsia"/>
          <w:sz w:val="24"/>
        </w:rPr>
        <w:t>9</w:t>
      </w:r>
      <w:r>
        <w:rPr>
          <w:rFonts w:ascii="宋体" w:hAnsi="宋体" w:hint="eastAsia"/>
          <w:sz w:val="24"/>
        </w:rPr>
        <w:tab/>
      </w:r>
      <w:r>
        <w:rPr>
          <w:rFonts w:ascii="宋体" w:hAnsi="宋体"/>
          <w:sz w:val="24"/>
        </w:rPr>
        <w:t>投标范围、投标文件中计量单位的使用</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Fonts w:ascii="宋体" w:hAnsi="宋体"/>
          <w:sz w:val="24"/>
        </w:rPr>
        <w:t>及投标语言</w:t>
      </w:r>
    </w:p>
    <w:p w14:paraId="57479436"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sz w:val="24"/>
        </w:rPr>
        <w:t>9.1</w:t>
      </w:r>
      <w:r>
        <w:rPr>
          <w:sz w:val="24"/>
        </w:rPr>
        <w:tab/>
      </w:r>
      <w:r>
        <w:rPr>
          <w:rFonts w:ascii="宋体" w:hAnsi="宋体"/>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开投标，否则其对该采购包的投标将被认定为</w:t>
      </w:r>
      <w:r>
        <w:rPr>
          <w:rFonts w:ascii="宋体" w:hAnsi="宋体"/>
          <w:b/>
          <w:sz w:val="24"/>
        </w:rPr>
        <w:t>无效投标</w:t>
      </w:r>
      <w:r>
        <w:rPr>
          <w:rFonts w:ascii="宋体" w:hAnsi="宋体"/>
          <w:sz w:val="24"/>
        </w:rPr>
        <w:t>。</w:t>
      </w:r>
    </w:p>
    <w:p w14:paraId="700DC749"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sz w:val="24"/>
        </w:rPr>
        <w:t>9.2</w:t>
      </w:r>
      <w:r>
        <w:rPr>
          <w:sz w:val="24"/>
        </w:rPr>
        <w:tab/>
      </w:r>
      <w:r>
        <w:rPr>
          <w:rFonts w:ascii="宋体" w:hAnsi="宋体"/>
          <w:sz w:val="24"/>
        </w:rPr>
        <w:t>除招标文件有特殊要求外，本项目投标所使用的计量单位，应采用中华人民共和国法定计量单位。</w:t>
      </w:r>
    </w:p>
    <w:p w14:paraId="5BA33C65"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sz w:val="24"/>
        </w:rPr>
        <w:t>9.3</w:t>
      </w:r>
      <w:r>
        <w:rPr>
          <w:sz w:val="24"/>
        </w:rPr>
        <w:tab/>
      </w:r>
      <w:r>
        <w:rPr>
          <w:rFonts w:ascii="宋体" w:hAnsi="宋体"/>
          <w:sz w:val="24"/>
        </w:rPr>
        <w:t>除专用术语外，投标文件及来往函电均应使用中文书写。必要时专用</w:t>
      </w:r>
      <w:r>
        <w:rPr>
          <w:rFonts w:ascii="宋体" w:hAnsi="宋体"/>
          <w:sz w:val="24"/>
        </w:rPr>
        <w:lastRenderedPageBreak/>
        <w:t>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2050D8B8" w14:textId="77777777" w:rsidR="00EE7E8B" w:rsidRDefault="00D6502A">
      <w:pPr>
        <w:tabs>
          <w:tab w:val="left" w:pos="360"/>
          <w:tab w:val="left" w:pos="900"/>
        </w:tabs>
        <w:snapToGrid w:val="0"/>
        <w:spacing w:line="360" w:lineRule="auto"/>
        <w:ind w:left="357" w:firstLine="480"/>
        <w:outlineLvl w:val="1"/>
        <w:rPr>
          <w:rFonts w:ascii="宋体" w:hAnsi="宋体" w:hint="eastAsia"/>
          <w:sz w:val="24"/>
        </w:rPr>
      </w:pPr>
      <w:bookmarkStart w:id="253" w:name="_Toc516367022"/>
      <w:bookmarkStart w:id="254" w:name="_Ref467306676"/>
      <w:bookmarkStart w:id="255" w:name="_Ref467306195"/>
      <w:bookmarkStart w:id="256" w:name="_Toc150509279"/>
      <w:bookmarkStart w:id="257" w:name="_Toc127151528"/>
      <w:bookmarkStart w:id="258" w:name="_Toc151193916"/>
      <w:bookmarkStart w:id="259" w:name="_Toc127161442"/>
      <w:bookmarkStart w:id="260" w:name="_Toc150774733"/>
      <w:bookmarkStart w:id="261" w:name="_Toc226965718"/>
      <w:bookmarkStart w:id="262" w:name="_Toc151190155"/>
      <w:bookmarkStart w:id="263" w:name="_Toc151193770"/>
      <w:bookmarkStart w:id="264" w:name="_Toc150480766"/>
      <w:bookmarkStart w:id="265" w:name="_Toc151193626"/>
      <w:bookmarkStart w:id="266" w:name="_Toc164229223"/>
      <w:bookmarkStart w:id="267" w:name="_Toc264969218"/>
      <w:bookmarkStart w:id="268" w:name="_Toc520356152"/>
      <w:bookmarkStart w:id="269" w:name="_Toc305158870"/>
      <w:bookmarkStart w:id="270" w:name="_Toc265228366"/>
      <w:bookmarkStart w:id="271" w:name="_Toc226965801"/>
      <w:bookmarkStart w:id="272" w:name="_Toc149720821"/>
      <w:bookmarkStart w:id="273" w:name="_Toc164351622"/>
      <w:bookmarkStart w:id="274" w:name="_Toc150774628"/>
      <w:bookmarkStart w:id="275" w:name="_Toc142311030"/>
      <w:bookmarkStart w:id="276" w:name="_Toc151193842"/>
      <w:bookmarkStart w:id="277" w:name="_Toc127151729"/>
      <w:bookmarkStart w:id="278" w:name="_Toc151193698"/>
      <w:bookmarkStart w:id="279" w:name="_Toc305158796"/>
      <w:bookmarkStart w:id="280" w:name="_Toc164608642"/>
      <w:bookmarkStart w:id="281" w:name="_Toc226337224"/>
      <w:bookmarkStart w:id="282" w:name="_Toc195842893"/>
      <w:bookmarkStart w:id="283" w:name="_Toc226309772"/>
      <w:bookmarkStart w:id="284" w:name="_Toc164229369"/>
      <w:bookmarkStart w:id="285" w:name="_Toc164608797"/>
      <w:r>
        <w:rPr>
          <w:rFonts w:ascii="宋体" w:hAnsi="宋体" w:hint="eastAsia"/>
          <w:sz w:val="24"/>
        </w:rPr>
        <w:t>10</w:t>
      </w:r>
      <w:r>
        <w:rPr>
          <w:rFonts w:ascii="宋体" w:hAnsi="宋体" w:hint="eastAsia"/>
          <w:sz w:val="24"/>
        </w:rPr>
        <w:tab/>
      </w:r>
      <w:r>
        <w:rPr>
          <w:rFonts w:ascii="宋体" w:hAnsi="宋体"/>
          <w:sz w:val="24"/>
        </w:rPr>
        <w:t>投标文件</w:t>
      </w:r>
      <w:bookmarkEnd w:id="253"/>
      <w:bookmarkEnd w:id="254"/>
      <w:bookmarkEnd w:id="255"/>
      <w:r>
        <w:rPr>
          <w:rFonts w:ascii="宋体" w:hAnsi="宋体"/>
          <w:sz w:val="24"/>
        </w:rPr>
        <w:t>构成</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5896BF24"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bookmarkStart w:id="286" w:name="_Ref467052588"/>
      <w:r>
        <w:rPr>
          <w:sz w:val="24"/>
        </w:rPr>
        <w:t>10.1</w:t>
      </w:r>
      <w:r>
        <w:rPr>
          <w:sz w:val="24"/>
        </w:rPr>
        <w:tab/>
      </w:r>
      <w:r>
        <w:rPr>
          <w:rFonts w:ascii="宋体" w:hAnsi="宋体"/>
          <w:sz w:val="24"/>
        </w:rPr>
        <w:t>投标人应当按照招标文件的要求编制投标文件。投标文件应由《资格证明文件》、《商务技术文件》两部分构成。投标文件的部分格式要求，见第七章《投标文件格式》。</w:t>
      </w:r>
    </w:p>
    <w:p w14:paraId="2A2FC00A"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10.2</w:t>
      </w:r>
      <w:r>
        <w:rPr>
          <w:sz w:val="24"/>
        </w:rPr>
        <w:tab/>
      </w:r>
      <w:r>
        <w:rPr>
          <w:rFonts w:ascii="宋体" w:hAnsi="宋体"/>
          <w:kern w:val="0"/>
          <w:sz w:val="24"/>
        </w:rPr>
        <w:t>对于招标文件中标记了“实质性格式”文件的，</w:t>
      </w:r>
      <w:r>
        <w:rPr>
          <w:rFonts w:ascii="宋体" w:hAnsi="宋体"/>
          <w:sz w:val="24"/>
        </w:rPr>
        <w:t>投标人不得改变格式中给定的文字所表达的含义，不得删减格式中的实质性内容，不得自行添加与格式中给定的文字内容相矛盾的内容，不得对应当填写的空格不填写或不实质性响应，</w:t>
      </w:r>
      <w:r>
        <w:rPr>
          <w:rFonts w:ascii="宋体" w:hAnsi="宋体"/>
          <w:kern w:val="0"/>
          <w:sz w:val="24"/>
        </w:rPr>
        <w:t>否则</w:t>
      </w:r>
      <w:r>
        <w:rPr>
          <w:rFonts w:ascii="宋体" w:hAnsi="宋体"/>
          <w:b/>
          <w:kern w:val="0"/>
          <w:sz w:val="24"/>
        </w:rPr>
        <w:t>投标无效</w:t>
      </w:r>
      <w:r>
        <w:rPr>
          <w:rFonts w:ascii="宋体" w:hAnsi="宋体"/>
          <w:kern w:val="0"/>
          <w:sz w:val="24"/>
        </w:rPr>
        <w:t>。未标记“实质性格式”的文件和招标文件未提供格式的内容，可由投标人自行编写。</w:t>
      </w:r>
    </w:p>
    <w:p w14:paraId="04E7120F"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10.3</w:t>
      </w:r>
      <w:r>
        <w:rPr>
          <w:sz w:val="24"/>
        </w:rPr>
        <w:tab/>
      </w:r>
      <w:r>
        <w:rPr>
          <w:rFonts w:ascii="宋体" w:hAnsi="宋体"/>
          <w:sz w:val="24"/>
        </w:rPr>
        <w:t>第四章《评标程序、评标方法和评标标准》中涉及的证明文件。</w:t>
      </w:r>
    </w:p>
    <w:p w14:paraId="2FAC756F"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10.4</w:t>
      </w:r>
      <w:r>
        <w:rPr>
          <w:sz w:val="24"/>
        </w:rPr>
        <w:tab/>
      </w:r>
      <w:r>
        <w:rPr>
          <w:rFonts w:ascii="宋体" w:hAnsi="宋体"/>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0621EEB5"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10.5</w:t>
      </w:r>
      <w:r>
        <w:rPr>
          <w:sz w:val="24"/>
        </w:rPr>
        <w:tab/>
      </w:r>
      <w:r>
        <w:rPr>
          <w:rFonts w:ascii="宋体" w:hAnsi="宋体"/>
          <w:sz w:val="24"/>
        </w:rPr>
        <w:t>投标人认为应附的其他材料。</w:t>
      </w:r>
      <w:bookmarkEnd w:id="286"/>
      <w:r>
        <w:rPr>
          <w:rFonts w:ascii="宋体" w:hAnsi="宋体" w:hint="eastAsia"/>
          <w:sz w:val="24"/>
        </w:rPr>
        <w:t>投标人应根据招标项目的特点及要求，提供相应的技术方案、实施方案、技术支持与售后服务方案、培训计划和招标文件中要求投标人响应的其他技术文件等。</w:t>
      </w:r>
    </w:p>
    <w:p w14:paraId="5ECF3EE3" w14:textId="77777777" w:rsidR="00EE7E8B" w:rsidRDefault="00D6502A">
      <w:pPr>
        <w:tabs>
          <w:tab w:val="left" w:pos="360"/>
          <w:tab w:val="left" w:pos="900"/>
        </w:tabs>
        <w:snapToGrid w:val="0"/>
        <w:spacing w:line="360" w:lineRule="auto"/>
        <w:ind w:left="357" w:firstLine="480"/>
        <w:outlineLvl w:val="1"/>
        <w:rPr>
          <w:rFonts w:ascii="宋体" w:hAnsi="宋体" w:hint="eastAsia"/>
          <w:sz w:val="24"/>
        </w:rPr>
      </w:pPr>
      <w:bookmarkStart w:id="287" w:name="_Toc150774735"/>
      <w:bookmarkStart w:id="288" w:name="_Toc142311032"/>
      <w:bookmarkStart w:id="289" w:name="_Toc151193844"/>
      <w:bookmarkStart w:id="290" w:name="_Toc127151731"/>
      <w:bookmarkStart w:id="291" w:name="_Toc149720823"/>
      <w:bookmarkStart w:id="292" w:name="_Toc151193700"/>
      <w:bookmarkStart w:id="293" w:name="_Toc164229371"/>
      <w:bookmarkStart w:id="294" w:name="_Toc151193628"/>
      <w:bookmarkStart w:id="295" w:name="_Toc151190157"/>
      <w:bookmarkStart w:id="296" w:name="_Toc127151530"/>
      <w:bookmarkStart w:id="297" w:name="_Toc150774630"/>
      <w:bookmarkStart w:id="298" w:name="_Toc195842895"/>
      <w:bookmarkStart w:id="299" w:name="_Toc520356155"/>
      <w:bookmarkStart w:id="300" w:name="_Toc151193772"/>
      <w:bookmarkStart w:id="301" w:name="_Toc164608644"/>
      <w:bookmarkStart w:id="302" w:name="_Toc127161444"/>
      <w:bookmarkStart w:id="303" w:name="_Toc164229225"/>
      <w:bookmarkStart w:id="304" w:name="_Toc150480768"/>
      <w:bookmarkStart w:id="305" w:name="_Toc150509281"/>
      <w:bookmarkStart w:id="306" w:name="_Toc151193918"/>
      <w:bookmarkStart w:id="307" w:name="_Toc164351624"/>
      <w:bookmarkStart w:id="308" w:name="_Toc164608799"/>
      <w:r>
        <w:rPr>
          <w:rFonts w:ascii="宋体" w:hAnsi="宋体" w:hint="eastAsia"/>
          <w:sz w:val="24"/>
        </w:rPr>
        <w:t>11</w:t>
      </w:r>
      <w:r>
        <w:rPr>
          <w:rFonts w:ascii="宋体" w:hAnsi="宋体" w:hint="eastAsia"/>
          <w:sz w:val="24"/>
        </w:rPr>
        <w:tab/>
      </w:r>
      <w:r>
        <w:rPr>
          <w:rFonts w:ascii="宋体" w:hAnsi="宋体"/>
          <w:sz w:val="24"/>
        </w:rPr>
        <w:t>投标报价</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4FAC7FF4" w14:textId="77777777" w:rsidR="00EE7E8B" w:rsidRDefault="00D6502A">
      <w:pPr>
        <w:tabs>
          <w:tab w:val="left" w:pos="900"/>
          <w:tab w:val="left" w:pos="1080"/>
          <w:tab w:val="left" w:pos="1589"/>
          <w:tab w:val="left" w:pos="2014"/>
        </w:tabs>
        <w:snapToGrid w:val="0"/>
        <w:spacing w:line="360" w:lineRule="auto"/>
        <w:ind w:left="1077" w:firstLine="480"/>
        <w:rPr>
          <w:sz w:val="24"/>
        </w:rPr>
      </w:pPr>
      <w:r>
        <w:rPr>
          <w:sz w:val="24"/>
        </w:rPr>
        <w:t>11.1</w:t>
      </w:r>
      <w:r>
        <w:rPr>
          <w:sz w:val="24"/>
        </w:rPr>
        <w:tab/>
      </w:r>
      <w:r>
        <w:rPr>
          <w:sz w:val="24"/>
        </w:rPr>
        <w:t>所有投标均以人民币报价。</w:t>
      </w:r>
    </w:p>
    <w:p w14:paraId="27B5864A"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11.2</w:t>
      </w:r>
      <w:r>
        <w:rPr>
          <w:sz w:val="24"/>
        </w:rPr>
        <w:tab/>
      </w:r>
      <w:r>
        <w:rPr>
          <w:rFonts w:ascii="宋体" w:hAnsi="宋体"/>
          <w:sz w:val="24"/>
        </w:rPr>
        <w:t>投标人的报价应包括为完成本项目所发生的一切费用和税费，招标人将不再支付报价以外的任何费用。</w:t>
      </w:r>
      <w:r>
        <w:rPr>
          <w:rFonts w:ascii="宋体" w:hAnsi="宋体" w:hint="eastAsia"/>
          <w:sz w:val="24"/>
        </w:rPr>
        <w:t>投标人的报价应包括但不限于下列内容，《投标人须知资料表》中有特殊规定的，从其规定。</w:t>
      </w:r>
    </w:p>
    <w:p w14:paraId="79ED85C4" w14:textId="77777777" w:rsidR="00EE7E8B" w:rsidRDefault="00D6502A">
      <w:pPr>
        <w:tabs>
          <w:tab w:val="left" w:pos="900"/>
          <w:tab w:val="left" w:pos="1980"/>
        </w:tabs>
        <w:snapToGrid w:val="0"/>
        <w:spacing w:line="360" w:lineRule="auto"/>
        <w:ind w:left="1980" w:firstLine="480"/>
        <w:rPr>
          <w:rFonts w:ascii="宋体" w:hAnsi="宋体" w:hint="eastAsia"/>
          <w:sz w:val="24"/>
        </w:rPr>
      </w:pPr>
      <w:r>
        <w:rPr>
          <w:rFonts w:ascii="宋体" w:hAnsi="宋体" w:hint="eastAsia"/>
          <w:sz w:val="24"/>
        </w:rPr>
        <w:t>11.2.1</w:t>
      </w:r>
      <w:r>
        <w:rPr>
          <w:rFonts w:ascii="宋体" w:hAnsi="宋体" w:hint="eastAsia"/>
          <w:sz w:val="24"/>
        </w:rPr>
        <w:tab/>
      </w:r>
      <w:r>
        <w:rPr>
          <w:rFonts w:ascii="宋体" w:hAnsi="宋体"/>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按照招标文件要求完成本项目的全部相关服务费用；</w:t>
      </w:r>
    </w:p>
    <w:p w14:paraId="2831BBF2" w14:textId="77777777" w:rsidR="00EE7E8B" w:rsidRDefault="00D6502A">
      <w:pPr>
        <w:tabs>
          <w:tab w:val="left" w:pos="900"/>
          <w:tab w:val="left" w:pos="1980"/>
        </w:tabs>
        <w:snapToGrid w:val="0"/>
        <w:spacing w:line="360" w:lineRule="auto"/>
        <w:ind w:left="1980" w:firstLine="480"/>
        <w:rPr>
          <w:rFonts w:ascii="宋体" w:hAnsi="宋体" w:hint="eastAsia"/>
          <w:sz w:val="24"/>
        </w:rPr>
      </w:pPr>
      <w:r>
        <w:rPr>
          <w:rFonts w:ascii="宋体" w:hAnsi="宋体" w:hint="eastAsia"/>
          <w:sz w:val="24"/>
        </w:rPr>
        <w:lastRenderedPageBreak/>
        <w:t>11.2.2</w:t>
      </w:r>
      <w:r>
        <w:rPr>
          <w:rFonts w:ascii="宋体" w:hAnsi="宋体" w:hint="eastAsia"/>
          <w:sz w:val="24"/>
        </w:rPr>
        <w:tab/>
      </w:r>
      <w:r>
        <w:rPr>
          <w:rFonts w:ascii="宋体" w:hAnsi="宋体"/>
          <w:sz w:val="24"/>
        </w:rPr>
        <w:t xml:space="preserve">按照招标文件要求完成本项目的全部相关服务费用。 </w:t>
      </w:r>
    </w:p>
    <w:p w14:paraId="1704039D"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11.3</w:t>
      </w:r>
      <w:r>
        <w:rPr>
          <w:sz w:val="24"/>
        </w:rPr>
        <w:tab/>
      </w:r>
      <w:r>
        <w:rPr>
          <w:rFonts w:ascii="宋体" w:hAnsi="宋体"/>
          <w:sz w:val="24"/>
        </w:rPr>
        <w:t>采购人不得向供应商索要或者接受其给予的赠品、回扣或者与采购无关的其他商品、服务。</w:t>
      </w:r>
    </w:p>
    <w:p w14:paraId="100B6991"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sz w:val="24"/>
        </w:rPr>
        <w:t>11.4</w:t>
      </w:r>
      <w:r>
        <w:rPr>
          <w:sz w:val="24"/>
        </w:rPr>
        <w:tab/>
      </w:r>
      <w:r>
        <w:rPr>
          <w:rFonts w:ascii="宋体" w:hAnsi="宋体"/>
          <w:sz w:val="24"/>
        </w:rPr>
        <w:t>投标人不能提供任何有选择性或可调整的报价，否则其</w:t>
      </w:r>
      <w:r>
        <w:rPr>
          <w:rFonts w:ascii="宋体" w:hAnsi="宋体"/>
          <w:b/>
          <w:sz w:val="24"/>
        </w:rPr>
        <w:t>投标无效</w:t>
      </w:r>
      <w:r>
        <w:rPr>
          <w:rFonts w:ascii="宋体" w:hAnsi="宋体"/>
          <w:sz w:val="24"/>
        </w:rPr>
        <w:t>。</w:t>
      </w:r>
    </w:p>
    <w:p w14:paraId="20DD96C0" w14:textId="77777777" w:rsidR="00EE7E8B" w:rsidRDefault="00D6502A">
      <w:pPr>
        <w:tabs>
          <w:tab w:val="left" w:pos="900"/>
          <w:tab w:val="left" w:pos="1080"/>
          <w:tab w:val="left" w:pos="1589"/>
          <w:tab w:val="left" w:pos="2014"/>
        </w:tabs>
        <w:snapToGrid w:val="0"/>
        <w:spacing w:line="360" w:lineRule="auto"/>
        <w:ind w:left="1080" w:firstLine="480"/>
        <w:rPr>
          <w:rFonts w:ascii="宋体" w:hAnsi="宋体" w:hint="eastAsia"/>
          <w:sz w:val="24"/>
        </w:rPr>
      </w:pPr>
      <w:r>
        <w:rPr>
          <w:sz w:val="24"/>
        </w:rPr>
        <w:t>11.5</w:t>
      </w:r>
      <w:r>
        <w:rPr>
          <w:sz w:val="24"/>
        </w:rPr>
        <w:tab/>
      </w:r>
      <w:r>
        <w:rPr>
          <w:rFonts w:ascii="宋体" w:hAnsi="宋体"/>
          <w:sz w:val="24"/>
        </w:rPr>
        <w:t>投标人应在“投标分项报价表”上标明</w:t>
      </w:r>
      <w:r>
        <w:rPr>
          <w:rFonts w:ascii="宋体" w:hAnsi="宋体" w:hint="eastAsia"/>
          <w:sz w:val="24"/>
        </w:rPr>
        <w:t>所投货物/</w:t>
      </w:r>
      <w:r>
        <w:rPr>
          <w:rFonts w:ascii="宋体" w:hAnsi="宋体"/>
          <w:sz w:val="24"/>
        </w:rPr>
        <w:t>服务的单价和总价，</w:t>
      </w:r>
      <w:r>
        <w:rPr>
          <w:rFonts w:ascii="宋体" w:hAnsi="宋体" w:hint="eastAsia"/>
          <w:sz w:val="24"/>
        </w:rPr>
        <w:t>投标人所报的各分项投标单价在合同履行过程中是固定不变的，不得以任何理由予以变更，否则其</w:t>
      </w:r>
      <w:r>
        <w:rPr>
          <w:rFonts w:ascii="宋体" w:hAnsi="宋体" w:hint="eastAsia"/>
          <w:b/>
          <w:bCs/>
          <w:sz w:val="24"/>
        </w:rPr>
        <w:t>投标无效</w:t>
      </w:r>
      <w:r>
        <w:rPr>
          <w:rFonts w:ascii="宋体" w:hAnsi="宋体" w:hint="eastAsia"/>
          <w:sz w:val="24"/>
        </w:rPr>
        <w:t>。</w:t>
      </w:r>
    </w:p>
    <w:p w14:paraId="6FED0AA1" w14:textId="77777777" w:rsidR="00EE7E8B" w:rsidRDefault="00D6502A">
      <w:pPr>
        <w:tabs>
          <w:tab w:val="left" w:pos="900"/>
          <w:tab w:val="left" w:pos="1080"/>
          <w:tab w:val="left" w:pos="1589"/>
          <w:tab w:val="left" w:pos="2014"/>
        </w:tabs>
        <w:snapToGrid w:val="0"/>
        <w:spacing w:line="360" w:lineRule="auto"/>
        <w:ind w:left="1468" w:firstLine="480"/>
        <w:rPr>
          <w:rFonts w:ascii="宋体" w:hAnsi="宋体" w:hint="eastAsia"/>
          <w:sz w:val="24"/>
        </w:rPr>
      </w:pPr>
      <w:r>
        <w:rPr>
          <w:sz w:val="24"/>
        </w:rPr>
        <w:t>11.6</w:t>
      </w:r>
      <w:r>
        <w:rPr>
          <w:sz w:val="24"/>
        </w:rPr>
        <w:tab/>
      </w:r>
      <w:r>
        <w:rPr>
          <w:rFonts w:ascii="宋体" w:hAnsi="宋体" w:hint="eastAsia"/>
          <w:sz w:val="24"/>
        </w:rPr>
        <w:t>投标报价中，如投标内容超出招标文件要求，该部分内容在评标时将不予以核减。</w:t>
      </w:r>
    </w:p>
    <w:p w14:paraId="73BDBC3E" w14:textId="77777777" w:rsidR="00EE7E8B" w:rsidRDefault="00D6502A">
      <w:pPr>
        <w:tabs>
          <w:tab w:val="left" w:pos="900"/>
          <w:tab w:val="left" w:pos="1080"/>
          <w:tab w:val="left" w:pos="1589"/>
          <w:tab w:val="left" w:pos="2014"/>
        </w:tabs>
        <w:snapToGrid w:val="0"/>
        <w:spacing w:line="360" w:lineRule="auto"/>
        <w:ind w:left="1468" w:firstLine="480"/>
        <w:rPr>
          <w:rFonts w:ascii="宋体" w:hAnsi="宋体" w:hint="eastAsia"/>
          <w:sz w:val="24"/>
        </w:rPr>
      </w:pPr>
      <w:r>
        <w:rPr>
          <w:sz w:val="24"/>
        </w:rPr>
        <w:t>11.7</w:t>
      </w:r>
      <w:r>
        <w:rPr>
          <w:sz w:val="24"/>
        </w:rPr>
        <w:tab/>
      </w:r>
      <w:r>
        <w:rPr>
          <w:rFonts w:ascii="宋体" w:hAnsi="宋体" w:hint="eastAsia"/>
          <w:sz w:val="24"/>
        </w:rPr>
        <w:t>最低报价不是授予合同的唯一保证。</w:t>
      </w:r>
    </w:p>
    <w:p w14:paraId="50EB9D2B" w14:textId="77777777" w:rsidR="00EE7E8B" w:rsidRDefault="00D6502A">
      <w:pPr>
        <w:tabs>
          <w:tab w:val="left" w:pos="360"/>
          <w:tab w:val="left" w:pos="900"/>
        </w:tabs>
        <w:snapToGrid w:val="0"/>
        <w:spacing w:line="360" w:lineRule="auto"/>
        <w:ind w:left="357" w:firstLine="480"/>
        <w:outlineLvl w:val="1"/>
        <w:rPr>
          <w:rFonts w:ascii="宋体" w:hAnsi="宋体" w:hint="eastAsia"/>
          <w:sz w:val="24"/>
        </w:rPr>
      </w:pPr>
      <w:bookmarkStart w:id="309" w:name="_Toc164608645"/>
      <w:bookmarkStart w:id="310" w:name="_Toc226965721"/>
      <w:bookmarkStart w:id="311" w:name="_Toc305158799"/>
      <w:bookmarkStart w:id="312" w:name="_Toc150774736"/>
      <w:bookmarkStart w:id="313" w:name="_Toc305158873"/>
      <w:bookmarkStart w:id="314" w:name="_Toc150774631"/>
      <w:bookmarkStart w:id="315" w:name="_Toc264969221"/>
      <w:bookmarkStart w:id="316" w:name="_Toc195842896"/>
      <w:bookmarkStart w:id="317" w:name="_Toc151193701"/>
      <w:bookmarkStart w:id="318" w:name="_Toc142311033"/>
      <w:bookmarkStart w:id="319" w:name="_Toc164351625"/>
      <w:bookmarkStart w:id="320" w:name="_Toc164229226"/>
      <w:bookmarkStart w:id="321" w:name="_Ref467306513"/>
      <w:bookmarkStart w:id="322" w:name="_Toc226309775"/>
      <w:bookmarkStart w:id="323" w:name="_Toc150509282"/>
      <w:bookmarkStart w:id="324" w:name="_Toc127151732"/>
      <w:bookmarkStart w:id="325" w:name="_Toc520356156"/>
      <w:bookmarkStart w:id="326" w:name="_Toc265228369"/>
      <w:bookmarkStart w:id="327" w:name="_Toc127151531"/>
      <w:bookmarkStart w:id="328" w:name="_Toc164229372"/>
      <w:bookmarkStart w:id="329" w:name="_Toc149720824"/>
      <w:bookmarkStart w:id="330" w:name="_Toc127161445"/>
      <w:bookmarkStart w:id="331" w:name="_Toc151193845"/>
      <w:bookmarkStart w:id="332" w:name="_Toc151193919"/>
      <w:bookmarkStart w:id="333" w:name="_Toc151193773"/>
      <w:bookmarkStart w:id="334" w:name="_Toc226965804"/>
      <w:bookmarkStart w:id="335" w:name="_Toc226337227"/>
      <w:bookmarkStart w:id="336" w:name="_Toc151190158"/>
      <w:bookmarkStart w:id="337" w:name="_Toc151193629"/>
      <w:bookmarkStart w:id="338" w:name="_Toc164608800"/>
      <w:bookmarkStart w:id="339" w:name="_Toc150480769"/>
      <w:r>
        <w:rPr>
          <w:rFonts w:ascii="宋体" w:hAnsi="宋体" w:hint="eastAsia"/>
          <w:sz w:val="24"/>
        </w:rPr>
        <w:t>12</w:t>
      </w:r>
      <w:r>
        <w:rPr>
          <w:rFonts w:ascii="宋体" w:hAnsi="宋体" w:hint="eastAsia"/>
          <w:sz w:val="24"/>
        </w:rPr>
        <w:tab/>
      </w:r>
      <w:r>
        <w:rPr>
          <w:rFonts w:ascii="宋体" w:hAnsi="宋体"/>
          <w:sz w:val="24"/>
        </w:rPr>
        <w:t>投标保证金</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79F96431"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bookmarkStart w:id="340" w:name="_Ref467306302"/>
      <w:r>
        <w:rPr>
          <w:sz w:val="24"/>
        </w:rPr>
        <w:t>12.1</w:t>
      </w:r>
      <w:r>
        <w:rPr>
          <w:sz w:val="24"/>
        </w:rPr>
        <w:tab/>
      </w:r>
      <w:r>
        <w:rPr>
          <w:rFonts w:ascii="宋体" w:hAnsi="宋体"/>
          <w:sz w:val="24"/>
        </w:rPr>
        <w:t>投标人应按《投标人须知资料表》中规定的金额及要求交纳投标保证金</w:t>
      </w:r>
      <w:bookmarkEnd w:id="340"/>
      <w:r>
        <w:rPr>
          <w:rFonts w:ascii="宋体" w:hAnsi="宋体"/>
          <w:sz w:val="24"/>
        </w:rPr>
        <w:t>，并作为其投标的一部分。</w:t>
      </w:r>
      <w:r>
        <w:rPr>
          <w:rFonts w:ascii="宋体" w:hAnsi="宋体" w:hint="eastAsia"/>
          <w:sz w:val="24"/>
        </w:rPr>
        <w:t>投标人自愿超额缴纳投标保证金的，投标文件不做无效处理。</w:t>
      </w:r>
    </w:p>
    <w:p w14:paraId="6F85A961"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12.2</w:t>
      </w:r>
      <w:r>
        <w:rPr>
          <w:sz w:val="24"/>
        </w:rPr>
        <w:tab/>
      </w:r>
      <w:r>
        <w:rPr>
          <w:rFonts w:ascii="宋体" w:hAnsi="宋体"/>
          <w:sz w:val="24"/>
        </w:rPr>
        <w:t>交纳投标保证金可采用的形式：政府采购法律法规接受的支票、汇票、本票、网上银行支付或者金融机构、担保机构出具的保函等非现金形式。</w:t>
      </w:r>
    </w:p>
    <w:p w14:paraId="75BFD88F"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12.3</w:t>
      </w:r>
      <w:r>
        <w:rPr>
          <w:sz w:val="24"/>
        </w:rPr>
        <w:tab/>
      </w:r>
      <w:r>
        <w:rPr>
          <w:rFonts w:ascii="宋体" w:hAnsi="宋体"/>
          <w:sz w:val="24"/>
        </w:rPr>
        <w:t>投标保证金到账（保函提交）截止时间同投标截止时间。以支票、汇票、本票、网上银行支付等形式提交投标保证金的，应在投标截止时间前</w:t>
      </w:r>
      <w:r>
        <w:rPr>
          <w:rFonts w:ascii="宋体" w:hAnsi="宋体" w:hint="eastAsia"/>
          <w:sz w:val="24"/>
        </w:rPr>
        <w:t>到账</w:t>
      </w:r>
      <w:r>
        <w:rPr>
          <w:rFonts w:ascii="宋体" w:hAnsi="宋体"/>
          <w:sz w:val="24"/>
        </w:rPr>
        <w:t>；</w:t>
      </w:r>
      <w:r>
        <w:rPr>
          <w:rFonts w:ascii="宋体" w:hAnsi="宋体" w:hint="eastAsia"/>
          <w:sz w:val="24"/>
        </w:rPr>
        <w:t>以</w:t>
      </w:r>
      <w:r>
        <w:rPr>
          <w:rFonts w:ascii="宋体" w:hAnsi="宋体"/>
          <w:sz w:val="24"/>
        </w:rPr>
        <w:t>金融机构、担保机构出具的保函等形式提交投标保证金的，应在投标截止时间前将原件提交至</w:t>
      </w:r>
      <w:r>
        <w:rPr>
          <w:rFonts w:ascii="宋体" w:hAnsi="宋体" w:hint="eastAsia"/>
          <w:sz w:val="24"/>
        </w:rPr>
        <w:t>采购代理机构。</w:t>
      </w:r>
      <w:r>
        <w:rPr>
          <w:spacing w:val="-50"/>
          <w:sz w:val="24"/>
        </w:rPr>
        <w:t xml:space="preserve"> </w:t>
      </w:r>
      <w:r>
        <w:rPr>
          <w:sz w:val="24"/>
        </w:rPr>
        <w:t>以电子保函形式提交投标保证金的，</w:t>
      </w:r>
      <w:r>
        <w:rPr>
          <w:spacing w:val="2"/>
          <w:sz w:val="24"/>
        </w:rPr>
        <w:t>应在投标截止时间前通过北京市政府采购电子交易平台完成电子保函在线办</w:t>
      </w:r>
      <w:r>
        <w:rPr>
          <w:sz w:val="24"/>
        </w:rPr>
        <w:t>理。未按上述要求缴纳投标保证金的，其</w:t>
      </w:r>
      <w:r>
        <w:rPr>
          <w:b/>
          <w:bCs/>
          <w:sz w:val="24"/>
        </w:rPr>
        <w:t>投标</w:t>
      </w:r>
      <w:r>
        <w:rPr>
          <w:b/>
          <w:bCs/>
          <w:spacing w:val="-1"/>
          <w:sz w:val="24"/>
        </w:rPr>
        <w:t>无效</w:t>
      </w:r>
      <w:r>
        <w:rPr>
          <w:spacing w:val="-1"/>
          <w:sz w:val="24"/>
        </w:rPr>
        <w:t>。</w:t>
      </w:r>
      <w:r>
        <w:rPr>
          <w:rFonts w:ascii="宋体" w:hAnsi="宋体" w:hint="eastAsia"/>
          <w:sz w:val="24"/>
        </w:rPr>
        <w:t>由于到账时间晚于投标截止时间的，或者票据错误、印鉴不清等原因导致不能到账的，其</w:t>
      </w:r>
      <w:r>
        <w:rPr>
          <w:rFonts w:ascii="宋体" w:hAnsi="宋体" w:hint="eastAsia"/>
          <w:b/>
          <w:sz w:val="24"/>
        </w:rPr>
        <w:t>投标无效</w:t>
      </w:r>
      <w:r>
        <w:rPr>
          <w:rFonts w:ascii="宋体" w:hAnsi="宋体" w:hint="eastAsia"/>
          <w:sz w:val="24"/>
        </w:rPr>
        <w:t>。投标人同时对多个采购包进行投标时，投标保证金可合并提供，但应注明投标的各采购包及投标保证金金额。投标保证金总额不足且无法判定是哪一个或多个采购包，涉及的所有采购包将均被视为</w:t>
      </w:r>
      <w:r>
        <w:rPr>
          <w:rFonts w:ascii="宋体" w:hAnsi="宋体" w:hint="eastAsia"/>
          <w:b/>
          <w:bCs/>
          <w:sz w:val="24"/>
        </w:rPr>
        <w:t>无效投标</w:t>
      </w:r>
      <w:r>
        <w:rPr>
          <w:rFonts w:ascii="宋体" w:hAnsi="宋体" w:hint="eastAsia"/>
          <w:sz w:val="24"/>
        </w:rPr>
        <w:t>。</w:t>
      </w:r>
    </w:p>
    <w:p w14:paraId="5BE3DC8F"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12.4</w:t>
      </w:r>
      <w:r>
        <w:rPr>
          <w:sz w:val="24"/>
        </w:rPr>
        <w:tab/>
      </w:r>
      <w:r>
        <w:rPr>
          <w:spacing w:val="1"/>
          <w:sz w:val="24"/>
        </w:rPr>
        <w:t>投标人除需在投标文件中提供</w:t>
      </w:r>
      <w:r>
        <w:rPr>
          <w:spacing w:val="1"/>
          <w:sz w:val="24"/>
        </w:rPr>
        <w:t>“</w:t>
      </w:r>
      <w:r>
        <w:rPr>
          <w:spacing w:val="1"/>
          <w:sz w:val="24"/>
        </w:rPr>
        <w:t>投标保证</w:t>
      </w:r>
      <w:r>
        <w:rPr>
          <w:sz w:val="24"/>
        </w:rPr>
        <w:t>金凭证</w:t>
      </w:r>
      <w:r>
        <w:rPr>
          <w:rFonts w:ascii="Arial" w:eastAsia="Arial" w:hAnsi="Arial" w:cs="Arial"/>
          <w:sz w:val="24"/>
        </w:rPr>
        <w:t>/</w:t>
      </w:r>
      <w:r>
        <w:rPr>
          <w:sz w:val="24"/>
        </w:rPr>
        <w:t>交款单据电子件</w:t>
      </w:r>
      <w:r>
        <w:rPr>
          <w:spacing w:val="-49"/>
          <w:sz w:val="24"/>
        </w:rPr>
        <w:t xml:space="preserve"> </w:t>
      </w:r>
      <w:r>
        <w:rPr>
          <w:sz w:val="24"/>
        </w:rPr>
        <w:t>”</w:t>
      </w:r>
      <w:r>
        <w:rPr>
          <w:sz w:val="24"/>
        </w:rPr>
        <w:t>，还需在</w:t>
      </w:r>
      <w:r>
        <w:rPr>
          <w:spacing w:val="-8"/>
          <w:sz w:val="24"/>
        </w:rPr>
        <w:t>投标截止时间前，通过电子交易平台上传</w:t>
      </w:r>
      <w:r>
        <w:rPr>
          <w:spacing w:val="-8"/>
          <w:sz w:val="24"/>
        </w:rPr>
        <w:t>“</w:t>
      </w:r>
      <w:r>
        <w:rPr>
          <w:spacing w:val="-8"/>
          <w:sz w:val="24"/>
        </w:rPr>
        <w:t>投标保证金凭证</w:t>
      </w:r>
      <w:r>
        <w:rPr>
          <w:rFonts w:ascii="Arial" w:eastAsia="Arial" w:hAnsi="Arial" w:cs="Arial"/>
          <w:spacing w:val="-8"/>
          <w:sz w:val="24"/>
        </w:rPr>
        <w:t>/</w:t>
      </w:r>
      <w:r>
        <w:rPr>
          <w:spacing w:val="-8"/>
          <w:sz w:val="24"/>
        </w:rPr>
        <w:t>交款单据电子件</w:t>
      </w:r>
      <w:r>
        <w:rPr>
          <w:spacing w:val="-52"/>
          <w:sz w:val="24"/>
        </w:rPr>
        <w:t xml:space="preserve"> </w:t>
      </w:r>
      <w:r>
        <w:rPr>
          <w:spacing w:val="-8"/>
          <w:sz w:val="24"/>
        </w:rPr>
        <w:t>”</w:t>
      </w:r>
      <w:r>
        <w:rPr>
          <w:spacing w:val="-8"/>
          <w:sz w:val="24"/>
        </w:rPr>
        <w:t>。</w:t>
      </w:r>
    </w:p>
    <w:p w14:paraId="4F914878"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12.5</w:t>
      </w:r>
      <w:r>
        <w:rPr>
          <w:sz w:val="24"/>
        </w:rPr>
        <w:tab/>
      </w:r>
      <w:r>
        <w:rPr>
          <w:rFonts w:ascii="宋体" w:hAnsi="宋体"/>
          <w:sz w:val="24"/>
        </w:rPr>
        <w:t>投标保证金（保函）有效期同投标有效期。</w:t>
      </w:r>
    </w:p>
    <w:p w14:paraId="1395FA5D"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lastRenderedPageBreak/>
        <w:t>12.6</w:t>
      </w:r>
      <w:r>
        <w:rPr>
          <w:sz w:val="24"/>
        </w:rPr>
        <w:tab/>
      </w:r>
      <w:r>
        <w:rPr>
          <w:rFonts w:ascii="宋体" w:hAnsi="宋体"/>
          <w:sz w:val="24"/>
        </w:rPr>
        <w:t>投标</w:t>
      </w:r>
      <w:r>
        <w:rPr>
          <w:rFonts w:ascii="宋体" w:hAnsi="宋体" w:hint="eastAsia"/>
          <w:sz w:val="24"/>
        </w:rPr>
        <w:t>人为</w:t>
      </w:r>
      <w:r>
        <w:rPr>
          <w:rFonts w:ascii="宋体" w:hAnsi="宋体"/>
          <w:sz w:val="24"/>
        </w:rPr>
        <w:t>联合体的，可以由联合体中的一方或者</w:t>
      </w:r>
      <w:r>
        <w:rPr>
          <w:rFonts w:ascii="宋体" w:hAnsi="宋体" w:hint="eastAsia"/>
          <w:sz w:val="24"/>
        </w:rPr>
        <w:t>多方</w:t>
      </w:r>
      <w:r>
        <w:rPr>
          <w:rFonts w:ascii="宋体" w:hAnsi="宋体"/>
          <w:sz w:val="24"/>
        </w:rPr>
        <w:t>共同</w:t>
      </w:r>
      <w:r>
        <w:rPr>
          <w:rFonts w:ascii="宋体" w:hAnsi="宋体" w:hint="eastAsia"/>
          <w:sz w:val="24"/>
        </w:rPr>
        <w:t>交纳</w:t>
      </w:r>
      <w:r>
        <w:rPr>
          <w:rFonts w:ascii="宋体" w:hAnsi="宋体"/>
          <w:sz w:val="24"/>
        </w:rPr>
        <w:t>投标保证金，</w:t>
      </w:r>
      <w:r>
        <w:rPr>
          <w:rFonts w:ascii="宋体" w:hAnsi="宋体" w:hint="eastAsia"/>
          <w:sz w:val="24"/>
        </w:rPr>
        <w:t>其交纳的</w:t>
      </w:r>
      <w:r>
        <w:rPr>
          <w:rFonts w:ascii="宋体" w:hAnsi="宋体"/>
          <w:sz w:val="24"/>
        </w:rPr>
        <w:t>投标保证金对联合体各方均具有约束力。</w:t>
      </w:r>
    </w:p>
    <w:p w14:paraId="7BB2824C"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12.7</w:t>
      </w:r>
      <w:r>
        <w:rPr>
          <w:sz w:val="24"/>
        </w:rPr>
        <w:tab/>
      </w:r>
      <w:r>
        <w:rPr>
          <w:rFonts w:ascii="宋体" w:hAnsi="宋体"/>
          <w:sz w:val="24"/>
        </w:rPr>
        <w:t>采购人、采购代理机构将及时退还投标人的投标保证金，</w:t>
      </w:r>
      <w:r>
        <w:rPr>
          <w:rFonts w:ascii="宋体" w:hAnsi="宋体" w:hint="eastAsia"/>
          <w:sz w:val="24"/>
        </w:rPr>
        <w:t>采用银行保函、担保机构担保函等形式递交的投标保证金，经投标人同意后采购人、采购代理机构可以不再退还，但</w:t>
      </w:r>
      <w:r>
        <w:rPr>
          <w:rFonts w:ascii="宋体" w:hAnsi="宋体"/>
          <w:sz w:val="24"/>
        </w:rPr>
        <w:t>因投标人自身原因导致无法及时退还的除外：</w:t>
      </w:r>
    </w:p>
    <w:p w14:paraId="0A3D8683" w14:textId="77777777" w:rsidR="00EE7E8B" w:rsidRDefault="00D6502A">
      <w:pPr>
        <w:tabs>
          <w:tab w:val="left" w:pos="900"/>
          <w:tab w:val="left" w:pos="1980"/>
        </w:tabs>
        <w:snapToGrid w:val="0"/>
        <w:spacing w:line="360" w:lineRule="auto"/>
        <w:ind w:left="1980" w:firstLine="480"/>
        <w:rPr>
          <w:rFonts w:ascii="宋体" w:hAnsi="宋体" w:hint="eastAsia"/>
          <w:sz w:val="24"/>
        </w:rPr>
      </w:pPr>
      <w:r>
        <w:rPr>
          <w:rFonts w:ascii="宋体" w:hAnsi="宋体" w:hint="eastAsia"/>
          <w:sz w:val="24"/>
        </w:rPr>
        <w:t>12.7.1</w:t>
      </w:r>
      <w:r>
        <w:rPr>
          <w:rFonts w:ascii="宋体" w:hAnsi="宋体" w:hint="eastAsia"/>
          <w:sz w:val="24"/>
        </w:rPr>
        <w:tab/>
      </w:r>
      <w:r>
        <w:rPr>
          <w:rFonts w:ascii="宋体" w:hAnsi="宋体"/>
          <w:sz w:val="24"/>
        </w:rPr>
        <w:t>投标人在投标截止时间前撤回已提交的投标文件的，自收到投标人书面撤回通知之日起5个工作日内退还已收取的投标保证金；</w:t>
      </w:r>
    </w:p>
    <w:p w14:paraId="755E0E74" w14:textId="77777777" w:rsidR="00EE7E8B" w:rsidRDefault="00D6502A">
      <w:pPr>
        <w:tabs>
          <w:tab w:val="left" w:pos="900"/>
          <w:tab w:val="left" w:pos="1980"/>
        </w:tabs>
        <w:snapToGrid w:val="0"/>
        <w:spacing w:line="360" w:lineRule="auto"/>
        <w:ind w:left="1980" w:firstLine="480"/>
        <w:rPr>
          <w:rFonts w:ascii="宋体" w:hAnsi="宋体" w:hint="eastAsia"/>
          <w:sz w:val="24"/>
        </w:rPr>
      </w:pPr>
      <w:r>
        <w:rPr>
          <w:rFonts w:ascii="宋体" w:hAnsi="宋体" w:hint="eastAsia"/>
          <w:sz w:val="24"/>
        </w:rPr>
        <w:t>12.7.2</w:t>
      </w:r>
      <w:r>
        <w:rPr>
          <w:rFonts w:ascii="宋体" w:hAnsi="宋体" w:hint="eastAsia"/>
          <w:sz w:val="24"/>
        </w:rPr>
        <w:tab/>
      </w:r>
      <w:r>
        <w:rPr>
          <w:rFonts w:ascii="宋体" w:hAnsi="宋体"/>
          <w:sz w:val="24"/>
        </w:rPr>
        <w:t>中标人的投标保证金，自采购合同签订之日起5个工作日内退还中标人；</w:t>
      </w:r>
    </w:p>
    <w:p w14:paraId="345D6131" w14:textId="77777777" w:rsidR="00EE7E8B" w:rsidRDefault="00D6502A">
      <w:pPr>
        <w:tabs>
          <w:tab w:val="left" w:pos="900"/>
          <w:tab w:val="left" w:pos="1980"/>
        </w:tabs>
        <w:snapToGrid w:val="0"/>
        <w:spacing w:line="360" w:lineRule="auto"/>
        <w:ind w:left="1980" w:firstLine="480"/>
        <w:rPr>
          <w:rFonts w:ascii="宋体" w:hAnsi="宋体" w:hint="eastAsia"/>
          <w:sz w:val="24"/>
        </w:rPr>
      </w:pPr>
      <w:r>
        <w:rPr>
          <w:rFonts w:ascii="宋体" w:hAnsi="宋体" w:hint="eastAsia"/>
          <w:sz w:val="24"/>
        </w:rPr>
        <w:t>12.7.3</w:t>
      </w:r>
      <w:r>
        <w:rPr>
          <w:rFonts w:ascii="宋体" w:hAnsi="宋体" w:hint="eastAsia"/>
          <w:sz w:val="24"/>
        </w:rPr>
        <w:tab/>
      </w:r>
      <w:r>
        <w:rPr>
          <w:rFonts w:ascii="宋体" w:hAnsi="宋体"/>
          <w:sz w:val="24"/>
        </w:rPr>
        <w:t>未中标投标人的投标保证金，自中标通知书发出之日起5个工作日内退还未中标人；</w:t>
      </w:r>
    </w:p>
    <w:p w14:paraId="7D6661C0" w14:textId="77777777" w:rsidR="00EE7E8B" w:rsidRDefault="00D6502A">
      <w:pPr>
        <w:tabs>
          <w:tab w:val="left" w:pos="900"/>
          <w:tab w:val="left" w:pos="1980"/>
        </w:tabs>
        <w:snapToGrid w:val="0"/>
        <w:spacing w:line="360" w:lineRule="auto"/>
        <w:ind w:left="1980" w:firstLine="480"/>
        <w:rPr>
          <w:rFonts w:ascii="宋体" w:hAnsi="宋体" w:hint="eastAsia"/>
          <w:sz w:val="24"/>
        </w:rPr>
      </w:pPr>
      <w:r>
        <w:rPr>
          <w:rFonts w:ascii="宋体" w:hAnsi="宋体" w:hint="eastAsia"/>
          <w:sz w:val="24"/>
        </w:rPr>
        <w:t>12.7.4</w:t>
      </w:r>
      <w:r>
        <w:rPr>
          <w:rFonts w:ascii="宋体" w:hAnsi="宋体" w:hint="eastAsia"/>
          <w:sz w:val="24"/>
        </w:rPr>
        <w:tab/>
      </w:r>
      <w:r>
        <w:rPr>
          <w:rFonts w:ascii="宋体" w:hAnsi="宋体"/>
          <w:sz w:val="24"/>
        </w:rPr>
        <w:t>终止招标项目已经收取投标保证金的，自终止采购活动后5个工作日内退还已收取的投标保证金及其在银行产生的孳息。</w:t>
      </w:r>
    </w:p>
    <w:p w14:paraId="5BC0F17E"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12.8</w:t>
      </w:r>
      <w:r>
        <w:rPr>
          <w:sz w:val="24"/>
        </w:rPr>
        <w:tab/>
      </w:r>
      <w:r>
        <w:rPr>
          <w:rFonts w:ascii="宋体" w:hAnsi="宋体"/>
          <w:sz w:val="24"/>
        </w:rPr>
        <w:t>有下列情形之一的，采购人或采购代理机构可以不予退还投标保证金：</w:t>
      </w:r>
    </w:p>
    <w:p w14:paraId="13FD5A99" w14:textId="77777777" w:rsidR="00EE7E8B" w:rsidRDefault="00D6502A">
      <w:pPr>
        <w:tabs>
          <w:tab w:val="left" w:pos="900"/>
          <w:tab w:val="left" w:pos="1980"/>
        </w:tabs>
        <w:snapToGrid w:val="0"/>
        <w:spacing w:line="360" w:lineRule="auto"/>
        <w:ind w:left="1980" w:firstLine="480"/>
        <w:rPr>
          <w:rFonts w:ascii="宋体" w:hAnsi="宋体" w:hint="eastAsia"/>
          <w:sz w:val="24"/>
        </w:rPr>
      </w:pPr>
      <w:r>
        <w:rPr>
          <w:rFonts w:ascii="宋体" w:hAnsi="宋体" w:hint="eastAsia"/>
          <w:sz w:val="24"/>
        </w:rPr>
        <w:t>12.8.1</w:t>
      </w:r>
      <w:r>
        <w:rPr>
          <w:rFonts w:ascii="宋体" w:hAnsi="宋体" w:hint="eastAsia"/>
          <w:sz w:val="24"/>
        </w:rPr>
        <w:tab/>
      </w:r>
      <w:r>
        <w:rPr>
          <w:rFonts w:ascii="宋体" w:hAnsi="宋体"/>
          <w:sz w:val="24"/>
        </w:rPr>
        <w:t>投标有效期内投标人撤销投标文件的；</w:t>
      </w:r>
    </w:p>
    <w:p w14:paraId="798961AA" w14:textId="77777777" w:rsidR="00EE7E8B" w:rsidRDefault="00D6502A">
      <w:pPr>
        <w:tabs>
          <w:tab w:val="left" w:pos="900"/>
          <w:tab w:val="left" w:pos="1080"/>
          <w:tab w:val="left" w:pos="1980"/>
          <w:tab w:val="left" w:pos="2014"/>
        </w:tabs>
        <w:snapToGrid w:val="0"/>
        <w:spacing w:line="360" w:lineRule="auto"/>
        <w:ind w:left="1980" w:firstLine="480"/>
        <w:rPr>
          <w:rFonts w:ascii="宋体" w:hAnsi="宋体" w:hint="eastAsia"/>
          <w:sz w:val="24"/>
        </w:rPr>
      </w:pPr>
      <w:r>
        <w:rPr>
          <w:rFonts w:ascii="宋体" w:hAnsi="宋体" w:hint="eastAsia"/>
          <w:sz w:val="24"/>
        </w:rPr>
        <w:t>12.8.2</w:t>
      </w:r>
      <w:r>
        <w:rPr>
          <w:rFonts w:ascii="宋体" w:hAnsi="宋体" w:hint="eastAsia"/>
          <w:sz w:val="24"/>
        </w:rPr>
        <w:tab/>
      </w:r>
      <w:r>
        <w:rPr>
          <w:rFonts w:ascii="宋体" w:hAnsi="宋体"/>
          <w:sz w:val="24"/>
        </w:rPr>
        <w:t>《投标人须知资料表》中规定的其他情形。</w:t>
      </w:r>
    </w:p>
    <w:p w14:paraId="2674BEE8" w14:textId="77777777" w:rsidR="00EE7E8B" w:rsidRDefault="00D6502A">
      <w:pPr>
        <w:tabs>
          <w:tab w:val="left" w:pos="360"/>
          <w:tab w:val="left" w:pos="900"/>
        </w:tabs>
        <w:snapToGrid w:val="0"/>
        <w:spacing w:line="360" w:lineRule="auto"/>
        <w:ind w:left="357" w:firstLine="480"/>
        <w:outlineLvl w:val="1"/>
        <w:rPr>
          <w:rFonts w:ascii="宋体" w:hAnsi="宋体" w:hint="eastAsia"/>
          <w:sz w:val="24"/>
        </w:rPr>
      </w:pPr>
      <w:bookmarkStart w:id="341" w:name="_Toc149720825"/>
      <w:bookmarkStart w:id="342" w:name="_Toc127151733"/>
      <w:bookmarkStart w:id="343" w:name="_Toc150774632"/>
      <w:bookmarkStart w:id="344" w:name="_Toc151190159"/>
      <w:bookmarkStart w:id="345" w:name="_Toc305158800"/>
      <w:bookmarkStart w:id="346" w:name="_Toc142311034"/>
      <w:bookmarkStart w:id="347" w:name="_Toc150480770"/>
      <w:bookmarkStart w:id="348" w:name="_Toc305158874"/>
      <w:bookmarkStart w:id="349" w:name="_Toc151193774"/>
      <w:bookmarkStart w:id="350" w:name="_Toc226337228"/>
      <w:bookmarkStart w:id="351" w:name="_Toc164229373"/>
      <w:bookmarkStart w:id="352" w:name="_Toc195842897"/>
      <w:bookmarkStart w:id="353" w:name="_Toc164608801"/>
      <w:bookmarkStart w:id="354" w:name="_Toc164351626"/>
      <w:bookmarkStart w:id="355" w:name="_Toc226965805"/>
      <w:bookmarkStart w:id="356" w:name="_Toc265228370"/>
      <w:bookmarkStart w:id="357" w:name="_Toc151193920"/>
      <w:bookmarkStart w:id="358" w:name="_Toc151193846"/>
      <w:bookmarkStart w:id="359" w:name="_Toc151193702"/>
      <w:bookmarkStart w:id="360" w:name="_Toc150509283"/>
      <w:bookmarkStart w:id="361" w:name="_Toc520356157"/>
      <w:bookmarkStart w:id="362" w:name="_Toc164608646"/>
      <w:bookmarkStart w:id="363" w:name="_Toc164229227"/>
      <w:bookmarkStart w:id="364" w:name="_Toc150774737"/>
      <w:bookmarkStart w:id="365" w:name="_Toc151193630"/>
      <w:bookmarkStart w:id="366" w:name="_Toc264969222"/>
      <w:bookmarkStart w:id="367" w:name="_Toc127161446"/>
      <w:bookmarkStart w:id="368" w:name="_Toc127151532"/>
      <w:bookmarkStart w:id="369" w:name="_Toc226309776"/>
      <w:bookmarkStart w:id="370" w:name="_Toc226965722"/>
      <w:r>
        <w:rPr>
          <w:rFonts w:ascii="宋体" w:hAnsi="宋体" w:hint="eastAsia"/>
          <w:sz w:val="24"/>
        </w:rPr>
        <w:t>13</w:t>
      </w:r>
      <w:r>
        <w:rPr>
          <w:rFonts w:ascii="宋体" w:hAnsi="宋体" w:hint="eastAsia"/>
          <w:sz w:val="24"/>
        </w:rPr>
        <w:tab/>
      </w:r>
      <w:r>
        <w:rPr>
          <w:rFonts w:ascii="宋体" w:hAnsi="宋体"/>
          <w:sz w:val="24"/>
        </w:rPr>
        <w:t>投标有效期</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67CC7F67"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13.1</w:t>
      </w:r>
      <w:r>
        <w:rPr>
          <w:sz w:val="24"/>
        </w:rPr>
        <w:tab/>
      </w:r>
      <w:r>
        <w:rPr>
          <w:rFonts w:ascii="宋体" w:hAnsi="宋体"/>
          <w:sz w:val="24"/>
        </w:rPr>
        <w:t>投标</w:t>
      </w:r>
      <w:r>
        <w:rPr>
          <w:rFonts w:ascii="宋体" w:hAnsi="宋体" w:hint="eastAsia"/>
          <w:sz w:val="24"/>
        </w:rPr>
        <w:t>文件</w:t>
      </w:r>
      <w:r>
        <w:rPr>
          <w:rFonts w:ascii="宋体" w:hAnsi="宋体"/>
          <w:sz w:val="24"/>
        </w:rPr>
        <w:t>应在本招标文件《投标人须知资料表》中规定的投标有效期内保持有效，投标有效期少于招标文件规定期限的，其</w:t>
      </w:r>
      <w:r>
        <w:rPr>
          <w:rFonts w:ascii="宋体" w:hAnsi="宋体"/>
          <w:b/>
          <w:sz w:val="24"/>
        </w:rPr>
        <w:t>投标无效</w:t>
      </w:r>
      <w:r>
        <w:rPr>
          <w:rFonts w:ascii="宋体" w:hAnsi="宋体"/>
          <w:sz w:val="24"/>
        </w:rPr>
        <w:t>。</w:t>
      </w:r>
    </w:p>
    <w:p w14:paraId="2B408A4E"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13.2</w:t>
      </w:r>
      <w:r>
        <w:rPr>
          <w:sz w:val="24"/>
        </w:rPr>
        <w:tab/>
      </w:r>
      <w:r>
        <w:rPr>
          <w:rFonts w:ascii="宋体" w:hAnsi="宋体" w:hint="eastAsia"/>
          <w:sz w:val="24"/>
        </w:rPr>
        <w:t>采购人或采购代理机构可根据实际情况，在原投标有效期截止之前，要求投标人同意延长投标文件的有效期。接受该要求的投标人将不会被要求和允许修正其其它内容，且本须知中有关投标保证金的要求将在延长了的有效期内继续有效。投标人也可以拒绝招标采购单位的这种要求，其投标保证金将予以退还。上述要求和答复都应以书面形式提交。</w:t>
      </w:r>
    </w:p>
    <w:p w14:paraId="66069DC9" w14:textId="77777777" w:rsidR="00EE7E8B" w:rsidRDefault="00D6502A">
      <w:pPr>
        <w:tabs>
          <w:tab w:val="left" w:pos="360"/>
          <w:tab w:val="left" w:pos="900"/>
        </w:tabs>
        <w:snapToGrid w:val="0"/>
        <w:spacing w:line="360" w:lineRule="auto"/>
        <w:ind w:left="357" w:firstLine="480"/>
        <w:outlineLvl w:val="1"/>
        <w:rPr>
          <w:rFonts w:ascii="宋体" w:hAnsi="宋体" w:hint="eastAsia"/>
          <w:sz w:val="24"/>
        </w:rPr>
      </w:pPr>
      <w:bookmarkStart w:id="371" w:name="_Toc127151734"/>
      <w:bookmarkStart w:id="372" w:name="_Toc265228371"/>
      <w:bookmarkStart w:id="373" w:name="_Toc226309777"/>
      <w:bookmarkStart w:id="374" w:name="_Toc151193703"/>
      <w:bookmarkStart w:id="375" w:name="_Toc151193631"/>
      <w:bookmarkStart w:id="376" w:name="_Toc264969223"/>
      <w:bookmarkStart w:id="377" w:name="_Toc226337229"/>
      <w:bookmarkStart w:id="378" w:name="_Toc127151533"/>
      <w:bookmarkStart w:id="379" w:name="_Toc164351627"/>
      <w:bookmarkStart w:id="380" w:name="_Toc150774738"/>
      <w:bookmarkStart w:id="381" w:name="_Toc195842898"/>
      <w:bookmarkStart w:id="382" w:name="_Toc520356158"/>
      <w:bookmarkStart w:id="383" w:name="_Toc151193921"/>
      <w:bookmarkStart w:id="384" w:name="_Toc150480771"/>
      <w:bookmarkStart w:id="385" w:name="_Toc164608802"/>
      <w:bookmarkStart w:id="386" w:name="_Toc149720826"/>
      <w:bookmarkStart w:id="387" w:name="_Toc127161447"/>
      <w:bookmarkStart w:id="388" w:name="_Toc151190160"/>
      <w:bookmarkStart w:id="389" w:name="_Toc305158801"/>
      <w:bookmarkStart w:id="390" w:name="_Toc150774633"/>
      <w:bookmarkStart w:id="391" w:name="_Toc164229228"/>
      <w:bookmarkStart w:id="392" w:name="_Toc151193847"/>
      <w:bookmarkStart w:id="393" w:name="_Toc150509284"/>
      <w:bookmarkStart w:id="394" w:name="_Toc305158875"/>
      <w:bookmarkStart w:id="395" w:name="_Toc142311035"/>
      <w:bookmarkStart w:id="396" w:name="_Toc226965723"/>
      <w:bookmarkStart w:id="397" w:name="_Toc226965806"/>
      <w:bookmarkStart w:id="398" w:name="_Toc151193775"/>
      <w:bookmarkStart w:id="399" w:name="_Toc164229374"/>
      <w:bookmarkStart w:id="400" w:name="_Toc164608647"/>
      <w:r>
        <w:rPr>
          <w:rFonts w:ascii="宋体" w:hAnsi="宋体" w:hint="eastAsia"/>
          <w:sz w:val="24"/>
        </w:rPr>
        <w:t>14</w:t>
      </w:r>
      <w:r>
        <w:rPr>
          <w:rFonts w:ascii="宋体" w:hAnsi="宋体" w:hint="eastAsia"/>
          <w:sz w:val="24"/>
        </w:rPr>
        <w:tab/>
      </w:r>
      <w:r>
        <w:rPr>
          <w:rFonts w:ascii="宋体" w:hAnsi="宋体"/>
          <w:sz w:val="24"/>
        </w:rPr>
        <w:t>投标文件的签署</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Fonts w:ascii="宋体" w:hAnsi="宋体"/>
          <w:sz w:val="24"/>
        </w:rPr>
        <w:t>、盖章</w:t>
      </w:r>
    </w:p>
    <w:p w14:paraId="26E024DA"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bookmarkStart w:id="401" w:name="_Toc195842899"/>
      <w:bookmarkStart w:id="402" w:name="_Toc150774634"/>
      <w:bookmarkStart w:id="403" w:name="_Toc150480772"/>
      <w:bookmarkStart w:id="404" w:name="_Toc151193848"/>
      <w:bookmarkStart w:id="405" w:name="_Toc151193922"/>
      <w:bookmarkStart w:id="406" w:name="_Toc142311036"/>
      <w:bookmarkStart w:id="407" w:name="_Toc305158876"/>
      <w:bookmarkStart w:id="408" w:name="_Toc226337230"/>
      <w:bookmarkStart w:id="409" w:name="_Toc150774739"/>
      <w:bookmarkStart w:id="410" w:name="_Toc151190161"/>
      <w:bookmarkStart w:id="411" w:name="_Toc151193776"/>
      <w:bookmarkStart w:id="412" w:name="_Toc226965807"/>
      <w:bookmarkStart w:id="413" w:name="_Toc265228372"/>
      <w:bookmarkStart w:id="414" w:name="_Toc226309778"/>
      <w:bookmarkStart w:id="415" w:name="_Toc305158802"/>
      <w:bookmarkStart w:id="416" w:name="_Toc151193704"/>
      <w:bookmarkStart w:id="417" w:name="_Toc151193632"/>
      <w:bookmarkStart w:id="418" w:name="_Toc150509285"/>
      <w:bookmarkStart w:id="419" w:name="_Toc264969224"/>
      <w:bookmarkStart w:id="420" w:name="_Toc520356159"/>
      <w:bookmarkStart w:id="421" w:name="_Toc127151534"/>
      <w:bookmarkStart w:id="422" w:name="_Toc226965724"/>
      <w:r>
        <w:rPr>
          <w:sz w:val="24"/>
        </w:rPr>
        <w:t>14.1</w:t>
      </w:r>
      <w:r>
        <w:rPr>
          <w:sz w:val="24"/>
        </w:rPr>
        <w:tab/>
      </w:r>
      <w:r>
        <w:rPr>
          <w:sz w:val="24"/>
        </w:rPr>
        <w:t>招标文件要求签字的内容（如授权委托书等</w:t>
      </w:r>
      <w:r>
        <w:rPr>
          <w:spacing w:val="-54"/>
          <w:w w:val="95"/>
          <w:sz w:val="24"/>
        </w:rPr>
        <w:t>），</w:t>
      </w:r>
      <w:r>
        <w:rPr>
          <w:sz w:val="24"/>
        </w:rPr>
        <w:t>可以使用电子签章或使用原件</w:t>
      </w:r>
      <w:r>
        <w:rPr>
          <w:spacing w:val="-3"/>
          <w:sz w:val="24"/>
        </w:rPr>
        <w:t>的电子件（电子件指扫描件、照片等形式电子文</w:t>
      </w:r>
      <w:r>
        <w:rPr>
          <w:spacing w:val="-4"/>
          <w:sz w:val="24"/>
        </w:rPr>
        <w:t>件</w:t>
      </w:r>
      <w:r>
        <w:rPr>
          <w:spacing w:val="-54"/>
          <w:w w:val="95"/>
          <w:sz w:val="24"/>
        </w:rPr>
        <w:t>）</w:t>
      </w:r>
      <w:r>
        <w:rPr>
          <w:rFonts w:hint="eastAsia"/>
          <w:spacing w:val="-54"/>
          <w:w w:val="95"/>
          <w:sz w:val="24"/>
        </w:rPr>
        <w:t>；</w:t>
      </w:r>
      <w:r>
        <w:rPr>
          <w:spacing w:val="-4"/>
          <w:sz w:val="24"/>
        </w:rPr>
        <w:t>要求第三方出具的盖章</w:t>
      </w:r>
      <w:r>
        <w:rPr>
          <w:spacing w:val="-1"/>
          <w:sz w:val="24"/>
        </w:rPr>
        <w:t>件原件（如联合协议、分包意向协议、制造商</w:t>
      </w:r>
      <w:r>
        <w:rPr>
          <w:spacing w:val="-2"/>
          <w:sz w:val="24"/>
        </w:rPr>
        <w:t>授权书等</w:t>
      </w:r>
      <w:r>
        <w:rPr>
          <w:spacing w:val="-55"/>
          <w:w w:val="97"/>
          <w:sz w:val="24"/>
        </w:rPr>
        <w:t>），</w:t>
      </w:r>
      <w:r>
        <w:rPr>
          <w:spacing w:val="-2"/>
          <w:sz w:val="24"/>
        </w:rPr>
        <w:t>投标文件中应使</w:t>
      </w:r>
      <w:r>
        <w:rPr>
          <w:spacing w:val="-2"/>
          <w:sz w:val="24"/>
        </w:rPr>
        <w:lastRenderedPageBreak/>
        <w:t>用</w:t>
      </w:r>
      <w:r>
        <w:rPr>
          <w:spacing w:val="-1"/>
          <w:sz w:val="24"/>
        </w:rPr>
        <w:t>原件的电子件。</w:t>
      </w:r>
    </w:p>
    <w:p w14:paraId="7FF28A32"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14.2</w:t>
      </w:r>
      <w:r>
        <w:rPr>
          <w:sz w:val="24"/>
        </w:rPr>
        <w:tab/>
      </w:r>
      <w:r>
        <w:rPr>
          <w:spacing w:val="1"/>
          <w:sz w:val="24"/>
        </w:rPr>
        <w:t>招标文件要求盖章的内容，一般通过投标文件编制工具加盖电子签章。</w:t>
      </w:r>
    </w:p>
    <w:p w14:paraId="16AC998D" w14:textId="77777777" w:rsidR="00EE7E8B" w:rsidRDefault="00D6502A">
      <w:pPr>
        <w:pStyle w:val="21"/>
        <w:spacing w:before="0" w:line="360" w:lineRule="auto"/>
        <w:ind w:firstLine="562"/>
        <w:rPr>
          <w:rFonts w:ascii="宋体" w:eastAsia="宋体" w:hAnsi="宋体" w:hint="eastAsia"/>
          <w:sz w:val="28"/>
        </w:rPr>
      </w:pPr>
      <w:r>
        <w:rPr>
          <w:rFonts w:ascii="宋体" w:eastAsia="宋体" w:hAnsi="宋体"/>
          <w:sz w:val="28"/>
        </w:rPr>
        <w:t>四  投标文件的提交</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14:paraId="768B7396" w14:textId="77777777" w:rsidR="00EE7E8B" w:rsidRDefault="00D6502A">
      <w:pPr>
        <w:tabs>
          <w:tab w:val="left" w:pos="360"/>
          <w:tab w:val="left" w:pos="900"/>
        </w:tabs>
        <w:snapToGrid w:val="0"/>
        <w:spacing w:line="360" w:lineRule="auto"/>
        <w:ind w:left="357" w:firstLine="480"/>
        <w:outlineLvl w:val="1"/>
        <w:rPr>
          <w:rFonts w:ascii="宋体" w:hAnsi="宋体" w:hint="eastAsia"/>
          <w:sz w:val="24"/>
        </w:rPr>
      </w:pPr>
      <w:r>
        <w:rPr>
          <w:rFonts w:ascii="宋体" w:hAnsi="宋体" w:hint="eastAsia"/>
          <w:sz w:val="24"/>
        </w:rPr>
        <w:t>15</w:t>
      </w:r>
      <w:r>
        <w:rPr>
          <w:rFonts w:ascii="宋体" w:hAnsi="宋体" w:hint="eastAsia"/>
          <w:sz w:val="24"/>
        </w:rPr>
        <w:tab/>
        <w:t>投标文件的提交</w:t>
      </w:r>
    </w:p>
    <w:p w14:paraId="5EDE38A0"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15.1</w:t>
      </w:r>
      <w:r>
        <w:rPr>
          <w:sz w:val="24"/>
        </w:rPr>
        <w:tab/>
      </w:r>
      <w:r>
        <w:rPr>
          <w:spacing w:val="2"/>
          <w:sz w:val="24"/>
        </w:rPr>
        <w:t>本项目使用北京市政府采购电子交易平台</w:t>
      </w:r>
      <w:r>
        <w:rPr>
          <w:spacing w:val="-41"/>
          <w:sz w:val="24"/>
        </w:rPr>
        <w:t xml:space="preserve"> </w:t>
      </w:r>
      <w:r>
        <w:rPr>
          <w:spacing w:val="2"/>
          <w:sz w:val="24"/>
        </w:rPr>
        <w:t>。投标人根据招标文件及电子交易</w:t>
      </w:r>
      <w:r>
        <w:rPr>
          <w:sz w:val="24"/>
        </w:rPr>
        <w:t>平台供应商操作手册要求编制、生成并提交电子</w:t>
      </w:r>
      <w:r>
        <w:rPr>
          <w:spacing w:val="-1"/>
          <w:sz w:val="24"/>
        </w:rPr>
        <w:t>投标文件。</w:t>
      </w:r>
    </w:p>
    <w:p w14:paraId="0E2F4B23"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15.2</w:t>
      </w:r>
      <w:r>
        <w:rPr>
          <w:sz w:val="24"/>
        </w:rPr>
        <w:tab/>
      </w:r>
      <w:r>
        <w:rPr>
          <w:spacing w:val="3"/>
          <w:sz w:val="24"/>
        </w:rPr>
        <w:t>采购人及采购代理机构拒绝接受通过电子交易平台以外任何形式提交的</w:t>
      </w:r>
      <w:r>
        <w:rPr>
          <w:spacing w:val="2"/>
          <w:sz w:val="24"/>
        </w:rPr>
        <w:t>投标</w:t>
      </w:r>
      <w:r>
        <w:rPr>
          <w:spacing w:val="-1"/>
          <w:sz w:val="24"/>
        </w:rPr>
        <w:t>文件，投标保证金除外。</w:t>
      </w:r>
    </w:p>
    <w:p w14:paraId="47623E9A" w14:textId="77777777" w:rsidR="00EE7E8B" w:rsidRDefault="00D6502A">
      <w:pPr>
        <w:tabs>
          <w:tab w:val="left" w:pos="360"/>
          <w:tab w:val="left" w:pos="900"/>
        </w:tabs>
        <w:snapToGrid w:val="0"/>
        <w:spacing w:line="360" w:lineRule="auto"/>
        <w:ind w:left="357" w:firstLine="480"/>
        <w:outlineLvl w:val="1"/>
        <w:rPr>
          <w:rFonts w:ascii="宋体" w:hAnsi="宋体" w:hint="eastAsia"/>
          <w:sz w:val="24"/>
        </w:rPr>
      </w:pPr>
      <w:bookmarkStart w:id="423" w:name="_Toc226309780"/>
      <w:bookmarkStart w:id="424" w:name="_Toc264969226"/>
      <w:bookmarkStart w:id="425" w:name="_Toc127151737"/>
      <w:bookmarkStart w:id="426" w:name="_Toc151193706"/>
      <w:bookmarkStart w:id="427" w:name="_Toc520356161"/>
      <w:bookmarkStart w:id="428" w:name="_Toc150774741"/>
      <w:bookmarkStart w:id="429" w:name="_Toc127161450"/>
      <w:bookmarkStart w:id="430" w:name="_Toc127151536"/>
      <w:bookmarkStart w:id="431" w:name="_Toc226965726"/>
      <w:bookmarkStart w:id="432" w:name="_Toc265228374"/>
      <w:bookmarkStart w:id="433" w:name="_Toc164608805"/>
      <w:bookmarkStart w:id="434" w:name="_Toc151193850"/>
      <w:bookmarkStart w:id="435" w:name="_Toc151193778"/>
      <w:bookmarkStart w:id="436" w:name="_Toc150509287"/>
      <w:bookmarkStart w:id="437" w:name="_Toc195842901"/>
      <w:bookmarkStart w:id="438" w:name="_Toc226965809"/>
      <w:bookmarkStart w:id="439" w:name="_Toc164608650"/>
      <w:bookmarkStart w:id="440" w:name="_Toc149720829"/>
      <w:bookmarkStart w:id="441" w:name="_Toc142311038"/>
      <w:bookmarkStart w:id="442" w:name="_Toc151193924"/>
      <w:bookmarkStart w:id="443" w:name="_Toc305158878"/>
      <w:bookmarkStart w:id="444" w:name="_Toc164351630"/>
      <w:bookmarkStart w:id="445" w:name="_Toc164229377"/>
      <w:bookmarkStart w:id="446" w:name="_Toc150774636"/>
      <w:bookmarkStart w:id="447" w:name="_Toc305158804"/>
      <w:bookmarkStart w:id="448" w:name="_Toc151190163"/>
      <w:bookmarkStart w:id="449" w:name="_Toc226337232"/>
      <w:bookmarkStart w:id="450" w:name="_Toc164229231"/>
      <w:bookmarkStart w:id="451" w:name="_Toc150480774"/>
      <w:bookmarkStart w:id="452" w:name="_Toc151193634"/>
      <w:r>
        <w:rPr>
          <w:rFonts w:ascii="宋体" w:hAnsi="宋体" w:hint="eastAsia"/>
          <w:sz w:val="24"/>
        </w:rPr>
        <w:t>16</w:t>
      </w:r>
      <w:r>
        <w:rPr>
          <w:rFonts w:ascii="宋体" w:hAnsi="宋体" w:hint="eastAsia"/>
          <w:sz w:val="24"/>
        </w:rPr>
        <w:tab/>
      </w:r>
      <w:r>
        <w:rPr>
          <w:rFonts w:ascii="宋体" w:hAnsi="宋体"/>
          <w:sz w:val="24"/>
        </w:rPr>
        <w:t>投标截止</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Fonts w:ascii="宋体" w:hAnsi="宋体"/>
          <w:sz w:val="24"/>
        </w:rPr>
        <w:t>时间</w:t>
      </w:r>
    </w:p>
    <w:p w14:paraId="1F087F53"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16.1</w:t>
      </w:r>
      <w:r>
        <w:rPr>
          <w:sz w:val="24"/>
        </w:rPr>
        <w:tab/>
      </w:r>
      <w:r>
        <w:rPr>
          <w:rFonts w:ascii="宋体" w:hAnsi="宋体" w:hint="eastAsia"/>
          <w:sz w:val="24"/>
        </w:rPr>
        <w:t>投标人应在招标文件要求提交投标文件截止时间前，将电子投标文件提交至电子交易平台。</w:t>
      </w:r>
    </w:p>
    <w:p w14:paraId="240963C7"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16.2</w:t>
      </w:r>
      <w:r>
        <w:rPr>
          <w:sz w:val="24"/>
        </w:rPr>
        <w:tab/>
      </w:r>
      <w:r>
        <w:rPr>
          <w:rFonts w:ascii="宋体" w:hAnsi="宋体" w:hint="eastAsia"/>
          <w:sz w:val="24"/>
        </w:rPr>
        <w:t>采购人或采购代理机构有权按本须知的规定，通过修改招标文件延长投标截止期。在此情况下，采购人、采购代理机构和投标人受投标截止期制约的所有权利和义务均应延长至新的截止期。</w:t>
      </w:r>
    </w:p>
    <w:p w14:paraId="17458DDB" w14:textId="77777777" w:rsidR="00EE7E8B" w:rsidRDefault="00D6502A">
      <w:pPr>
        <w:tabs>
          <w:tab w:val="left" w:pos="360"/>
          <w:tab w:val="left" w:pos="900"/>
        </w:tabs>
        <w:snapToGrid w:val="0"/>
        <w:spacing w:line="360" w:lineRule="auto"/>
        <w:ind w:left="357" w:firstLine="480"/>
        <w:outlineLvl w:val="1"/>
        <w:rPr>
          <w:rFonts w:ascii="宋体" w:hAnsi="宋体" w:hint="eastAsia"/>
          <w:sz w:val="24"/>
        </w:rPr>
      </w:pPr>
      <w:r>
        <w:rPr>
          <w:rFonts w:ascii="宋体" w:hAnsi="宋体" w:hint="eastAsia"/>
          <w:sz w:val="24"/>
        </w:rPr>
        <w:t>17</w:t>
      </w:r>
      <w:r>
        <w:rPr>
          <w:rFonts w:ascii="宋体" w:hAnsi="宋体" w:hint="eastAsia"/>
          <w:sz w:val="24"/>
        </w:rPr>
        <w:tab/>
        <w:t>投标文件的修改、补充与撤回</w:t>
      </w:r>
    </w:p>
    <w:p w14:paraId="625FC5C0"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17.1</w:t>
      </w:r>
      <w:r>
        <w:rPr>
          <w:sz w:val="24"/>
        </w:rPr>
        <w:tab/>
      </w:r>
      <w:r>
        <w:rPr>
          <w:spacing w:val="2"/>
          <w:sz w:val="24"/>
        </w:rPr>
        <w:t>投标截止时间前</w:t>
      </w:r>
      <w:r>
        <w:rPr>
          <w:spacing w:val="-26"/>
          <w:sz w:val="24"/>
        </w:rPr>
        <w:t xml:space="preserve"> </w:t>
      </w:r>
      <w:r>
        <w:rPr>
          <w:spacing w:val="2"/>
          <w:sz w:val="24"/>
        </w:rPr>
        <w:t>，投标人可以通过电子交易平台对</w:t>
      </w:r>
      <w:r>
        <w:rPr>
          <w:spacing w:val="1"/>
          <w:sz w:val="24"/>
        </w:rPr>
        <w:t>所提交的投标文件进行补</w:t>
      </w:r>
      <w:r>
        <w:rPr>
          <w:spacing w:val="-1"/>
          <w:sz w:val="24"/>
        </w:rPr>
        <w:t>充</w:t>
      </w:r>
      <w:r>
        <w:rPr>
          <w:spacing w:val="-27"/>
          <w:sz w:val="24"/>
        </w:rPr>
        <w:t xml:space="preserve"> </w:t>
      </w:r>
      <w:r>
        <w:rPr>
          <w:spacing w:val="-1"/>
          <w:sz w:val="24"/>
        </w:rPr>
        <w:t>、修改或者撤回</w:t>
      </w:r>
      <w:r>
        <w:rPr>
          <w:spacing w:val="-41"/>
          <w:sz w:val="24"/>
        </w:rPr>
        <w:t xml:space="preserve"> </w:t>
      </w:r>
      <w:r>
        <w:rPr>
          <w:spacing w:val="-1"/>
          <w:sz w:val="24"/>
        </w:rPr>
        <w:t>。投标保证金的补充</w:t>
      </w:r>
      <w:r>
        <w:rPr>
          <w:spacing w:val="-42"/>
          <w:sz w:val="24"/>
        </w:rPr>
        <w:t xml:space="preserve"> </w:t>
      </w:r>
      <w:r>
        <w:rPr>
          <w:spacing w:val="-1"/>
          <w:sz w:val="24"/>
        </w:rPr>
        <w:t>、修改或者撤回无需通过电子交易平</w:t>
      </w:r>
      <w:r>
        <w:rPr>
          <w:sz w:val="24"/>
        </w:rPr>
        <w:t>台，但应就其补充、修改或者撤回通知采购人或</w:t>
      </w:r>
      <w:r>
        <w:rPr>
          <w:spacing w:val="-1"/>
          <w:sz w:val="24"/>
        </w:rPr>
        <w:t>采购代理机构。</w:t>
      </w:r>
    </w:p>
    <w:p w14:paraId="0F3243A0"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17.2</w:t>
      </w:r>
      <w:r>
        <w:rPr>
          <w:sz w:val="24"/>
        </w:rPr>
        <w:tab/>
      </w:r>
      <w:r>
        <w:rPr>
          <w:sz w:val="24"/>
        </w:rPr>
        <w:t>投标人对投标文件的补充</w:t>
      </w:r>
      <w:r>
        <w:rPr>
          <w:spacing w:val="-42"/>
          <w:sz w:val="24"/>
        </w:rPr>
        <w:t xml:space="preserve"> </w:t>
      </w:r>
      <w:r>
        <w:rPr>
          <w:sz w:val="24"/>
        </w:rPr>
        <w:t>、修改的内容应当按照招标文件要求签署</w:t>
      </w:r>
      <w:r>
        <w:rPr>
          <w:spacing w:val="-43"/>
          <w:sz w:val="24"/>
        </w:rPr>
        <w:t xml:space="preserve"> </w:t>
      </w:r>
      <w:r>
        <w:rPr>
          <w:sz w:val="24"/>
        </w:rPr>
        <w:t>、盖章，</w:t>
      </w:r>
      <w:r>
        <w:rPr>
          <w:spacing w:val="-1"/>
          <w:sz w:val="24"/>
        </w:rPr>
        <w:t>作为投标文件的组成部分。</w:t>
      </w:r>
    </w:p>
    <w:p w14:paraId="165901AE"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17.3</w:t>
      </w:r>
      <w:r>
        <w:rPr>
          <w:sz w:val="24"/>
        </w:rPr>
        <w:tab/>
      </w:r>
      <w:r>
        <w:rPr>
          <w:rFonts w:ascii="宋体" w:hAnsi="宋体" w:hint="eastAsia"/>
          <w:sz w:val="24"/>
        </w:rPr>
        <w:t>在投标截止时间之后，</w:t>
      </w:r>
      <w:r>
        <w:rPr>
          <w:rFonts w:ascii="宋体" w:hAnsi="宋体"/>
          <w:sz w:val="24"/>
        </w:rPr>
        <w:t>投标人不得对其投标</w:t>
      </w:r>
      <w:r>
        <w:rPr>
          <w:rFonts w:ascii="宋体" w:hAnsi="宋体" w:hint="eastAsia"/>
          <w:sz w:val="24"/>
        </w:rPr>
        <w:t>文件</w:t>
      </w:r>
      <w:r>
        <w:rPr>
          <w:rFonts w:ascii="宋体" w:hAnsi="宋体"/>
          <w:sz w:val="24"/>
        </w:rPr>
        <w:t>做任何</w:t>
      </w:r>
      <w:r>
        <w:rPr>
          <w:rFonts w:ascii="宋体" w:hAnsi="宋体" w:hint="eastAsia"/>
          <w:sz w:val="24"/>
        </w:rPr>
        <w:t>补充、</w:t>
      </w:r>
      <w:r>
        <w:rPr>
          <w:rFonts w:ascii="宋体" w:hAnsi="宋体"/>
          <w:sz w:val="24"/>
        </w:rPr>
        <w:t>修改</w:t>
      </w:r>
      <w:r>
        <w:rPr>
          <w:rFonts w:ascii="宋体" w:hAnsi="宋体" w:hint="eastAsia"/>
          <w:sz w:val="24"/>
        </w:rPr>
        <w:t>（评标委员会要求的澄清除外）。</w:t>
      </w:r>
    </w:p>
    <w:p w14:paraId="6FA23EA9"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17.4</w:t>
      </w:r>
      <w:r>
        <w:rPr>
          <w:sz w:val="24"/>
        </w:rPr>
        <w:tab/>
      </w:r>
      <w:r>
        <w:rPr>
          <w:rFonts w:ascii="宋体" w:hAnsi="宋体" w:hint="eastAsia"/>
          <w:sz w:val="24"/>
        </w:rPr>
        <w:t>在投标截止时间后、投标有效期内，投标人不得撤销其投标文件（包括全部投标资料），否则其投标保证金将不予退回。</w:t>
      </w:r>
    </w:p>
    <w:p w14:paraId="3E4ABA0D" w14:textId="77777777" w:rsidR="00EE7E8B" w:rsidRDefault="00D6502A">
      <w:pPr>
        <w:pStyle w:val="21"/>
        <w:spacing w:before="0" w:line="360" w:lineRule="auto"/>
        <w:ind w:firstLine="562"/>
        <w:rPr>
          <w:rFonts w:ascii="宋体" w:eastAsia="宋体" w:hAnsi="宋体" w:hint="eastAsia"/>
          <w:sz w:val="28"/>
        </w:rPr>
      </w:pPr>
      <w:bookmarkStart w:id="453" w:name="_Toc151193708"/>
      <w:bookmarkStart w:id="454" w:name="_Toc150509289"/>
      <w:bookmarkStart w:id="455" w:name="_Toc151193926"/>
      <w:bookmarkStart w:id="456" w:name="_Toc151193636"/>
      <w:bookmarkStart w:id="457" w:name="_Toc151193852"/>
      <w:bookmarkStart w:id="458" w:name="_Toc305158880"/>
      <w:bookmarkStart w:id="459" w:name="_Toc226965811"/>
      <w:bookmarkStart w:id="460" w:name="_Toc520356163"/>
      <w:bookmarkStart w:id="461" w:name="_Toc150480776"/>
      <w:bookmarkStart w:id="462" w:name="_Toc151193780"/>
      <w:bookmarkStart w:id="463" w:name="_Toc127151538"/>
      <w:bookmarkStart w:id="464" w:name="_Toc226309782"/>
      <w:bookmarkStart w:id="465" w:name="_Toc142311040"/>
      <w:bookmarkStart w:id="466" w:name="_Toc151190165"/>
      <w:bookmarkStart w:id="467" w:name="_Toc150774638"/>
      <w:bookmarkStart w:id="468" w:name="_Toc265228376"/>
      <w:bookmarkStart w:id="469" w:name="_Toc195842903"/>
      <w:bookmarkStart w:id="470" w:name="_Toc305158806"/>
      <w:bookmarkStart w:id="471" w:name="_Toc264969228"/>
      <w:bookmarkStart w:id="472" w:name="_Toc150774743"/>
      <w:bookmarkStart w:id="473" w:name="_Toc226965728"/>
      <w:bookmarkStart w:id="474" w:name="_Toc226337234"/>
      <w:r>
        <w:rPr>
          <w:rFonts w:ascii="宋体" w:eastAsia="宋体" w:hAnsi="宋体"/>
          <w:sz w:val="28"/>
        </w:rPr>
        <w:t>五  开标、资格审查及评标</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14:paraId="53D06AD9" w14:textId="77777777" w:rsidR="00EE7E8B" w:rsidRDefault="00D6502A">
      <w:pPr>
        <w:tabs>
          <w:tab w:val="left" w:pos="360"/>
          <w:tab w:val="left" w:pos="900"/>
        </w:tabs>
        <w:snapToGrid w:val="0"/>
        <w:spacing w:line="360" w:lineRule="auto"/>
        <w:ind w:left="357" w:firstLine="480"/>
        <w:outlineLvl w:val="1"/>
        <w:rPr>
          <w:rFonts w:ascii="宋体" w:hAnsi="宋体" w:hint="eastAsia"/>
          <w:sz w:val="24"/>
        </w:rPr>
      </w:pPr>
      <w:bookmarkStart w:id="475" w:name="_Toc151193781"/>
      <w:bookmarkStart w:id="476" w:name="_Toc305158881"/>
      <w:bookmarkStart w:id="477" w:name="_Toc226965812"/>
      <w:bookmarkStart w:id="478" w:name="_Toc226965729"/>
      <w:bookmarkStart w:id="479" w:name="_Toc150774639"/>
      <w:bookmarkStart w:id="480" w:name="_Toc151193853"/>
      <w:bookmarkStart w:id="481" w:name="_Toc151190166"/>
      <w:bookmarkStart w:id="482" w:name="_Toc164608653"/>
      <w:bookmarkStart w:id="483" w:name="_Toc265228377"/>
      <w:bookmarkStart w:id="484" w:name="_Toc164608808"/>
      <w:bookmarkStart w:id="485" w:name="_Toc151193637"/>
      <w:bookmarkStart w:id="486" w:name="_Toc151193709"/>
      <w:bookmarkStart w:id="487" w:name="_Toc127151740"/>
      <w:bookmarkStart w:id="488" w:name="_Toc150480777"/>
      <w:bookmarkStart w:id="489" w:name="_Toc127161453"/>
      <w:bookmarkStart w:id="490" w:name="_Toc305158807"/>
      <w:bookmarkStart w:id="491" w:name="_Toc226309783"/>
      <w:bookmarkStart w:id="492" w:name="_Toc150509290"/>
      <w:bookmarkStart w:id="493" w:name="_Toc142311041"/>
      <w:bookmarkStart w:id="494" w:name="_Toc520356164"/>
      <w:bookmarkStart w:id="495" w:name="_Toc226337235"/>
      <w:bookmarkStart w:id="496" w:name="_Toc164229234"/>
      <w:bookmarkStart w:id="497" w:name="_Toc149720832"/>
      <w:bookmarkStart w:id="498" w:name="_Toc195842904"/>
      <w:bookmarkStart w:id="499" w:name="_Toc164351633"/>
      <w:bookmarkStart w:id="500" w:name="_Toc164229380"/>
      <w:bookmarkStart w:id="501" w:name="_Toc151193927"/>
      <w:bookmarkStart w:id="502" w:name="_Toc127151539"/>
      <w:bookmarkStart w:id="503" w:name="_Toc150774744"/>
      <w:bookmarkStart w:id="504" w:name="_Toc264969229"/>
      <w:r>
        <w:rPr>
          <w:rFonts w:ascii="宋体" w:hAnsi="宋体" w:hint="eastAsia"/>
          <w:sz w:val="24"/>
        </w:rPr>
        <w:t>18</w:t>
      </w:r>
      <w:r>
        <w:rPr>
          <w:rFonts w:ascii="宋体" w:hAnsi="宋体" w:hint="eastAsia"/>
          <w:sz w:val="24"/>
        </w:rPr>
        <w:tab/>
      </w:r>
      <w:r>
        <w:rPr>
          <w:rFonts w:ascii="宋体" w:hAnsi="宋体"/>
          <w:sz w:val="24"/>
        </w:rPr>
        <w:t>开标</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14:paraId="7D9FF6C5"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18.1</w:t>
      </w:r>
      <w:r>
        <w:rPr>
          <w:sz w:val="24"/>
        </w:rPr>
        <w:tab/>
      </w:r>
      <w:r>
        <w:rPr>
          <w:spacing w:val="2"/>
          <w:sz w:val="24"/>
        </w:rPr>
        <w:t>采购人或采购代理机构将按招标文件的规定</w:t>
      </w:r>
      <w:r>
        <w:rPr>
          <w:spacing w:val="-27"/>
          <w:sz w:val="24"/>
        </w:rPr>
        <w:t xml:space="preserve"> </w:t>
      </w:r>
      <w:r>
        <w:rPr>
          <w:spacing w:val="2"/>
          <w:sz w:val="24"/>
        </w:rPr>
        <w:t>，在投标</w:t>
      </w:r>
      <w:r>
        <w:rPr>
          <w:spacing w:val="1"/>
          <w:sz w:val="24"/>
        </w:rPr>
        <w:t>截止时间的同一时间和</w:t>
      </w:r>
      <w:r>
        <w:rPr>
          <w:spacing w:val="-1"/>
          <w:sz w:val="24"/>
        </w:rPr>
        <w:t>招标文件预先确定的地点组织开标。</w:t>
      </w:r>
    </w:p>
    <w:p w14:paraId="7CCAF200"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lastRenderedPageBreak/>
        <w:t>18.2</w:t>
      </w:r>
      <w:r>
        <w:rPr>
          <w:sz w:val="24"/>
        </w:rPr>
        <w:tab/>
      </w:r>
      <w:r>
        <w:rPr>
          <w:spacing w:val="2"/>
          <w:sz w:val="24"/>
        </w:rPr>
        <w:t>本项目开标使用北京市政府采购电子交易平台</w:t>
      </w:r>
      <w:r>
        <w:rPr>
          <w:spacing w:val="-41"/>
          <w:sz w:val="24"/>
        </w:rPr>
        <w:t xml:space="preserve"> </w:t>
      </w:r>
      <w:r>
        <w:rPr>
          <w:spacing w:val="2"/>
          <w:sz w:val="24"/>
        </w:rPr>
        <w:t>。投标人应在《投标人须知资</w:t>
      </w:r>
      <w:r>
        <w:rPr>
          <w:spacing w:val="1"/>
          <w:sz w:val="24"/>
        </w:rPr>
        <w:t>料表》规定的时间内对投标文件进行解密，</w:t>
      </w:r>
      <w:r>
        <w:rPr>
          <w:spacing w:val="-34"/>
          <w:sz w:val="24"/>
        </w:rPr>
        <w:t xml:space="preserve"> </w:t>
      </w:r>
      <w:r>
        <w:rPr>
          <w:spacing w:val="1"/>
          <w:sz w:val="24"/>
        </w:rPr>
        <w:t>因非系统原因导致的解密失败，</w:t>
      </w:r>
      <w:r>
        <w:rPr>
          <w:spacing w:val="-1"/>
          <w:sz w:val="24"/>
        </w:rPr>
        <w:t>视为</w:t>
      </w:r>
      <w:r>
        <w:rPr>
          <w:b/>
          <w:bCs/>
          <w:spacing w:val="-1"/>
          <w:sz w:val="24"/>
        </w:rPr>
        <w:t>投标无效</w:t>
      </w:r>
      <w:r>
        <w:rPr>
          <w:spacing w:val="-1"/>
          <w:sz w:val="24"/>
        </w:rPr>
        <w:t>。</w:t>
      </w:r>
    </w:p>
    <w:p w14:paraId="10B2F5BF"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bookmarkStart w:id="505" w:name="_Toc520356165"/>
      <w:r>
        <w:rPr>
          <w:sz w:val="24"/>
        </w:rPr>
        <w:t>18.3</w:t>
      </w:r>
      <w:r>
        <w:rPr>
          <w:sz w:val="24"/>
        </w:rPr>
        <w:tab/>
      </w:r>
      <w:r>
        <w:rPr>
          <w:spacing w:val="2"/>
          <w:sz w:val="24"/>
        </w:rPr>
        <w:t>开标过程将使用电子交易平台宣布投标人名称</w:t>
      </w:r>
      <w:r>
        <w:rPr>
          <w:spacing w:val="-43"/>
          <w:sz w:val="24"/>
        </w:rPr>
        <w:t xml:space="preserve"> </w:t>
      </w:r>
      <w:r>
        <w:rPr>
          <w:spacing w:val="2"/>
          <w:sz w:val="24"/>
        </w:rPr>
        <w:t>、投标价格和招标文件规定的</w:t>
      </w:r>
      <w:r>
        <w:rPr>
          <w:spacing w:val="1"/>
          <w:sz w:val="24"/>
        </w:rPr>
        <w:t>需要宣布的其他内容并进行记录，并由参加开标的各投标人确认</w:t>
      </w:r>
      <w:r>
        <w:rPr>
          <w:spacing w:val="-35"/>
          <w:sz w:val="24"/>
        </w:rPr>
        <w:t xml:space="preserve"> </w:t>
      </w:r>
      <w:r>
        <w:rPr>
          <w:spacing w:val="1"/>
          <w:sz w:val="24"/>
        </w:rPr>
        <w:t>。投标人未</w:t>
      </w:r>
      <w:r>
        <w:rPr>
          <w:sz w:val="24"/>
        </w:rPr>
        <w:t>在规定时间内提出疑义或确认一览表的，视同认可</w:t>
      </w:r>
      <w:r>
        <w:rPr>
          <w:spacing w:val="-1"/>
          <w:sz w:val="24"/>
        </w:rPr>
        <w:t>开标结果。</w:t>
      </w:r>
    </w:p>
    <w:p w14:paraId="3C8A4AB9"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18.4</w:t>
      </w:r>
      <w:r>
        <w:rPr>
          <w:sz w:val="24"/>
        </w:rPr>
        <w:tab/>
      </w:r>
      <w:r>
        <w:rPr>
          <w:rFonts w:ascii="宋体" w:hAnsi="宋体" w:hint="eastAsia"/>
          <w:sz w:val="24"/>
        </w:rPr>
        <w:t>投标人代表对开标过程和开标记录有疑义，以及认为采购人、采购代理机构相关工作人员有需要回避的情形的，应当场提出询问或者回避申请。采购人、采购代理机构对投标人代表提出的询问或者回避申请将及时处理。</w:t>
      </w:r>
    </w:p>
    <w:p w14:paraId="206166BD"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18.5</w:t>
      </w:r>
      <w:r>
        <w:rPr>
          <w:sz w:val="24"/>
        </w:rPr>
        <w:tab/>
      </w:r>
      <w:r>
        <w:rPr>
          <w:spacing w:val="1"/>
          <w:sz w:val="24"/>
        </w:rPr>
        <w:t>投标人不足</w:t>
      </w:r>
      <w:r>
        <w:rPr>
          <w:spacing w:val="1"/>
          <w:sz w:val="24"/>
        </w:rPr>
        <w:t xml:space="preserve"> </w:t>
      </w:r>
      <w:r>
        <w:rPr>
          <w:rFonts w:ascii="Arial" w:eastAsia="Arial" w:hAnsi="Arial" w:cs="Arial"/>
          <w:spacing w:val="1"/>
          <w:sz w:val="24"/>
        </w:rPr>
        <w:t xml:space="preserve">3 </w:t>
      </w:r>
      <w:r>
        <w:rPr>
          <w:spacing w:val="1"/>
          <w:sz w:val="24"/>
        </w:rPr>
        <w:t>家的，不予开标。</w:t>
      </w:r>
      <w:r>
        <w:rPr>
          <w:rFonts w:ascii="宋体" w:hAnsi="宋体" w:hint="eastAsia"/>
          <w:sz w:val="24"/>
        </w:rPr>
        <w:t>合格投标人不足3家的，不得评标。</w:t>
      </w:r>
    </w:p>
    <w:p w14:paraId="53AF17BB" w14:textId="77777777" w:rsidR="00EE7E8B" w:rsidRDefault="00D6502A">
      <w:pPr>
        <w:tabs>
          <w:tab w:val="left" w:pos="360"/>
          <w:tab w:val="left" w:pos="900"/>
        </w:tabs>
        <w:snapToGrid w:val="0"/>
        <w:spacing w:line="360" w:lineRule="auto"/>
        <w:ind w:left="357" w:firstLine="480"/>
        <w:outlineLvl w:val="1"/>
        <w:rPr>
          <w:rFonts w:ascii="宋体" w:hAnsi="宋体" w:hint="eastAsia"/>
          <w:sz w:val="24"/>
        </w:rPr>
      </w:pPr>
      <w:r>
        <w:rPr>
          <w:rFonts w:ascii="宋体" w:hAnsi="宋体" w:hint="eastAsia"/>
          <w:sz w:val="24"/>
        </w:rPr>
        <w:t>19</w:t>
      </w:r>
      <w:r>
        <w:rPr>
          <w:rFonts w:ascii="宋体" w:hAnsi="宋体" w:hint="eastAsia"/>
          <w:sz w:val="24"/>
        </w:rPr>
        <w:tab/>
      </w:r>
      <w:r>
        <w:rPr>
          <w:rFonts w:ascii="宋体" w:hAnsi="宋体"/>
          <w:sz w:val="24"/>
        </w:rPr>
        <w:t>资格审查</w:t>
      </w:r>
    </w:p>
    <w:p w14:paraId="7F2E4E2D"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19.1</w:t>
      </w:r>
      <w:r>
        <w:rPr>
          <w:sz w:val="24"/>
        </w:rPr>
        <w:tab/>
      </w:r>
      <w:r>
        <w:rPr>
          <w:rFonts w:ascii="宋体" w:hAnsi="宋体"/>
          <w:sz w:val="24"/>
        </w:rPr>
        <w:t>见第三章《资格审查》。</w:t>
      </w:r>
    </w:p>
    <w:p w14:paraId="2E7A0E1C" w14:textId="77777777" w:rsidR="00EE7E8B" w:rsidRDefault="00D6502A">
      <w:pPr>
        <w:tabs>
          <w:tab w:val="left" w:pos="360"/>
          <w:tab w:val="left" w:pos="900"/>
        </w:tabs>
        <w:snapToGrid w:val="0"/>
        <w:spacing w:line="360" w:lineRule="auto"/>
        <w:ind w:left="357" w:firstLine="480"/>
        <w:outlineLvl w:val="1"/>
        <w:rPr>
          <w:rFonts w:ascii="宋体" w:hAnsi="宋体" w:hint="eastAsia"/>
          <w:sz w:val="24"/>
        </w:rPr>
      </w:pPr>
      <w:bookmarkStart w:id="506" w:name="_Toc151193638"/>
      <w:bookmarkStart w:id="507" w:name="_Toc149720833"/>
      <w:bookmarkStart w:id="508" w:name="_Toc127151741"/>
      <w:bookmarkStart w:id="509" w:name="_Toc127161454"/>
      <w:bookmarkStart w:id="510" w:name="_Toc151193854"/>
      <w:bookmarkStart w:id="511" w:name="_Toc151193782"/>
      <w:bookmarkStart w:id="512" w:name="_Toc150509291"/>
      <w:bookmarkStart w:id="513" w:name="_Toc150774640"/>
      <w:bookmarkStart w:id="514" w:name="_Toc226309784"/>
      <w:bookmarkStart w:id="515" w:name="_Toc150774745"/>
      <w:bookmarkStart w:id="516" w:name="_Toc226965730"/>
      <w:bookmarkStart w:id="517" w:name="_Toc164229235"/>
      <w:bookmarkStart w:id="518" w:name="_Toc164351634"/>
      <w:bookmarkStart w:id="519" w:name="_Toc265228378"/>
      <w:bookmarkStart w:id="520" w:name="_Toc151193928"/>
      <w:bookmarkStart w:id="521" w:name="_Toc142311042"/>
      <w:bookmarkStart w:id="522" w:name="_Toc195842905"/>
      <w:bookmarkStart w:id="523" w:name="_Toc151193710"/>
      <w:bookmarkStart w:id="524" w:name="_Toc127151540"/>
      <w:bookmarkStart w:id="525" w:name="_Toc226337236"/>
      <w:bookmarkStart w:id="526" w:name="_Toc305158882"/>
      <w:bookmarkStart w:id="527" w:name="_Toc164608809"/>
      <w:bookmarkStart w:id="528" w:name="_Toc150480778"/>
      <w:bookmarkStart w:id="529" w:name="_Toc164229381"/>
      <w:bookmarkStart w:id="530" w:name="_Toc164608654"/>
      <w:bookmarkStart w:id="531" w:name="_Toc151190167"/>
      <w:bookmarkStart w:id="532" w:name="_Toc264969230"/>
      <w:bookmarkStart w:id="533" w:name="_Toc226965813"/>
      <w:bookmarkStart w:id="534" w:name="_Toc305158808"/>
      <w:bookmarkEnd w:id="505"/>
      <w:r>
        <w:rPr>
          <w:rFonts w:ascii="宋体" w:hAnsi="宋体" w:hint="eastAsia"/>
          <w:sz w:val="24"/>
        </w:rPr>
        <w:t>20</w:t>
      </w:r>
      <w:r>
        <w:rPr>
          <w:rFonts w:ascii="宋体" w:hAnsi="宋体" w:hint="eastAsia"/>
          <w:sz w:val="24"/>
        </w:rPr>
        <w:tab/>
      </w:r>
      <w:r>
        <w:rPr>
          <w:rFonts w:ascii="宋体" w:hAnsi="宋体"/>
          <w:sz w:val="24"/>
        </w:rPr>
        <w:t>评标委员会</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14:paraId="1B7C0218"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20.1</w:t>
      </w:r>
      <w:r>
        <w:rPr>
          <w:sz w:val="24"/>
        </w:rPr>
        <w:tab/>
      </w:r>
      <w:r>
        <w:rPr>
          <w:rFonts w:ascii="宋体" w:hAnsi="宋体"/>
          <w:sz w:val="24"/>
        </w:rPr>
        <w:t>评标委员会根据政府采购有关规定和本次招标采购项目的特点进行组建，并负责具体评标事务，独立履行职责。</w:t>
      </w:r>
      <w:bookmarkStart w:id="535" w:name="_Toc520356166"/>
    </w:p>
    <w:p w14:paraId="7F6915DA"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20.2</w:t>
      </w:r>
      <w:r>
        <w:rPr>
          <w:sz w:val="24"/>
        </w:rPr>
        <w:tab/>
      </w:r>
      <w:r>
        <w:rPr>
          <w:rFonts w:ascii="宋体" w:hAnsi="宋体"/>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536" w:name="_Toc520356169"/>
      <w:bookmarkEnd w:id="535"/>
    </w:p>
    <w:p w14:paraId="7D7842CE" w14:textId="77777777" w:rsidR="00EE7E8B" w:rsidRDefault="00D6502A">
      <w:pPr>
        <w:tabs>
          <w:tab w:val="left" w:pos="360"/>
          <w:tab w:val="left" w:pos="900"/>
        </w:tabs>
        <w:snapToGrid w:val="0"/>
        <w:spacing w:line="360" w:lineRule="auto"/>
        <w:ind w:left="357" w:firstLine="480"/>
        <w:outlineLvl w:val="1"/>
        <w:rPr>
          <w:rFonts w:ascii="宋体" w:hAnsi="宋体" w:hint="eastAsia"/>
          <w:sz w:val="24"/>
        </w:rPr>
      </w:pPr>
      <w:r>
        <w:rPr>
          <w:rFonts w:ascii="宋体" w:hAnsi="宋体" w:hint="eastAsia"/>
          <w:sz w:val="24"/>
        </w:rPr>
        <w:t>21</w:t>
      </w:r>
      <w:r>
        <w:rPr>
          <w:rFonts w:ascii="宋体" w:hAnsi="宋体" w:hint="eastAsia"/>
          <w:sz w:val="24"/>
        </w:rPr>
        <w:tab/>
      </w:r>
      <w:r>
        <w:rPr>
          <w:rFonts w:ascii="宋体" w:hAnsi="宋体"/>
          <w:sz w:val="24"/>
        </w:rPr>
        <w:t>评标程序、评标方法和评标标准</w:t>
      </w:r>
    </w:p>
    <w:p w14:paraId="09A7C75C"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21.1</w:t>
      </w:r>
      <w:r>
        <w:rPr>
          <w:sz w:val="24"/>
        </w:rPr>
        <w:tab/>
      </w:r>
      <w:r>
        <w:rPr>
          <w:rFonts w:ascii="宋体" w:hAnsi="宋体"/>
          <w:sz w:val="24"/>
        </w:rPr>
        <w:t>见第四章《评标程序、评标方法和评标标准》。</w:t>
      </w:r>
    </w:p>
    <w:p w14:paraId="0497C4E8" w14:textId="77777777" w:rsidR="00EE7E8B" w:rsidRDefault="00D6502A">
      <w:pPr>
        <w:pStyle w:val="21"/>
        <w:spacing w:before="0" w:line="360" w:lineRule="auto"/>
        <w:ind w:firstLine="562"/>
        <w:rPr>
          <w:rFonts w:ascii="宋体" w:eastAsia="宋体" w:hAnsi="宋体" w:hint="eastAsia"/>
          <w:sz w:val="28"/>
        </w:rPr>
      </w:pPr>
      <w:bookmarkStart w:id="537" w:name="_Toc150774750"/>
      <w:bookmarkStart w:id="538" w:name="_Toc151193787"/>
      <w:bookmarkStart w:id="539" w:name="_Toc150774645"/>
      <w:bookmarkStart w:id="540" w:name="_Toc151193643"/>
      <w:bookmarkStart w:id="541" w:name="_Toc150509296"/>
      <w:bookmarkStart w:id="542" w:name="_Toc151193859"/>
      <w:bookmarkStart w:id="543" w:name="_Toc150480783"/>
      <w:bookmarkStart w:id="544" w:name="_Toc305158887"/>
      <w:bookmarkStart w:id="545" w:name="_Toc151193715"/>
      <w:bookmarkStart w:id="546" w:name="_Toc265228383"/>
      <w:bookmarkStart w:id="547" w:name="_Toc195842910"/>
      <w:bookmarkStart w:id="548" w:name="_Toc127151545"/>
      <w:bookmarkStart w:id="549" w:name="_Toc151190172"/>
      <w:bookmarkStart w:id="550" w:name="_Toc151193933"/>
      <w:bookmarkStart w:id="551" w:name="_Toc142311047"/>
      <w:bookmarkStart w:id="552" w:name="_Toc305158813"/>
      <w:bookmarkStart w:id="553" w:name="_Toc226965735"/>
      <w:bookmarkStart w:id="554" w:name="_Toc226965818"/>
      <w:bookmarkStart w:id="555" w:name="_Toc226309789"/>
      <w:bookmarkStart w:id="556" w:name="_Toc226337241"/>
      <w:bookmarkStart w:id="557" w:name="_Toc264969235"/>
      <w:r>
        <w:rPr>
          <w:rFonts w:ascii="宋体" w:eastAsia="宋体" w:hAnsi="宋体"/>
          <w:sz w:val="28"/>
        </w:rPr>
        <w:t xml:space="preserve">六  </w:t>
      </w:r>
      <w:bookmarkEnd w:id="536"/>
      <w:r>
        <w:rPr>
          <w:rFonts w:ascii="宋体" w:eastAsia="宋体" w:hAnsi="宋体"/>
          <w:sz w:val="28"/>
        </w:rPr>
        <w:t>确定中标</w:t>
      </w:r>
      <w:bookmarkStart w:id="558" w:name="_Toc127161461"/>
      <w:bookmarkStart w:id="559" w:name="_Toc226965737"/>
      <w:bookmarkStart w:id="560" w:name="_Toc151193789"/>
      <w:bookmarkStart w:id="561" w:name="_Toc150509298"/>
      <w:bookmarkStart w:id="562" w:name="_Toc164229388"/>
      <w:bookmarkStart w:id="563" w:name="_Toc151193861"/>
      <w:bookmarkStart w:id="564" w:name="_Toc151193935"/>
      <w:bookmarkStart w:id="565" w:name="_Toc142311049"/>
      <w:bookmarkStart w:id="566" w:name="_Toc150774647"/>
      <w:bookmarkStart w:id="567" w:name="_Toc226309791"/>
      <w:bookmarkStart w:id="568" w:name="_Toc305158815"/>
      <w:bookmarkStart w:id="569" w:name="_Toc150480785"/>
      <w:bookmarkStart w:id="570" w:name="_Toc164229242"/>
      <w:bookmarkStart w:id="571" w:name="_Toc127151547"/>
      <w:bookmarkStart w:id="572" w:name="_Toc226965820"/>
      <w:bookmarkStart w:id="573" w:name="_Toc226337243"/>
      <w:bookmarkStart w:id="574" w:name="_Toc164608816"/>
      <w:bookmarkStart w:id="575" w:name="_Toc164608661"/>
      <w:bookmarkStart w:id="576" w:name="_Toc265228385"/>
      <w:bookmarkStart w:id="577" w:name="_Toc195842912"/>
      <w:bookmarkStart w:id="578" w:name="_Toc151193717"/>
      <w:bookmarkStart w:id="579" w:name="_Toc127151748"/>
      <w:bookmarkStart w:id="580" w:name="_Toc264969237"/>
      <w:bookmarkStart w:id="581" w:name="_Toc149720840"/>
      <w:bookmarkStart w:id="582" w:name="_Toc164351641"/>
      <w:bookmarkStart w:id="583" w:name="_Toc151190174"/>
      <w:bookmarkStart w:id="584" w:name="_Toc151193645"/>
      <w:bookmarkStart w:id="585" w:name="_Toc150774752"/>
      <w:bookmarkStart w:id="586" w:name="_Toc305158889"/>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14:paraId="4D699966" w14:textId="77777777" w:rsidR="00EE7E8B" w:rsidRDefault="00D6502A">
      <w:pPr>
        <w:tabs>
          <w:tab w:val="left" w:pos="360"/>
          <w:tab w:val="left" w:pos="900"/>
        </w:tabs>
        <w:snapToGrid w:val="0"/>
        <w:spacing w:line="360" w:lineRule="auto"/>
        <w:ind w:left="357" w:firstLine="480"/>
        <w:outlineLvl w:val="1"/>
        <w:rPr>
          <w:rFonts w:ascii="宋体" w:hAnsi="宋体" w:hint="eastAsia"/>
          <w:sz w:val="24"/>
        </w:rPr>
      </w:pPr>
      <w:r>
        <w:rPr>
          <w:rFonts w:ascii="宋体" w:hAnsi="宋体" w:hint="eastAsia"/>
          <w:sz w:val="24"/>
        </w:rPr>
        <w:t>22</w:t>
      </w:r>
      <w:r>
        <w:rPr>
          <w:rFonts w:ascii="宋体" w:hAnsi="宋体" w:hint="eastAsia"/>
          <w:sz w:val="24"/>
        </w:rPr>
        <w:tab/>
      </w:r>
      <w:r>
        <w:rPr>
          <w:rFonts w:ascii="宋体" w:hAnsi="宋体"/>
          <w:sz w:val="24"/>
        </w:rPr>
        <w:t>确定中标人</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14:paraId="672EC2D5"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22.1</w:t>
      </w:r>
      <w:r>
        <w:rPr>
          <w:sz w:val="24"/>
        </w:rPr>
        <w:tab/>
      </w:r>
      <w:r>
        <w:rPr>
          <w:rFonts w:ascii="宋体" w:hAnsi="宋体"/>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ascii="宋体" w:hAnsi="宋体" w:hint="eastAsia"/>
          <w:sz w:val="24"/>
        </w:rPr>
        <w:t>。</w:t>
      </w:r>
      <w:r>
        <w:rPr>
          <w:rFonts w:ascii="宋体" w:hAnsi="宋体"/>
          <w:sz w:val="24"/>
        </w:rPr>
        <w:t>采购人是否委托评标委员会直接确定</w:t>
      </w:r>
      <w:r>
        <w:rPr>
          <w:rFonts w:ascii="宋体" w:hAnsi="宋体" w:hint="eastAsia"/>
          <w:sz w:val="24"/>
        </w:rPr>
        <w:t>中标人</w:t>
      </w:r>
      <w:r>
        <w:rPr>
          <w:rFonts w:ascii="宋体" w:hAnsi="宋体"/>
          <w:sz w:val="24"/>
        </w:rPr>
        <w:t>，见《</w:t>
      </w:r>
      <w:r>
        <w:rPr>
          <w:rFonts w:ascii="宋体" w:hAnsi="宋体" w:hint="eastAsia"/>
          <w:sz w:val="24"/>
        </w:rPr>
        <w:t>投标人</w:t>
      </w:r>
      <w:r>
        <w:rPr>
          <w:rFonts w:ascii="宋体" w:hAnsi="宋体"/>
          <w:sz w:val="24"/>
        </w:rPr>
        <w:t>须知资料表》。</w:t>
      </w:r>
      <w:r>
        <w:rPr>
          <w:rFonts w:ascii="宋体" w:hAnsi="宋体" w:hint="eastAsia"/>
          <w:sz w:val="24"/>
        </w:rPr>
        <w:t>中标</w:t>
      </w:r>
      <w:r>
        <w:rPr>
          <w:rFonts w:ascii="宋体" w:hAnsi="宋体"/>
          <w:sz w:val="24"/>
        </w:rPr>
        <w:t>候选人并列的，按照《</w:t>
      </w:r>
      <w:r>
        <w:rPr>
          <w:rFonts w:ascii="宋体" w:hAnsi="宋体" w:hint="eastAsia"/>
          <w:sz w:val="24"/>
        </w:rPr>
        <w:t>投标人</w:t>
      </w:r>
      <w:r>
        <w:rPr>
          <w:rFonts w:ascii="宋体" w:hAnsi="宋体"/>
          <w:sz w:val="24"/>
        </w:rPr>
        <w:t>须知资料表》要求确定</w:t>
      </w:r>
      <w:r>
        <w:rPr>
          <w:rFonts w:ascii="宋体" w:hAnsi="宋体" w:hint="eastAsia"/>
          <w:sz w:val="24"/>
        </w:rPr>
        <w:t>中标人</w:t>
      </w:r>
      <w:r>
        <w:rPr>
          <w:rFonts w:ascii="宋体" w:hAnsi="宋体"/>
          <w:sz w:val="24"/>
        </w:rPr>
        <w:t>。</w:t>
      </w:r>
    </w:p>
    <w:p w14:paraId="07F54AFC" w14:textId="77777777" w:rsidR="00EE7E8B" w:rsidRDefault="00D6502A">
      <w:pPr>
        <w:tabs>
          <w:tab w:val="left" w:pos="360"/>
          <w:tab w:val="left" w:pos="900"/>
        </w:tabs>
        <w:snapToGrid w:val="0"/>
        <w:spacing w:line="360" w:lineRule="auto"/>
        <w:ind w:left="357" w:firstLine="480"/>
        <w:outlineLvl w:val="1"/>
        <w:rPr>
          <w:rFonts w:ascii="宋体" w:hAnsi="宋体" w:hint="eastAsia"/>
          <w:sz w:val="24"/>
        </w:rPr>
      </w:pPr>
      <w:bookmarkStart w:id="587" w:name="_Toc305158891"/>
      <w:bookmarkStart w:id="588" w:name="_Toc305158817"/>
      <w:bookmarkStart w:id="589" w:name="_Toc264969239"/>
      <w:bookmarkStart w:id="590" w:name="_Toc164608818"/>
      <w:bookmarkStart w:id="591" w:name="_Toc164229390"/>
      <w:bookmarkStart w:id="592" w:name="_Toc151193937"/>
      <w:bookmarkStart w:id="593" w:name="_Toc265228387"/>
      <w:bookmarkStart w:id="594" w:name="_Toc151193719"/>
      <w:bookmarkStart w:id="595" w:name="_Toc164229244"/>
      <w:bookmarkStart w:id="596" w:name="_Toc151193791"/>
      <w:bookmarkStart w:id="597" w:name="_Toc150509300"/>
      <w:bookmarkStart w:id="598" w:name="_Toc151190176"/>
      <w:bookmarkStart w:id="599" w:name="_Toc127151750"/>
      <w:bookmarkStart w:id="600" w:name="_Toc226965739"/>
      <w:bookmarkStart w:id="601" w:name="_Toc164351643"/>
      <w:bookmarkStart w:id="602" w:name="_Toc142311051"/>
      <w:bookmarkStart w:id="603" w:name="_Toc150774754"/>
      <w:bookmarkStart w:id="604" w:name="_Toc195842914"/>
      <w:bookmarkStart w:id="605" w:name="_Toc226965822"/>
      <w:bookmarkStart w:id="606" w:name="_Toc127151549"/>
      <w:bookmarkStart w:id="607" w:name="_Toc150480787"/>
      <w:bookmarkStart w:id="608" w:name="_Toc149720842"/>
      <w:bookmarkStart w:id="609" w:name="_Toc151193647"/>
      <w:bookmarkStart w:id="610" w:name="_Toc127161463"/>
      <w:bookmarkStart w:id="611" w:name="_Toc164608663"/>
      <w:bookmarkStart w:id="612" w:name="_Toc226337245"/>
      <w:bookmarkStart w:id="613" w:name="_Toc151193863"/>
      <w:bookmarkStart w:id="614" w:name="_Toc226309793"/>
      <w:bookmarkStart w:id="615" w:name="_Toc150774649"/>
      <w:bookmarkStart w:id="616" w:name="_Ref467307090"/>
      <w:bookmarkStart w:id="617" w:name="_Ref467306425"/>
      <w:bookmarkStart w:id="618" w:name="_Toc520356176"/>
      <w:r>
        <w:rPr>
          <w:rFonts w:ascii="宋体" w:hAnsi="宋体" w:hint="eastAsia"/>
          <w:sz w:val="24"/>
        </w:rPr>
        <w:t>23</w:t>
      </w:r>
      <w:r>
        <w:rPr>
          <w:rFonts w:ascii="宋体" w:hAnsi="宋体" w:hint="eastAsia"/>
          <w:sz w:val="24"/>
        </w:rPr>
        <w:tab/>
      </w:r>
      <w:r>
        <w:rPr>
          <w:rFonts w:ascii="宋体" w:hAnsi="宋体"/>
          <w:sz w:val="24"/>
        </w:rPr>
        <w:t>中标公告与中标通知书</w:t>
      </w:r>
      <w:bookmarkEnd w:id="587"/>
      <w:bookmarkEnd w:id="588"/>
    </w:p>
    <w:p w14:paraId="684A64B6"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23.1</w:t>
      </w:r>
      <w:r>
        <w:rPr>
          <w:sz w:val="24"/>
        </w:rPr>
        <w:tab/>
      </w:r>
      <w:r>
        <w:rPr>
          <w:rFonts w:ascii="宋体" w:hAnsi="宋体"/>
          <w:sz w:val="24"/>
        </w:rPr>
        <w:t>采购人或采购代理机构自中标人确定之日起2个工作日内，</w:t>
      </w:r>
      <w:r>
        <w:rPr>
          <w:rFonts w:ascii="宋体" w:hAnsi="宋体"/>
          <w:kern w:val="0"/>
          <w:sz w:val="24"/>
        </w:rPr>
        <w:t>在</w:t>
      </w:r>
      <w:r>
        <w:rPr>
          <w:rFonts w:ascii="宋体" w:hAnsi="宋体" w:hint="eastAsia"/>
          <w:sz w:val="24"/>
        </w:rPr>
        <w:t>北京</w:t>
      </w:r>
      <w:r>
        <w:rPr>
          <w:rFonts w:ascii="宋体" w:hAnsi="宋体" w:hint="eastAsia"/>
          <w:sz w:val="24"/>
        </w:rPr>
        <w:lastRenderedPageBreak/>
        <w:t>市政府采购网</w:t>
      </w:r>
      <w:r>
        <w:rPr>
          <w:rFonts w:ascii="宋体" w:hAnsi="宋体"/>
          <w:kern w:val="0"/>
          <w:sz w:val="24"/>
        </w:rPr>
        <w:t>公告中标结果</w:t>
      </w:r>
      <w:r>
        <w:rPr>
          <w:rFonts w:ascii="宋体" w:hAnsi="宋体"/>
          <w:sz w:val="24"/>
        </w:rPr>
        <w:t>，</w:t>
      </w:r>
      <w:r>
        <w:rPr>
          <w:rFonts w:ascii="宋体" w:hAnsi="宋体" w:hint="eastAsia"/>
          <w:sz w:val="24"/>
        </w:rPr>
        <w:t>同时向中标人发出中标通知书，</w:t>
      </w:r>
      <w:r>
        <w:rPr>
          <w:rFonts w:ascii="宋体" w:hAnsi="宋体"/>
          <w:sz w:val="24"/>
        </w:rPr>
        <w:t>中标公告期限为1个工作日。</w:t>
      </w:r>
    </w:p>
    <w:p w14:paraId="090678AE"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23.2</w:t>
      </w:r>
      <w:r>
        <w:rPr>
          <w:sz w:val="24"/>
        </w:rPr>
        <w:tab/>
      </w:r>
      <w:r>
        <w:rPr>
          <w:rFonts w:ascii="宋体" w:hAnsi="宋体"/>
          <w:sz w:val="24"/>
        </w:rPr>
        <w:t>中标通知书对采购人和中标供应商均具有法律效力。中标通知书发出后，采购人改变中标结果的，或者中标供应商放弃中标项目的，应当依法承担法律责任。</w:t>
      </w:r>
    </w:p>
    <w:p w14:paraId="58506787" w14:textId="77777777" w:rsidR="00EE7E8B" w:rsidRDefault="00D6502A">
      <w:pPr>
        <w:tabs>
          <w:tab w:val="left" w:pos="360"/>
          <w:tab w:val="left" w:pos="900"/>
        </w:tabs>
        <w:snapToGrid w:val="0"/>
        <w:spacing w:line="360" w:lineRule="auto"/>
        <w:ind w:left="357" w:firstLine="480"/>
        <w:outlineLvl w:val="1"/>
        <w:rPr>
          <w:rFonts w:ascii="宋体" w:hAnsi="宋体" w:hint="eastAsia"/>
          <w:sz w:val="24"/>
        </w:rPr>
      </w:pPr>
      <w:r>
        <w:rPr>
          <w:rFonts w:ascii="宋体" w:hAnsi="宋体" w:hint="eastAsia"/>
          <w:sz w:val="24"/>
        </w:rPr>
        <w:t>24</w:t>
      </w:r>
      <w:r>
        <w:rPr>
          <w:rFonts w:ascii="宋体" w:hAnsi="宋体" w:hint="eastAsia"/>
          <w:sz w:val="24"/>
        </w:rPr>
        <w:tab/>
      </w:r>
      <w:r>
        <w:rPr>
          <w:rFonts w:ascii="宋体" w:hAnsi="宋体"/>
          <w:sz w:val="24"/>
        </w:rPr>
        <w:t>废标</w:t>
      </w:r>
    </w:p>
    <w:p w14:paraId="1FA0885A"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24.1</w:t>
      </w:r>
      <w:r>
        <w:rPr>
          <w:sz w:val="24"/>
        </w:rPr>
        <w:tab/>
      </w:r>
      <w:r>
        <w:rPr>
          <w:rFonts w:ascii="宋体" w:hAnsi="宋体"/>
          <w:sz w:val="24"/>
        </w:rPr>
        <w:t>在招标采购中，出现下列情形之一的，应予废标：</w:t>
      </w:r>
    </w:p>
    <w:p w14:paraId="6C9BA428" w14:textId="77777777" w:rsidR="00EE7E8B" w:rsidRDefault="00D6502A">
      <w:pPr>
        <w:tabs>
          <w:tab w:val="left" w:pos="900"/>
          <w:tab w:val="left" w:pos="1980"/>
        </w:tabs>
        <w:snapToGrid w:val="0"/>
        <w:spacing w:line="360" w:lineRule="auto"/>
        <w:ind w:left="1980" w:firstLine="480"/>
        <w:rPr>
          <w:rFonts w:ascii="宋体" w:hAnsi="宋体" w:hint="eastAsia"/>
          <w:sz w:val="24"/>
        </w:rPr>
      </w:pPr>
      <w:r>
        <w:rPr>
          <w:rFonts w:ascii="宋体" w:hAnsi="宋体" w:hint="eastAsia"/>
          <w:sz w:val="24"/>
        </w:rPr>
        <w:t>24.1.1</w:t>
      </w:r>
      <w:r>
        <w:rPr>
          <w:rFonts w:ascii="宋体" w:hAnsi="宋体" w:hint="eastAsia"/>
          <w:sz w:val="24"/>
        </w:rPr>
        <w:tab/>
      </w:r>
      <w:r>
        <w:rPr>
          <w:rFonts w:ascii="宋体" w:hAnsi="宋体"/>
          <w:sz w:val="24"/>
        </w:rPr>
        <w:t>符合专业条件的供应商或者对招标文件作实质响应的供应商不足三家的；</w:t>
      </w:r>
    </w:p>
    <w:p w14:paraId="29F58CF7" w14:textId="77777777" w:rsidR="00EE7E8B" w:rsidRDefault="00D6502A">
      <w:pPr>
        <w:tabs>
          <w:tab w:val="left" w:pos="900"/>
          <w:tab w:val="left" w:pos="1980"/>
        </w:tabs>
        <w:snapToGrid w:val="0"/>
        <w:spacing w:line="360" w:lineRule="auto"/>
        <w:ind w:left="1980" w:firstLine="480"/>
        <w:rPr>
          <w:rFonts w:ascii="宋体" w:hAnsi="宋体" w:hint="eastAsia"/>
          <w:sz w:val="24"/>
        </w:rPr>
      </w:pPr>
      <w:r>
        <w:rPr>
          <w:rFonts w:ascii="宋体" w:hAnsi="宋体" w:hint="eastAsia"/>
          <w:sz w:val="24"/>
        </w:rPr>
        <w:t>24.1.2</w:t>
      </w:r>
      <w:r>
        <w:rPr>
          <w:rFonts w:ascii="宋体" w:hAnsi="宋体" w:hint="eastAsia"/>
          <w:sz w:val="24"/>
        </w:rPr>
        <w:tab/>
      </w:r>
      <w:r>
        <w:rPr>
          <w:rFonts w:ascii="宋体" w:hAnsi="宋体"/>
          <w:sz w:val="24"/>
        </w:rPr>
        <w:t>出现影响采购公正的违法、违规行为的；</w:t>
      </w:r>
    </w:p>
    <w:p w14:paraId="4C2DB214" w14:textId="77777777" w:rsidR="00EE7E8B" w:rsidRDefault="00D6502A">
      <w:pPr>
        <w:tabs>
          <w:tab w:val="left" w:pos="900"/>
          <w:tab w:val="left" w:pos="1980"/>
        </w:tabs>
        <w:snapToGrid w:val="0"/>
        <w:spacing w:line="360" w:lineRule="auto"/>
        <w:ind w:left="1980" w:firstLine="480"/>
        <w:rPr>
          <w:rFonts w:ascii="宋体" w:hAnsi="宋体" w:hint="eastAsia"/>
          <w:sz w:val="24"/>
        </w:rPr>
      </w:pPr>
      <w:r>
        <w:rPr>
          <w:rFonts w:ascii="宋体" w:hAnsi="宋体" w:hint="eastAsia"/>
          <w:sz w:val="24"/>
        </w:rPr>
        <w:t>24.1.3</w:t>
      </w:r>
      <w:r>
        <w:rPr>
          <w:rFonts w:ascii="宋体" w:hAnsi="宋体" w:hint="eastAsia"/>
          <w:sz w:val="24"/>
        </w:rPr>
        <w:tab/>
      </w:r>
      <w:r>
        <w:rPr>
          <w:rFonts w:ascii="宋体" w:hAnsi="宋体"/>
          <w:sz w:val="24"/>
        </w:rPr>
        <w:t>投标人的报价均超过了采购预算</w:t>
      </w:r>
      <w:r>
        <w:rPr>
          <w:rFonts w:ascii="宋体" w:hAnsi="宋体" w:hint="eastAsia"/>
          <w:sz w:val="24"/>
        </w:rPr>
        <w:t>或最高限价</w:t>
      </w:r>
      <w:r>
        <w:rPr>
          <w:rFonts w:ascii="宋体" w:hAnsi="宋体"/>
          <w:sz w:val="24"/>
        </w:rPr>
        <w:t>，采购人不能支付的；</w:t>
      </w:r>
    </w:p>
    <w:p w14:paraId="101574A6" w14:textId="77777777" w:rsidR="00EE7E8B" w:rsidRDefault="00D6502A">
      <w:pPr>
        <w:tabs>
          <w:tab w:val="left" w:pos="900"/>
          <w:tab w:val="left" w:pos="1980"/>
        </w:tabs>
        <w:snapToGrid w:val="0"/>
        <w:spacing w:line="360" w:lineRule="auto"/>
        <w:ind w:left="1980" w:firstLine="480"/>
        <w:rPr>
          <w:rFonts w:ascii="宋体" w:hAnsi="宋体" w:hint="eastAsia"/>
          <w:sz w:val="24"/>
        </w:rPr>
      </w:pPr>
      <w:r>
        <w:rPr>
          <w:rFonts w:ascii="宋体" w:hAnsi="宋体" w:hint="eastAsia"/>
          <w:sz w:val="24"/>
        </w:rPr>
        <w:t>24.1.4</w:t>
      </w:r>
      <w:r>
        <w:rPr>
          <w:rFonts w:ascii="宋体" w:hAnsi="宋体" w:hint="eastAsia"/>
          <w:sz w:val="24"/>
        </w:rPr>
        <w:tab/>
      </w:r>
      <w:r>
        <w:rPr>
          <w:rFonts w:ascii="宋体" w:hAnsi="宋体"/>
          <w:sz w:val="24"/>
        </w:rPr>
        <w:t>因重大变故，采购任务取消的。</w:t>
      </w:r>
    </w:p>
    <w:p w14:paraId="2228AD71"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24.2</w:t>
      </w:r>
      <w:r>
        <w:rPr>
          <w:sz w:val="24"/>
        </w:rPr>
        <w:tab/>
      </w:r>
      <w:r>
        <w:rPr>
          <w:rFonts w:ascii="宋体" w:hAnsi="宋体"/>
          <w:sz w:val="24"/>
        </w:rPr>
        <w:t>废标后，采购人将废标理由通知所有投标人。</w:t>
      </w:r>
    </w:p>
    <w:p w14:paraId="0D92972E" w14:textId="77777777" w:rsidR="00EE7E8B" w:rsidRDefault="00D6502A">
      <w:pPr>
        <w:tabs>
          <w:tab w:val="left" w:pos="360"/>
          <w:tab w:val="left" w:pos="900"/>
        </w:tabs>
        <w:snapToGrid w:val="0"/>
        <w:spacing w:line="360" w:lineRule="auto"/>
        <w:ind w:left="357" w:firstLine="480"/>
        <w:outlineLvl w:val="1"/>
        <w:rPr>
          <w:rFonts w:ascii="宋体" w:hAnsi="宋体" w:hint="eastAsia"/>
          <w:sz w:val="24"/>
        </w:rPr>
      </w:pPr>
      <w:bookmarkStart w:id="619" w:name="_Toc151193720"/>
      <w:bookmarkStart w:id="620" w:name="_Toc164229391"/>
      <w:bookmarkStart w:id="621" w:name="_Toc226309794"/>
      <w:bookmarkStart w:id="622" w:name="_Toc150480788"/>
      <w:bookmarkStart w:id="623" w:name="_Toc151193648"/>
      <w:bookmarkStart w:id="624" w:name="_Toc164608819"/>
      <w:bookmarkStart w:id="625" w:name="_Toc226337246"/>
      <w:bookmarkStart w:id="626" w:name="_Toc127161464"/>
      <w:bookmarkStart w:id="627" w:name="_Toc142311052"/>
      <w:bookmarkStart w:id="628" w:name="_Toc151193792"/>
      <w:bookmarkStart w:id="629" w:name="_Toc264969240"/>
      <w:bookmarkStart w:id="630" w:name="_Ref467306377"/>
      <w:bookmarkStart w:id="631" w:name="_Ref467306978"/>
      <w:bookmarkStart w:id="632" w:name="_Toc195842915"/>
      <w:bookmarkStart w:id="633" w:name="_Toc151193864"/>
      <w:bookmarkStart w:id="634" w:name="_Toc150774650"/>
      <w:bookmarkStart w:id="635" w:name="_Toc149720843"/>
      <w:bookmarkStart w:id="636" w:name="_Toc151193938"/>
      <w:bookmarkStart w:id="637" w:name="_Toc305158892"/>
      <w:bookmarkStart w:id="638" w:name="_Toc127151550"/>
      <w:bookmarkStart w:id="639" w:name="_Toc520356175"/>
      <w:bookmarkStart w:id="640" w:name="_Toc164608664"/>
      <w:bookmarkStart w:id="641" w:name="_Toc164351644"/>
      <w:bookmarkStart w:id="642" w:name="_Toc226965740"/>
      <w:bookmarkStart w:id="643" w:name="_Toc127151751"/>
      <w:bookmarkStart w:id="644" w:name="_Toc226965823"/>
      <w:bookmarkStart w:id="645" w:name="_Toc265228388"/>
      <w:bookmarkStart w:id="646" w:name="_Ref467307062"/>
      <w:bookmarkStart w:id="647" w:name="_Toc150774755"/>
      <w:bookmarkStart w:id="648" w:name="_Toc164229245"/>
      <w:bookmarkStart w:id="649" w:name="_Toc150509301"/>
      <w:bookmarkStart w:id="650" w:name="_Toc151190177"/>
      <w:bookmarkStart w:id="651" w:name="_Toc305158818"/>
      <w:bookmarkStart w:id="652" w:name="_Ref467307204"/>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r>
        <w:rPr>
          <w:rFonts w:ascii="宋体" w:hAnsi="宋体" w:hint="eastAsia"/>
          <w:sz w:val="24"/>
        </w:rPr>
        <w:t>25</w:t>
      </w:r>
      <w:r>
        <w:rPr>
          <w:rFonts w:ascii="宋体" w:hAnsi="宋体" w:hint="eastAsia"/>
          <w:sz w:val="24"/>
        </w:rPr>
        <w:tab/>
      </w:r>
      <w:r>
        <w:rPr>
          <w:rFonts w:ascii="宋体" w:hAnsi="宋体"/>
          <w:sz w:val="24"/>
        </w:rPr>
        <w:t>签订合同</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14:paraId="4BBE6BFE"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25.1</w:t>
      </w:r>
      <w:r>
        <w:rPr>
          <w:sz w:val="24"/>
        </w:rPr>
        <w:tab/>
      </w:r>
      <w:r>
        <w:rPr>
          <w:rFonts w:ascii="宋体" w:hAnsi="宋体"/>
          <w:sz w:val="24"/>
        </w:rPr>
        <w:t>中标人、采购人应当自中标通知书发出之日起30日内，按照招标文件和中标人投标文件的规定签订书面合同。所签订的合同不得对招标文件确定的事项和中标人投标文件作实质性修改。</w:t>
      </w:r>
    </w:p>
    <w:p w14:paraId="6341D686"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25.2</w:t>
      </w:r>
      <w:r>
        <w:rPr>
          <w:sz w:val="24"/>
        </w:rPr>
        <w:tab/>
      </w:r>
      <w:r>
        <w:rPr>
          <w:rFonts w:ascii="宋体" w:hAnsi="宋体"/>
          <w:sz w:val="24"/>
        </w:rPr>
        <w:t>中标人</w:t>
      </w:r>
      <w:r>
        <w:rPr>
          <w:rFonts w:ascii="宋体" w:hAnsi="宋体" w:hint="eastAsia"/>
          <w:sz w:val="24"/>
        </w:rPr>
        <w:t>拒绝</w:t>
      </w:r>
      <w:r>
        <w:rPr>
          <w:rFonts w:ascii="宋体" w:hAnsi="宋体"/>
          <w:sz w:val="24"/>
        </w:rPr>
        <w:t>与采购人签订合同的，采购人</w:t>
      </w:r>
      <w:r>
        <w:rPr>
          <w:rFonts w:ascii="宋体" w:hAnsi="宋体" w:hint="eastAsia"/>
          <w:sz w:val="24"/>
        </w:rPr>
        <w:t>可以</w:t>
      </w:r>
      <w:r>
        <w:rPr>
          <w:rFonts w:ascii="宋体" w:hAnsi="宋体"/>
          <w:sz w:val="24"/>
        </w:rPr>
        <w:t>按照评</w:t>
      </w:r>
      <w:r>
        <w:rPr>
          <w:rFonts w:ascii="宋体" w:hAnsi="宋体" w:hint="eastAsia"/>
          <w:sz w:val="24"/>
        </w:rPr>
        <w:t>标</w:t>
      </w:r>
      <w:r>
        <w:rPr>
          <w:rFonts w:ascii="宋体" w:hAnsi="宋体"/>
          <w:sz w:val="24"/>
        </w:rPr>
        <w:t>报告推荐的中标候选人名单排序，确定下一候选人为中标人，</w:t>
      </w:r>
      <w:r>
        <w:rPr>
          <w:rFonts w:ascii="宋体" w:hAnsi="宋体" w:hint="eastAsia"/>
          <w:sz w:val="24"/>
        </w:rPr>
        <w:t>也可以</w:t>
      </w:r>
      <w:r>
        <w:rPr>
          <w:rFonts w:ascii="宋体" w:hAnsi="宋体"/>
          <w:sz w:val="24"/>
        </w:rPr>
        <w:t>重新开展政府采购活动。</w:t>
      </w:r>
    </w:p>
    <w:p w14:paraId="6FCFB80E"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25.3</w:t>
      </w:r>
      <w:r>
        <w:rPr>
          <w:sz w:val="24"/>
        </w:rPr>
        <w:tab/>
      </w:r>
      <w:r>
        <w:rPr>
          <w:rFonts w:ascii="宋体" w:hAnsi="宋体"/>
          <w:sz w:val="24"/>
        </w:rPr>
        <w:t>联合体中标的，联合体各方应当共同与采购人签订合同，就中标项目向采购人承担连带责任。</w:t>
      </w:r>
    </w:p>
    <w:p w14:paraId="0ED4E813"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25.4</w:t>
      </w:r>
      <w:r>
        <w:rPr>
          <w:sz w:val="24"/>
        </w:rPr>
        <w:tab/>
      </w:r>
      <w:r>
        <w:rPr>
          <w:rFonts w:ascii="宋体" w:hAnsi="宋体"/>
          <w:sz w:val="24"/>
        </w:rPr>
        <w:t>政府采购合同不能转包。</w:t>
      </w:r>
    </w:p>
    <w:p w14:paraId="18D7E577" w14:textId="77777777" w:rsidR="00EE7E8B" w:rsidRDefault="00D6502A">
      <w:pPr>
        <w:tabs>
          <w:tab w:val="left" w:pos="900"/>
          <w:tab w:val="left" w:pos="1080"/>
          <w:tab w:val="left" w:pos="1589"/>
          <w:tab w:val="left" w:pos="2014"/>
        </w:tabs>
        <w:spacing w:line="360" w:lineRule="auto"/>
        <w:ind w:left="1077" w:firstLine="480"/>
      </w:pPr>
      <w:r>
        <w:rPr>
          <w:sz w:val="24"/>
        </w:rPr>
        <w:t>25.5</w:t>
      </w:r>
      <w:r>
        <w:rPr>
          <w:sz w:val="24"/>
        </w:rPr>
        <w:tab/>
      </w:r>
      <w:r>
        <w:rPr>
          <w:rFonts w:ascii="宋体" w:hAnsi="宋体"/>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ascii="宋体" w:hAnsi="宋体"/>
          <w:b/>
          <w:sz w:val="24"/>
        </w:rPr>
        <w:t>，</w:t>
      </w:r>
      <w:r>
        <w:rPr>
          <w:rFonts w:ascii="宋体" w:hAnsi="宋体"/>
          <w:sz w:val="24"/>
        </w:rPr>
        <w:t>否则</w:t>
      </w:r>
      <w:r>
        <w:rPr>
          <w:rFonts w:ascii="宋体" w:hAnsi="宋体"/>
          <w:b/>
          <w:sz w:val="24"/>
        </w:rPr>
        <w:t>投标无效</w:t>
      </w:r>
      <w:r>
        <w:rPr>
          <w:rFonts w:ascii="宋体" w:hAnsi="宋体"/>
          <w:sz w:val="24"/>
        </w:rPr>
        <w:t>。中标人就采购项目和分包项目向采购人负责，分包供应商就分包项目承担责任。</w:t>
      </w:r>
    </w:p>
    <w:p w14:paraId="2D8AC16D" w14:textId="77777777" w:rsidR="00EE7E8B" w:rsidRDefault="00D6502A">
      <w:pPr>
        <w:tabs>
          <w:tab w:val="left" w:pos="900"/>
          <w:tab w:val="left" w:pos="1080"/>
          <w:tab w:val="left" w:pos="1589"/>
          <w:tab w:val="left" w:pos="2014"/>
        </w:tabs>
        <w:spacing w:line="360" w:lineRule="auto"/>
        <w:ind w:left="1077" w:firstLine="480"/>
        <w:rPr>
          <w:sz w:val="24"/>
        </w:rPr>
      </w:pPr>
      <w:r>
        <w:rPr>
          <w:sz w:val="24"/>
        </w:rPr>
        <w:lastRenderedPageBreak/>
        <w:t>25.6</w:t>
      </w:r>
      <w:r>
        <w:rPr>
          <w:sz w:val="24"/>
        </w:rPr>
        <w:tab/>
      </w:r>
      <w:r>
        <w:rPr>
          <w:rFonts w:hint="eastAsia"/>
          <w:sz w:val="24"/>
        </w:rPr>
        <w:t>“政采贷”融资指引：详见《投标人须知资料表》。</w:t>
      </w:r>
    </w:p>
    <w:bookmarkEnd w:id="616"/>
    <w:bookmarkEnd w:id="617"/>
    <w:bookmarkEnd w:id="618"/>
    <w:p w14:paraId="3F2B391B" w14:textId="77777777" w:rsidR="00EE7E8B" w:rsidRDefault="00D6502A">
      <w:pPr>
        <w:tabs>
          <w:tab w:val="left" w:pos="360"/>
          <w:tab w:val="left" w:pos="900"/>
        </w:tabs>
        <w:snapToGrid w:val="0"/>
        <w:spacing w:line="360" w:lineRule="auto"/>
        <w:ind w:left="357" w:firstLine="480"/>
        <w:outlineLvl w:val="1"/>
        <w:rPr>
          <w:rFonts w:ascii="宋体" w:hAnsi="宋体" w:hint="eastAsia"/>
          <w:sz w:val="24"/>
        </w:rPr>
      </w:pPr>
      <w:r>
        <w:rPr>
          <w:rFonts w:ascii="宋体" w:hAnsi="宋体" w:hint="eastAsia"/>
          <w:sz w:val="24"/>
        </w:rPr>
        <w:t>26</w:t>
      </w:r>
      <w:r>
        <w:rPr>
          <w:rFonts w:ascii="宋体" w:hAnsi="宋体" w:hint="eastAsia"/>
          <w:sz w:val="24"/>
        </w:rPr>
        <w:tab/>
      </w:r>
      <w:r>
        <w:rPr>
          <w:rFonts w:ascii="宋体" w:hAnsi="宋体"/>
          <w:sz w:val="24"/>
        </w:rPr>
        <w:t>询问与质疑</w:t>
      </w:r>
    </w:p>
    <w:p w14:paraId="783A97B9"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26.1</w:t>
      </w:r>
      <w:r>
        <w:rPr>
          <w:sz w:val="24"/>
        </w:rPr>
        <w:tab/>
      </w:r>
      <w:r>
        <w:rPr>
          <w:rFonts w:ascii="宋体" w:hAnsi="宋体"/>
          <w:sz w:val="24"/>
        </w:rPr>
        <w:t>询问</w:t>
      </w:r>
    </w:p>
    <w:p w14:paraId="7ADB8904" w14:textId="77777777" w:rsidR="00EE7E8B" w:rsidRDefault="00D6502A">
      <w:pPr>
        <w:tabs>
          <w:tab w:val="left" w:pos="900"/>
          <w:tab w:val="left" w:pos="1980"/>
        </w:tabs>
        <w:snapToGrid w:val="0"/>
        <w:spacing w:line="360" w:lineRule="auto"/>
        <w:ind w:left="1980" w:firstLine="480"/>
        <w:rPr>
          <w:rFonts w:ascii="宋体" w:hAnsi="宋体" w:hint="eastAsia"/>
          <w:sz w:val="24"/>
        </w:rPr>
      </w:pPr>
      <w:r>
        <w:rPr>
          <w:rFonts w:ascii="宋体" w:hAnsi="宋体" w:hint="eastAsia"/>
          <w:sz w:val="24"/>
        </w:rPr>
        <w:t>26.1.1</w:t>
      </w:r>
      <w:r>
        <w:rPr>
          <w:rFonts w:ascii="宋体" w:hAnsi="宋体" w:hint="eastAsia"/>
          <w:sz w:val="24"/>
        </w:rPr>
        <w:tab/>
      </w:r>
      <w:r>
        <w:rPr>
          <w:rFonts w:ascii="宋体" w:hAnsi="宋体"/>
          <w:sz w:val="24"/>
        </w:rPr>
        <w:t>投标人对政府采购活动事项有疑问的，可依法提出询问，并按《投标人须知资料表》载明的形式送达采购人或采购代理机构。</w:t>
      </w:r>
    </w:p>
    <w:p w14:paraId="5324658C" w14:textId="77777777" w:rsidR="00EE7E8B" w:rsidRDefault="00D6502A">
      <w:pPr>
        <w:tabs>
          <w:tab w:val="left" w:pos="900"/>
          <w:tab w:val="left" w:pos="1980"/>
        </w:tabs>
        <w:snapToGrid w:val="0"/>
        <w:spacing w:line="360" w:lineRule="auto"/>
        <w:ind w:left="1980" w:firstLine="480"/>
        <w:rPr>
          <w:rFonts w:ascii="宋体" w:hAnsi="宋体" w:hint="eastAsia"/>
          <w:sz w:val="24"/>
        </w:rPr>
      </w:pPr>
      <w:r>
        <w:rPr>
          <w:rFonts w:ascii="宋体" w:hAnsi="宋体" w:hint="eastAsia"/>
          <w:sz w:val="24"/>
        </w:rPr>
        <w:t>26.1.2</w:t>
      </w:r>
      <w:r>
        <w:rPr>
          <w:rFonts w:ascii="宋体" w:hAnsi="宋体" w:hint="eastAsia"/>
          <w:sz w:val="24"/>
        </w:rPr>
        <w:tab/>
      </w:r>
      <w:r>
        <w:rPr>
          <w:rFonts w:ascii="宋体" w:hAnsi="宋体"/>
          <w:sz w:val="24"/>
        </w:rPr>
        <w:t>采购人或采购代理机构对供应商依法提出的询问，在3个工作日内作出答复，但答复的内容不得涉及商业秘密。</w:t>
      </w:r>
    </w:p>
    <w:p w14:paraId="365898E2"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26.2</w:t>
      </w:r>
      <w:r>
        <w:rPr>
          <w:sz w:val="24"/>
        </w:rPr>
        <w:tab/>
      </w:r>
      <w:r>
        <w:rPr>
          <w:rFonts w:ascii="宋体" w:hAnsi="宋体"/>
          <w:sz w:val="24"/>
        </w:rPr>
        <w:t>质疑</w:t>
      </w:r>
    </w:p>
    <w:p w14:paraId="7FEDD497" w14:textId="77777777" w:rsidR="00EE7E8B" w:rsidRDefault="00D6502A">
      <w:pPr>
        <w:tabs>
          <w:tab w:val="left" w:pos="900"/>
          <w:tab w:val="left" w:pos="1980"/>
        </w:tabs>
        <w:snapToGrid w:val="0"/>
        <w:spacing w:line="360" w:lineRule="auto"/>
        <w:ind w:left="1980" w:firstLine="480"/>
        <w:rPr>
          <w:rFonts w:ascii="宋体" w:hAnsi="宋体" w:hint="eastAsia"/>
          <w:sz w:val="24"/>
        </w:rPr>
      </w:pPr>
      <w:r>
        <w:rPr>
          <w:rFonts w:ascii="宋体" w:hAnsi="宋体" w:hint="eastAsia"/>
          <w:sz w:val="24"/>
        </w:rPr>
        <w:t>26.2.1</w:t>
      </w:r>
      <w:r>
        <w:rPr>
          <w:rFonts w:ascii="宋体" w:hAnsi="宋体" w:hint="eastAsia"/>
          <w:sz w:val="24"/>
        </w:rPr>
        <w:tab/>
      </w:r>
      <w:r>
        <w:rPr>
          <w:rFonts w:ascii="宋体" w:hAnsi="宋体"/>
          <w:sz w:val="24"/>
        </w:rPr>
        <w:t>投标人认为采购文件、采购过程、中标结果使自己的权益受到损害的，可以在知道或者应知其权益受到损害之日起7个工作日内，由投标人派授权代表以书面形式向采购人、采购代理机构提出质疑。采购人、采购代理机构在收到质疑函后7个工作日内作出答复。</w:t>
      </w:r>
      <w:r>
        <w:rPr>
          <w:rFonts w:ascii="宋体" w:hAnsi="宋体" w:hint="eastAsia"/>
          <w:sz w:val="24"/>
        </w:rPr>
        <w:t>提出质疑的供应商应当是参与所质疑项目招标活动的供应商。潜在供应商已按要求购买招标文件的，可以按规定对招标文件提出质疑。</w:t>
      </w:r>
    </w:p>
    <w:p w14:paraId="6201916D" w14:textId="77777777" w:rsidR="00EE7E8B" w:rsidRDefault="00D6502A">
      <w:pPr>
        <w:tabs>
          <w:tab w:val="left" w:pos="900"/>
          <w:tab w:val="left" w:pos="1980"/>
        </w:tabs>
        <w:snapToGrid w:val="0"/>
        <w:spacing w:line="360" w:lineRule="auto"/>
        <w:ind w:left="1980" w:firstLine="480"/>
        <w:rPr>
          <w:rFonts w:ascii="宋体" w:hAnsi="宋体" w:hint="eastAsia"/>
          <w:sz w:val="24"/>
        </w:rPr>
      </w:pPr>
      <w:r>
        <w:rPr>
          <w:rFonts w:ascii="宋体" w:hAnsi="宋体" w:hint="eastAsia"/>
          <w:sz w:val="24"/>
        </w:rPr>
        <w:t>26.2.2</w:t>
      </w:r>
      <w:r>
        <w:rPr>
          <w:rFonts w:ascii="宋体" w:hAnsi="宋体" w:hint="eastAsia"/>
          <w:sz w:val="24"/>
        </w:rPr>
        <w:tab/>
      </w:r>
      <w:r>
        <w:rPr>
          <w:rFonts w:ascii="宋体" w:hAnsi="宋体"/>
          <w:sz w:val="24"/>
        </w:rPr>
        <w:t>质疑函须使用财政部制定的范本文件</w:t>
      </w:r>
      <w:r>
        <w:rPr>
          <w:rFonts w:ascii="宋体" w:hAnsi="宋体" w:hint="eastAsia"/>
          <w:sz w:val="24"/>
        </w:rPr>
        <w:t>。</w:t>
      </w:r>
      <w:r>
        <w:rPr>
          <w:rFonts w:ascii="宋体" w:hAnsi="宋体"/>
          <w:sz w:val="24"/>
        </w:rPr>
        <w:t>投标人为自然人的，应当由本人签字；投标人为法人或者其他组织的，应当由法定代表人、主要负责人，或者其授权代表签字或者盖章，并加盖公章。</w:t>
      </w:r>
    </w:p>
    <w:p w14:paraId="7134E414" w14:textId="77777777" w:rsidR="00EE7E8B" w:rsidRDefault="00D6502A">
      <w:pPr>
        <w:tabs>
          <w:tab w:val="left" w:pos="900"/>
          <w:tab w:val="left" w:pos="1980"/>
        </w:tabs>
        <w:snapToGrid w:val="0"/>
        <w:spacing w:line="360" w:lineRule="auto"/>
        <w:ind w:left="1980" w:firstLine="480"/>
        <w:rPr>
          <w:rFonts w:ascii="宋体" w:hAnsi="宋体" w:hint="eastAsia"/>
          <w:sz w:val="24"/>
        </w:rPr>
      </w:pPr>
      <w:r>
        <w:rPr>
          <w:rFonts w:ascii="宋体" w:hAnsi="宋体" w:hint="eastAsia"/>
          <w:sz w:val="24"/>
        </w:rPr>
        <w:t>26.2.3</w:t>
      </w:r>
      <w:r>
        <w:rPr>
          <w:rFonts w:ascii="宋体" w:hAnsi="宋体" w:hint="eastAsia"/>
          <w:sz w:val="24"/>
        </w:rPr>
        <w:tab/>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151EB92C" w14:textId="77777777" w:rsidR="00EE7E8B" w:rsidRDefault="00D6502A">
      <w:pPr>
        <w:tabs>
          <w:tab w:val="left" w:pos="900"/>
          <w:tab w:val="left" w:pos="1980"/>
        </w:tabs>
        <w:snapToGrid w:val="0"/>
        <w:spacing w:line="360" w:lineRule="auto"/>
        <w:ind w:left="1980" w:firstLine="480"/>
        <w:rPr>
          <w:rFonts w:ascii="宋体" w:hAnsi="宋体" w:hint="eastAsia"/>
          <w:sz w:val="24"/>
        </w:rPr>
      </w:pPr>
      <w:r>
        <w:rPr>
          <w:rFonts w:ascii="宋体" w:hAnsi="宋体" w:hint="eastAsia"/>
          <w:sz w:val="24"/>
        </w:rPr>
        <w:t>26.2.4</w:t>
      </w:r>
      <w:r>
        <w:rPr>
          <w:rFonts w:ascii="宋体" w:hAnsi="宋体" w:hint="eastAsia"/>
          <w:sz w:val="24"/>
        </w:rPr>
        <w:tab/>
      </w:r>
      <w:r>
        <w:rPr>
          <w:rFonts w:ascii="宋体" w:hAnsi="宋体"/>
          <w:sz w:val="24"/>
        </w:rPr>
        <w:t>投标人应在法定质疑期内一次性提出针对同一采购程序环节的质疑，法定质疑期内针对同一采购程序环节再次提出的质疑，采购人、采购代理机构有权不予答复。</w:t>
      </w:r>
    </w:p>
    <w:p w14:paraId="56B281A8"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26.3</w:t>
      </w:r>
      <w:r>
        <w:rPr>
          <w:sz w:val="24"/>
        </w:rPr>
        <w:tab/>
      </w:r>
      <w:r>
        <w:rPr>
          <w:rFonts w:ascii="宋体" w:hAnsi="宋体"/>
          <w:sz w:val="24"/>
        </w:rPr>
        <w:t>接收询问和质疑的联系部门、联系电话和通讯地址见《投标人须知资料表》</w:t>
      </w:r>
      <w:r>
        <w:rPr>
          <w:rFonts w:ascii="宋体" w:hAnsi="宋体" w:hint="eastAsia"/>
          <w:sz w:val="24"/>
        </w:rPr>
        <w:t>。</w:t>
      </w:r>
    </w:p>
    <w:p w14:paraId="1924FE79" w14:textId="77777777" w:rsidR="00EE7E8B" w:rsidRDefault="00D6502A">
      <w:pPr>
        <w:tabs>
          <w:tab w:val="left" w:pos="360"/>
          <w:tab w:val="left" w:pos="900"/>
        </w:tabs>
        <w:snapToGrid w:val="0"/>
        <w:spacing w:line="360" w:lineRule="auto"/>
        <w:ind w:left="357" w:firstLine="480"/>
        <w:outlineLvl w:val="1"/>
        <w:rPr>
          <w:rFonts w:ascii="宋体" w:hAnsi="宋体" w:hint="eastAsia"/>
          <w:sz w:val="24"/>
        </w:rPr>
      </w:pPr>
      <w:r>
        <w:rPr>
          <w:rFonts w:ascii="宋体" w:hAnsi="宋体" w:hint="eastAsia"/>
          <w:sz w:val="24"/>
        </w:rPr>
        <w:t>27</w:t>
      </w:r>
      <w:r>
        <w:rPr>
          <w:rFonts w:ascii="宋体" w:hAnsi="宋体" w:hint="eastAsia"/>
          <w:sz w:val="24"/>
        </w:rPr>
        <w:tab/>
      </w:r>
      <w:r>
        <w:rPr>
          <w:rFonts w:ascii="宋体" w:hAnsi="宋体"/>
          <w:sz w:val="24"/>
        </w:rPr>
        <w:t>代理费</w:t>
      </w:r>
    </w:p>
    <w:p w14:paraId="3B4325C6" w14:textId="77777777" w:rsidR="00EE7E8B" w:rsidRDefault="00D6502A">
      <w:pPr>
        <w:tabs>
          <w:tab w:val="left" w:pos="900"/>
          <w:tab w:val="left" w:pos="1080"/>
          <w:tab w:val="left" w:pos="1589"/>
          <w:tab w:val="left" w:pos="2014"/>
        </w:tabs>
        <w:snapToGrid w:val="0"/>
        <w:spacing w:line="360" w:lineRule="auto"/>
        <w:ind w:left="1077" w:firstLine="480"/>
        <w:rPr>
          <w:rFonts w:ascii="宋体" w:hAnsi="宋体" w:hint="eastAsia"/>
          <w:sz w:val="24"/>
        </w:rPr>
      </w:pPr>
      <w:r>
        <w:rPr>
          <w:sz w:val="24"/>
        </w:rPr>
        <w:t>27.1</w:t>
      </w:r>
      <w:r>
        <w:rPr>
          <w:sz w:val="24"/>
        </w:rPr>
        <w:tab/>
      </w:r>
      <w:r>
        <w:rPr>
          <w:rFonts w:ascii="宋体" w:hAnsi="宋体"/>
          <w:sz w:val="24"/>
        </w:rPr>
        <w:t>收费对象、收费标准及缴纳时间见《投标人须知资料表》。由中标人支付的，中标人须一次性向采购代理机构缴纳代理费，投标报价应包含代理</w:t>
      </w:r>
      <w:r>
        <w:rPr>
          <w:rFonts w:ascii="宋体" w:hAnsi="宋体"/>
          <w:sz w:val="24"/>
        </w:rPr>
        <w:lastRenderedPageBreak/>
        <w:t>费用。</w:t>
      </w:r>
    </w:p>
    <w:p w14:paraId="1A0CF127" w14:textId="77777777" w:rsidR="00EE7E8B" w:rsidRDefault="00D6502A">
      <w:pPr>
        <w:spacing w:line="360" w:lineRule="auto"/>
        <w:jc w:val="center"/>
        <w:outlineLvl w:val="0"/>
        <w:rPr>
          <w:rFonts w:ascii="宋体" w:hAnsi="宋体" w:hint="eastAsia"/>
          <w:b/>
          <w:sz w:val="36"/>
          <w:szCs w:val="36"/>
        </w:rPr>
      </w:pPr>
      <w:bookmarkStart w:id="653" w:name="_Toc150480792"/>
      <w:bookmarkStart w:id="654" w:name="_Toc353873934"/>
      <w:bookmarkStart w:id="655" w:name="_Toc226337250"/>
      <w:bookmarkStart w:id="656" w:name="_Toc142311056"/>
      <w:bookmarkStart w:id="657" w:name="_Toc265228392"/>
      <w:bookmarkStart w:id="658" w:name="_Toc150774759"/>
      <w:bookmarkStart w:id="659" w:name="_Toc127151554"/>
      <w:bookmarkStart w:id="660" w:name="_Toc264969244"/>
      <w:bookmarkStart w:id="661" w:name="_Toc226965827"/>
      <w:bookmarkStart w:id="662" w:name="_Toc305158896"/>
      <w:bookmarkStart w:id="663" w:name="_Toc353873664"/>
      <w:bookmarkStart w:id="664" w:name="_Toc305158822"/>
      <w:bookmarkStart w:id="665" w:name="_Toc353825544"/>
      <w:r>
        <w:rPr>
          <w:rFonts w:ascii="宋体" w:hAnsi="宋体"/>
          <w:sz w:val="24"/>
        </w:rPr>
        <w:br w:type="page"/>
      </w:r>
      <w:bookmarkStart w:id="666" w:name="_Toc231927515"/>
      <w:r>
        <w:rPr>
          <w:rFonts w:ascii="宋体" w:hAnsi="宋体"/>
          <w:b/>
          <w:sz w:val="36"/>
          <w:szCs w:val="36"/>
        </w:rPr>
        <w:lastRenderedPageBreak/>
        <w:t xml:space="preserve">第三章  </w:t>
      </w:r>
      <w:bookmarkEnd w:id="653"/>
      <w:bookmarkEnd w:id="654"/>
      <w:bookmarkEnd w:id="655"/>
      <w:bookmarkEnd w:id="656"/>
      <w:bookmarkEnd w:id="657"/>
      <w:bookmarkEnd w:id="658"/>
      <w:bookmarkEnd w:id="659"/>
      <w:bookmarkEnd w:id="660"/>
      <w:bookmarkEnd w:id="661"/>
      <w:bookmarkEnd w:id="662"/>
      <w:bookmarkEnd w:id="663"/>
      <w:bookmarkEnd w:id="664"/>
      <w:bookmarkEnd w:id="665"/>
      <w:r>
        <w:rPr>
          <w:rFonts w:ascii="宋体" w:hAnsi="宋体"/>
          <w:b/>
          <w:sz w:val="36"/>
          <w:szCs w:val="36"/>
        </w:rPr>
        <w:t>资格审查</w:t>
      </w:r>
      <w:bookmarkStart w:id="667" w:name="_Toc487900382"/>
      <w:bookmarkEnd w:id="666"/>
    </w:p>
    <w:p w14:paraId="7D8C1EEF" w14:textId="77777777" w:rsidR="00EE7E8B" w:rsidRDefault="00D6502A">
      <w:pPr>
        <w:tabs>
          <w:tab w:val="left" w:pos="360"/>
          <w:tab w:val="left" w:pos="900"/>
        </w:tabs>
        <w:snapToGrid w:val="0"/>
        <w:spacing w:line="360" w:lineRule="auto"/>
        <w:ind w:firstLine="482"/>
        <w:jc w:val="center"/>
        <w:outlineLvl w:val="1"/>
        <w:rPr>
          <w:rFonts w:ascii="宋体" w:hAnsi="宋体" w:hint="eastAsia"/>
          <w:b/>
          <w:sz w:val="24"/>
        </w:rPr>
      </w:pPr>
      <w:bookmarkStart w:id="668" w:name="_Toc99301422"/>
      <w:r>
        <w:rPr>
          <w:rFonts w:ascii="宋体" w:hAnsi="宋体"/>
          <w:b/>
          <w:sz w:val="24"/>
        </w:rPr>
        <w:t>一、资格审查程序</w:t>
      </w:r>
      <w:bookmarkEnd w:id="668"/>
    </w:p>
    <w:p w14:paraId="038BB8C1" w14:textId="77777777" w:rsidR="00EE7E8B" w:rsidRDefault="00D6502A">
      <w:pPr>
        <w:spacing w:line="360" w:lineRule="auto"/>
        <w:ind w:left="420" w:firstLine="480"/>
        <w:rPr>
          <w:rFonts w:ascii="宋体" w:hAnsi="宋体" w:hint="eastAsia"/>
          <w:sz w:val="24"/>
        </w:rPr>
      </w:pPr>
      <w:r>
        <w:rPr>
          <w:rFonts w:ascii="宋体" w:hAnsi="宋体" w:hint="eastAsia"/>
          <w:sz w:val="24"/>
        </w:rPr>
        <w:t>1.</w:t>
      </w:r>
      <w:r>
        <w:rPr>
          <w:rFonts w:ascii="宋体" w:hAnsi="宋体" w:hint="eastAsia"/>
          <w:sz w:val="24"/>
        </w:rPr>
        <w:tab/>
      </w:r>
      <w:r>
        <w:rPr>
          <w:rFonts w:ascii="宋体" w:hAnsi="宋体"/>
          <w:sz w:val="24"/>
        </w:rPr>
        <w:t>开标结束后，采购代理机构将根据《资格审查要求》中的规定，对投标人进行资格审查，并形成资格审查结果。</w:t>
      </w:r>
    </w:p>
    <w:p w14:paraId="223B7664" w14:textId="77777777" w:rsidR="00EE7E8B" w:rsidRDefault="00D6502A">
      <w:pPr>
        <w:spacing w:line="360" w:lineRule="auto"/>
        <w:ind w:left="420" w:firstLine="480"/>
        <w:rPr>
          <w:rFonts w:ascii="宋体" w:hAnsi="宋体" w:hint="eastAsia"/>
          <w:sz w:val="24"/>
        </w:rPr>
      </w:pPr>
      <w:r>
        <w:rPr>
          <w:rFonts w:ascii="宋体" w:hAnsi="宋体" w:hint="eastAsia"/>
          <w:sz w:val="24"/>
        </w:rPr>
        <w:t>2.</w:t>
      </w:r>
      <w:r>
        <w:rPr>
          <w:rFonts w:ascii="宋体" w:hAnsi="宋体" w:hint="eastAsia"/>
          <w:sz w:val="24"/>
        </w:rPr>
        <w:tab/>
      </w:r>
      <w:r>
        <w:rPr>
          <w:rFonts w:ascii="宋体" w:hAnsi="宋体"/>
          <w:sz w:val="24"/>
        </w:rPr>
        <w:t>《资格审查要求》中对格式有要求的，除招标文件另有规定外，均为“实质性格式”文件。</w:t>
      </w:r>
    </w:p>
    <w:p w14:paraId="5E39AF98" w14:textId="77777777" w:rsidR="00EE7E8B" w:rsidRDefault="00D6502A">
      <w:pPr>
        <w:spacing w:line="360" w:lineRule="auto"/>
        <w:ind w:left="420" w:firstLine="480"/>
        <w:rPr>
          <w:rFonts w:ascii="宋体" w:hAnsi="宋体" w:hint="eastAsia"/>
          <w:sz w:val="24"/>
        </w:rPr>
      </w:pPr>
      <w:r>
        <w:rPr>
          <w:rFonts w:ascii="宋体" w:hAnsi="宋体" w:hint="eastAsia"/>
          <w:sz w:val="24"/>
        </w:rPr>
        <w:t>3.</w:t>
      </w:r>
      <w:r>
        <w:rPr>
          <w:rFonts w:ascii="宋体" w:hAnsi="宋体" w:hint="eastAsia"/>
          <w:sz w:val="24"/>
        </w:rPr>
        <w:tab/>
      </w:r>
      <w:r>
        <w:rPr>
          <w:rFonts w:ascii="宋体" w:hAnsi="宋体"/>
          <w:sz w:val="24"/>
        </w:rPr>
        <w:t>投标人《资格证明文件》有任何一项不符合《资格审查要求》的，资格审查不合格，其</w:t>
      </w:r>
      <w:r>
        <w:rPr>
          <w:rFonts w:ascii="宋体" w:hAnsi="宋体"/>
          <w:b/>
          <w:sz w:val="24"/>
        </w:rPr>
        <w:t>投标无效</w:t>
      </w:r>
      <w:r>
        <w:rPr>
          <w:rFonts w:ascii="宋体" w:hAnsi="宋体"/>
          <w:sz w:val="24"/>
        </w:rPr>
        <w:t>。</w:t>
      </w:r>
    </w:p>
    <w:p w14:paraId="66124F2E" w14:textId="77777777" w:rsidR="00EE7E8B" w:rsidRDefault="00D6502A">
      <w:pPr>
        <w:spacing w:line="360" w:lineRule="auto"/>
        <w:ind w:left="420" w:firstLine="480"/>
        <w:rPr>
          <w:rFonts w:ascii="宋体" w:hAnsi="宋体" w:hint="eastAsia"/>
          <w:sz w:val="24"/>
        </w:rPr>
      </w:pPr>
      <w:r>
        <w:rPr>
          <w:rFonts w:ascii="宋体" w:hAnsi="宋体" w:hint="eastAsia"/>
          <w:sz w:val="24"/>
        </w:rPr>
        <w:t>4.</w:t>
      </w:r>
      <w:r>
        <w:rPr>
          <w:rFonts w:ascii="宋体" w:hAnsi="宋体" w:hint="eastAsia"/>
          <w:sz w:val="24"/>
        </w:rPr>
        <w:tab/>
        <w:t>投标人《资格证明文件》均应加盖投标人公章，</w:t>
      </w:r>
      <w:r>
        <w:rPr>
          <w:rFonts w:ascii="宋体" w:hAnsi="宋体" w:hint="eastAsia"/>
          <w:b/>
          <w:bCs/>
          <w:sz w:val="24"/>
        </w:rPr>
        <w:t>否则其投标无效。</w:t>
      </w:r>
    </w:p>
    <w:p w14:paraId="6774864E" w14:textId="77777777" w:rsidR="00EE7E8B" w:rsidRDefault="00D6502A">
      <w:pPr>
        <w:spacing w:line="360" w:lineRule="auto"/>
        <w:ind w:left="420" w:firstLine="480"/>
        <w:rPr>
          <w:rFonts w:ascii="宋体" w:hAnsi="宋体" w:hint="eastAsia"/>
          <w:sz w:val="24"/>
        </w:rPr>
      </w:pPr>
      <w:r>
        <w:rPr>
          <w:rFonts w:ascii="宋体" w:hAnsi="宋体" w:hint="eastAsia"/>
          <w:sz w:val="24"/>
        </w:rPr>
        <w:t>5.</w:t>
      </w:r>
      <w:r>
        <w:rPr>
          <w:rFonts w:ascii="宋体" w:hAnsi="宋体" w:hint="eastAsia"/>
          <w:sz w:val="24"/>
        </w:rPr>
        <w:tab/>
      </w:r>
      <w:r>
        <w:rPr>
          <w:rFonts w:ascii="宋体" w:hAnsi="宋体"/>
          <w:sz w:val="24"/>
        </w:rPr>
        <w:t>资格审查合格的投标人不足3家的，不进行评标。</w:t>
      </w:r>
    </w:p>
    <w:p w14:paraId="7C513C11" w14:textId="77777777" w:rsidR="00EE7E8B" w:rsidRDefault="00D6502A">
      <w:pPr>
        <w:tabs>
          <w:tab w:val="left" w:pos="360"/>
          <w:tab w:val="left" w:pos="900"/>
        </w:tabs>
        <w:snapToGrid w:val="0"/>
        <w:spacing w:line="360" w:lineRule="auto"/>
        <w:ind w:firstLine="482"/>
        <w:jc w:val="center"/>
        <w:outlineLvl w:val="1"/>
        <w:rPr>
          <w:rFonts w:ascii="宋体" w:hAnsi="宋体" w:hint="eastAsia"/>
          <w:b/>
          <w:sz w:val="24"/>
        </w:rPr>
      </w:pPr>
      <w:r>
        <w:rPr>
          <w:rFonts w:ascii="宋体" w:hAnsi="宋体"/>
          <w:b/>
          <w:sz w:val="24"/>
        </w:rPr>
        <w:t>二、资格审查要求</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EE7E8B" w14:paraId="70C23A34" w14:textId="77777777">
        <w:trPr>
          <w:cantSplit/>
          <w:trHeight w:val="468"/>
          <w:tblHeader/>
        </w:trPr>
        <w:tc>
          <w:tcPr>
            <w:tcW w:w="455" w:type="pct"/>
            <w:vAlign w:val="center"/>
          </w:tcPr>
          <w:p w14:paraId="537A614B" w14:textId="77777777" w:rsidR="00EE7E8B" w:rsidRDefault="00D6502A">
            <w:pPr>
              <w:tabs>
                <w:tab w:val="left" w:pos="1080"/>
              </w:tabs>
              <w:snapToGrid w:val="0"/>
              <w:ind w:firstLine="482"/>
              <w:jc w:val="center"/>
              <w:rPr>
                <w:b/>
                <w:sz w:val="24"/>
              </w:rPr>
            </w:pPr>
            <w:bookmarkStart w:id="669" w:name="_Hlt487972895"/>
            <w:bookmarkStart w:id="670" w:name="_Toc226965858"/>
            <w:bookmarkStart w:id="671" w:name="_Toc353825550"/>
            <w:bookmarkStart w:id="672" w:name="_Toc353873940"/>
            <w:bookmarkStart w:id="673" w:name="_Toc127151779"/>
            <w:bookmarkStart w:id="674" w:name="_Toc12716149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667"/>
            <w:bookmarkEnd w:id="669"/>
            <w:r>
              <w:rPr>
                <w:b/>
                <w:sz w:val="24"/>
              </w:rPr>
              <w:t>序号</w:t>
            </w:r>
          </w:p>
        </w:tc>
        <w:tc>
          <w:tcPr>
            <w:tcW w:w="1067" w:type="pct"/>
            <w:vAlign w:val="center"/>
          </w:tcPr>
          <w:p w14:paraId="18F363AC" w14:textId="77777777" w:rsidR="00EE7E8B" w:rsidRDefault="00D6502A">
            <w:pPr>
              <w:tabs>
                <w:tab w:val="left" w:pos="1080"/>
              </w:tabs>
              <w:snapToGrid w:val="0"/>
              <w:ind w:firstLine="482"/>
              <w:jc w:val="center"/>
              <w:rPr>
                <w:b/>
                <w:sz w:val="24"/>
              </w:rPr>
            </w:pPr>
            <w:r>
              <w:rPr>
                <w:b/>
                <w:sz w:val="24"/>
              </w:rPr>
              <w:t>审查因素</w:t>
            </w:r>
          </w:p>
        </w:tc>
        <w:tc>
          <w:tcPr>
            <w:tcW w:w="2596" w:type="pct"/>
            <w:vAlign w:val="center"/>
          </w:tcPr>
          <w:p w14:paraId="4C4386C4" w14:textId="77777777" w:rsidR="00EE7E8B" w:rsidRDefault="00D6502A">
            <w:pPr>
              <w:tabs>
                <w:tab w:val="left" w:pos="1080"/>
              </w:tabs>
              <w:snapToGrid w:val="0"/>
              <w:ind w:firstLine="482"/>
              <w:jc w:val="center"/>
              <w:rPr>
                <w:b/>
                <w:sz w:val="24"/>
              </w:rPr>
            </w:pPr>
            <w:r>
              <w:rPr>
                <w:b/>
                <w:sz w:val="24"/>
              </w:rPr>
              <w:t>审查内容</w:t>
            </w:r>
          </w:p>
        </w:tc>
        <w:tc>
          <w:tcPr>
            <w:tcW w:w="882" w:type="pct"/>
            <w:vAlign w:val="center"/>
          </w:tcPr>
          <w:p w14:paraId="5595D967" w14:textId="77777777" w:rsidR="00EE7E8B" w:rsidRDefault="00D6502A">
            <w:pPr>
              <w:tabs>
                <w:tab w:val="left" w:pos="1080"/>
              </w:tabs>
              <w:snapToGrid w:val="0"/>
              <w:ind w:firstLine="482"/>
              <w:jc w:val="center"/>
              <w:rPr>
                <w:b/>
                <w:sz w:val="24"/>
              </w:rPr>
            </w:pPr>
            <w:r>
              <w:rPr>
                <w:b/>
                <w:sz w:val="24"/>
              </w:rPr>
              <w:t>格式要求</w:t>
            </w:r>
          </w:p>
        </w:tc>
      </w:tr>
      <w:tr w:rsidR="00EE7E8B" w14:paraId="22723C6A" w14:textId="77777777">
        <w:trPr>
          <w:cantSplit/>
          <w:trHeight w:val="468"/>
        </w:trPr>
        <w:tc>
          <w:tcPr>
            <w:tcW w:w="455" w:type="pct"/>
            <w:vAlign w:val="center"/>
          </w:tcPr>
          <w:p w14:paraId="663FCB68" w14:textId="77777777" w:rsidR="00EE7E8B" w:rsidRDefault="00D6502A">
            <w:pPr>
              <w:tabs>
                <w:tab w:val="left" w:pos="1080"/>
              </w:tabs>
              <w:snapToGrid w:val="0"/>
              <w:jc w:val="center"/>
              <w:rPr>
                <w:sz w:val="24"/>
              </w:rPr>
            </w:pPr>
            <w:r>
              <w:rPr>
                <w:sz w:val="24"/>
              </w:rPr>
              <w:t>1</w:t>
            </w:r>
          </w:p>
        </w:tc>
        <w:tc>
          <w:tcPr>
            <w:tcW w:w="1067" w:type="pct"/>
            <w:vAlign w:val="center"/>
          </w:tcPr>
          <w:p w14:paraId="386B51FD" w14:textId="77777777" w:rsidR="00EE7E8B" w:rsidRDefault="00D6502A">
            <w:pPr>
              <w:tabs>
                <w:tab w:val="left" w:pos="1080"/>
              </w:tabs>
              <w:snapToGrid w:val="0"/>
              <w:rPr>
                <w:sz w:val="24"/>
              </w:rPr>
            </w:pPr>
            <w:r>
              <w:rPr>
                <w:sz w:val="24"/>
              </w:rPr>
              <w:t>满足《中华人民共和国政府采购法》第二十二条规定及法律法规的其他规定</w:t>
            </w:r>
          </w:p>
        </w:tc>
        <w:tc>
          <w:tcPr>
            <w:tcW w:w="2596" w:type="pct"/>
            <w:vAlign w:val="center"/>
          </w:tcPr>
          <w:p w14:paraId="08351E65" w14:textId="77777777" w:rsidR="00EE7E8B" w:rsidRDefault="00D6502A">
            <w:pPr>
              <w:tabs>
                <w:tab w:val="left" w:pos="1080"/>
              </w:tabs>
              <w:snapToGrid w:val="0"/>
              <w:rPr>
                <w:sz w:val="24"/>
              </w:rPr>
            </w:pPr>
            <w:r>
              <w:rPr>
                <w:sz w:val="24"/>
              </w:rPr>
              <w:t>具体规定见第一章《投标邀请》</w:t>
            </w:r>
          </w:p>
        </w:tc>
        <w:tc>
          <w:tcPr>
            <w:tcW w:w="882" w:type="pct"/>
            <w:vAlign w:val="center"/>
          </w:tcPr>
          <w:p w14:paraId="78DBC71B" w14:textId="77777777" w:rsidR="00EE7E8B" w:rsidRDefault="00EE7E8B">
            <w:pPr>
              <w:tabs>
                <w:tab w:val="left" w:pos="1080"/>
              </w:tabs>
              <w:snapToGrid w:val="0"/>
              <w:rPr>
                <w:sz w:val="24"/>
              </w:rPr>
            </w:pPr>
          </w:p>
        </w:tc>
      </w:tr>
      <w:tr w:rsidR="00EE7E8B" w14:paraId="78B466E2" w14:textId="77777777">
        <w:trPr>
          <w:cantSplit/>
          <w:trHeight w:val="468"/>
        </w:trPr>
        <w:tc>
          <w:tcPr>
            <w:tcW w:w="455" w:type="pct"/>
            <w:vAlign w:val="center"/>
          </w:tcPr>
          <w:p w14:paraId="13846DAD" w14:textId="77777777" w:rsidR="00EE7E8B" w:rsidRDefault="00D6502A">
            <w:pPr>
              <w:tabs>
                <w:tab w:val="left" w:pos="1080"/>
              </w:tabs>
              <w:snapToGrid w:val="0"/>
              <w:jc w:val="center"/>
              <w:rPr>
                <w:sz w:val="24"/>
              </w:rPr>
            </w:pPr>
            <w:r>
              <w:rPr>
                <w:sz w:val="24"/>
              </w:rPr>
              <w:t>1-1</w:t>
            </w:r>
          </w:p>
        </w:tc>
        <w:tc>
          <w:tcPr>
            <w:tcW w:w="1067" w:type="pct"/>
            <w:vAlign w:val="center"/>
          </w:tcPr>
          <w:p w14:paraId="5A703E0B" w14:textId="77777777" w:rsidR="00EE7E8B" w:rsidRDefault="00D6502A">
            <w:pPr>
              <w:tabs>
                <w:tab w:val="left" w:pos="1080"/>
              </w:tabs>
              <w:snapToGrid w:val="0"/>
              <w:rPr>
                <w:sz w:val="24"/>
              </w:rPr>
            </w:pPr>
            <w:r>
              <w:rPr>
                <w:sz w:val="24"/>
              </w:rPr>
              <w:t>营业执照等证明文件</w:t>
            </w:r>
          </w:p>
        </w:tc>
        <w:tc>
          <w:tcPr>
            <w:tcW w:w="2596" w:type="pct"/>
            <w:vAlign w:val="center"/>
          </w:tcPr>
          <w:p w14:paraId="1F090EAE" w14:textId="77777777" w:rsidR="00EE7E8B" w:rsidRDefault="00D6502A">
            <w:pPr>
              <w:tabs>
                <w:tab w:val="left" w:pos="1080"/>
              </w:tabs>
              <w:snapToGrid w:val="0"/>
              <w:rPr>
                <w:sz w:val="24"/>
              </w:rPr>
            </w:pPr>
            <w:r>
              <w:rPr>
                <w:sz w:val="24"/>
              </w:rPr>
              <w:t>投标人为企业（包括合伙企业）的，应提供有效的</w:t>
            </w:r>
            <w:r>
              <w:rPr>
                <w:sz w:val="24"/>
              </w:rPr>
              <w:t>“</w:t>
            </w:r>
            <w:r>
              <w:rPr>
                <w:sz w:val="24"/>
              </w:rPr>
              <w:t>营业执照</w:t>
            </w:r>
            <w:r>
              <w:rPr>
                <w:sz w:val="24"/>
              </w:rPr>
              <w:t>”</w:t>
            </w:r>
            <w:r>
              <w:rPr>
                <w:sz w:val="24"/>
              </w:rPr>
              <w:t>；</w:t>
            </w:r>
          </w:p>
          <w:p w14:paraId="3984E527" w14:textId="77777777" w:rsidR="00EE7E8B" w:rsidRDefault="00D6502A">
            <w:pPr>
              <w:tabs>
                <w:tab w:val="left" w:pos="1080"/>
              </w:tabs>
              <w:snapToGrid w:val="0"/>
              <w:rPr>
                <w:sz w:val="24"/>
              </w:rPr>
            </w:pPr>
            <w:r>
              <w:rPr>
                <w:sz w:val="24"/>
              </w:rPr>
              <w:t>投标人为事业单位的，应提供有效的</w:t>
            </w:r>
            <w:r>
              <w:rPr>
                <w:sz w:val="24"/>
              </w:rPr>
              <w:t>“</w:t>
            </w:r>
            <w:r>
              <w:rPr>
                <w:sz w:val="24"/>
              </w:rPr>
              <w:t>事业单位法人证书</w:t>
            </w:r>
            <w:r>
              <w:rPr>
                <w:sz w:val="24"/>
              </w:rPr>
              <w:t>”</w:t>
            </w:r>
            <w:r>
              <w:rPr>
                <w:sz w:val="24"/>
              </w:rPr>
              <w:t>；</w:t>
            </w:r>
          </w:p>
          <w:p w14:paraId="3A57EEFF" w14:textId="77777777" w:rsidR="00EE7E8B" w:rsidRDefault="00D6502A">
            <w:pPr>
              <w:tabs>
                <w:tab w:val="left" w:pos="1080"/>
              </w:tabs>
              <w:snapToGrid w:val="0"/>
              <w:rPr>
                <w:sz w:val="24"/>
              </w:rPr>
            </w:pPr>
            <w:r>
              <w:rPr>
                <w:rFonts w:hint="eastAsia"/>
                <w:sz w:val="24"/>
              </w:rPr>
              <w:t>投标人是非企业机构的，应提供有效的“执业许可证”、“登记证书”等证明文件；</w:t>
            </w:r>
          </w:p>
          <w:p w14:paraId="5A7880B4" w14:textId="77777777" w:rsidR="00EE7E8B" w:rsidRDefault="00D6502A">
            <w:pPr>
              <w:tabs>
                <w:tab w:val="left" w:pos="1080"/>
              </w:tabs>
              <w:snapToGrid w:val="0"/>
              <w:rPr>
                <w:sz w:val="24"/>
              </w:rPr>
            </w:pPr>
            <w:r>
              <w:rPr>
                <w:sz w:val="24"/>
              </w:rPr>
              <w:t>投标人是个体工商户的，应提供有效的</w:t>
            </w:r>
            <w:r>
              <w:rPr>
                <w:sz w:val="24"/>
              </w:rPr>
              <w:t>“</w:t>
            </w:r>
            <w:r>
              <w:rPr>
                <w:sz w:val="24"/>
              </w:rPr>
              <w:t>个体工商户营业执照</w:t>
            </w:r>
            <w:r>
              <w:rPr>
                <w:sz w:val="24"/>
              </w:rPr>
              <w:t>”</w:t>
            </w:r>
            <w:r>
              <w:rPr>
                <w:sz w:val="24"/>
              </w:rPr>
              <w:t>；</w:t>
            </w:r>
          </w:p>
          <w:p w14:paraId="5BEE71F3" w14:textId="77777777" w:rsidR="00EE7E8B" w:rsidRDefault="00D6502A">
            <w:pPr>
              <w:tabs>
                <w:tab w:val="left" w:pos="1080"/>
              </w:tabs>
              <w:snapToGrid w:val="0"/>
              <w:rPr>
                <w:sz w:val="24"/>
              </w:rPr>
            </w:pPr>
            <w:r>
              <w:rPr>
                <w:sz w:val="24"/>
              </w:rPr>
              <w:t>投标人是自然人的，应提供有效的自然人身份证明。</w:t>
            </w:r>
          </w:p>
          <w:p w14:paraId="65965B14" w14:textId="77777777" w:rsidR="00EE7E8B" w:rsidRDefault="00D6502A">
            <w:pPr>
              <w:tabs>
                <w:tab w:val="left" w:pos="1080"/>
              </w:tabs>
              <w:snapToGrid w:val="0"/>
              <w:rPr>
                <w:sz w:val="24"/>
              </w:rPr>
            </w:pPr>
            <w:r>
              <w:rPr>
                <w:sz w:val="24"/>
              </w:rPr>
              <w:t>分支机构参加投标的，应提供该分支机构或其所属法人</w:t>
            </w:r>
            <w:r>
              <w:rPr>
                <w:sz w:val="24"/>
              </w:rPr>
              <w:t>/</w:t>
            </w:r>
            <w:r>
              <w:rPr>
                <w:sz w:val="24"/>
              </w:rPr>
              <w:t>其他组织的相应证明文件；</w:t>
            </w:r>
            <w:r>
              <w:rPr>
                <w:sz w:val="24"/>
              </w:rPr>
              <w:t xml:space="preserve"> </w:t>
            </w:r>
            <w:r>
              <w:rPr>
                <w:sz w:val="24"/>
              </w:rPr>
              <w:t>同时</w:t>
            </w:r>
            <w:r>
              <w:rPr>
                <w:sz w:val="24"/>
              </w:rPr>
              <w:t xml:space="preserve"> </w:t>
            </w:r>
            <w:r>
              <w:rPr>
                <w:sz w:val="24"/>
              </w:rPr>
              <w:t>还应提供其所属法人</w:t>
            </w:r>
            <w:r>
              <w:rPr>
                <w:sz w:val="24"/>
              </w:rPr>
              <w:t>/</w:t>
            </w:r>
            <w:r>
              <w:rPr>
                <w:sz w:val="24"/>
              </w:rPr>
              <w:t>其他组织出具的授权其参与本项目的授权书</w:t>
            </w:r>
            <w:r>
              <w:rPr>
                <w:sz w:val="24"/>
              </w:rPr>
              <w:t>(</w:t>
            </w:r>
            <w:r>
              <w:rPr>
                <w:sz w:val="24"/>
              </w:rPr>
              <w:t>格式自拟，须加盖其所属法人</w:t>
            </w:r>
            <w:r>
              <w:rPr>
                <w:sz w:val="24"/>
              </w:rPr>
              <w:t>/</w:t>
            </w:r>
            <w:r>
              <w:rPr>
                <w:sz w:val="24"/>
              </w:rPr>
              <w:t>其他组织的公章</w:t>
            </w:r>
            <w:r>
              <w:rPr>
                <w:sz w:val="24"/>
              </w:rPr>
              <w:t>)</w:t>
            </w:r>
            <w:r>
              <w:rPr>
                <w:sz w:val="24"/>
              </w:rPr>
              <w:t>；对于银行、保险、石油石化、电力、电信等行业的分支机构，可以提供上述授权，也可以提供其所属法人</w:t>
            </w:r>
            <w:r>
              <w:rPr>
                <w:sz w:val="24"/>
              </w:rPr>
              <w:t>/</w:t>
            </w:r>
            <w:r>
              <w:rPr>
                <w:sz w:val="24"/>
              </w:rPr>
              <w:t>其他组织的有关文件或制度等能够证明授权其独立开展业务的证明材料。</w:t>
            </w:r>
          </w:p>
        </w:tc>
        <w:tc>
          <w:tcPr>
            <w:tcW w:w="882" w:type="pct"/>
            <w:vAlign w:val="center"/>
          </w:tcPr>
          <w:p w14:paraId="54310C5E" w14:textId="77777777" w:rsidR="00EE7E8B" w:rsidRDefault="00D6502A">
            <w:pPr>
              <w:tabs>
                <w:tab w:val="left" w:pos="1080"/>
              </w:tabs>
              <w:snapToGrid w:val="0"/>
              <w:rPr>
                <w:sz w:val="24"/>
              </w:rPr>
            </w:pPr>
            <w:r>
              <w:rPr>
                <w:rFonts w:hint="eastAsia"/>
                <w:sz w:val="24"/>
              </w:rPr>
              <w:t>提供相关证件的电子件或电子证照</w:t>
            </w:r>
          </w:p>
        </w:tc>
      </w:tr>
      <w:tr w:rsidR="00EE7E8B" w14:paraId="71BE3DD7" w14:textId="77777777">
        <w:trPr>
          <w:cantSplit/>
          <w:trHeight w:val="468"/>
        </w:trPr>
        <w:tc>
          <w:tcPr>
            <w:tcW w:w="455" w:type="pct"/>
            <w:vAlign w:val="center"/>
          </w:tcPr>
          <w:p w14:paraId="3BDBEC28" w14:textId="77777777" w:rsidR="00EE7E8B" w:rsidRDefault="00D6502A">
            <w:pPr>
              <w:tabs>
                <w:tab w:val="left" w:pos="1080"/>
              </w:tabs>
              <w:snapToGrid w:val="0"/>
              <w:jc w:val="center"/>
              <w:rPr>
                <w:sz w:val="24"/>
              </w:rPr>
            </w:pPr>
            <w:r>
              <w:rPr>
                <w:sz w:val="24"/>
              </w:rPr>
              <w:lastRenderedPageBreak/>
              <w:t>1-2</w:t>
            </w:r>
          </w:p>
        </w:tc>
        <w:tc>
          <w:tcPr>
            <w:tcW w:w="1067" w:type="pct"/>
            <w:vAlign w:val="center"/>
          </w:tcPr>
          <w:p w14:paraId="7EFF7E56" w14:textId="77777777" w:rsidR="00EE7E8B" w:rsidRDefault="00D6502A">
            <w:pPr>
              <w:tabs>
                <w:tab w:val="left" w:pos="1080"/>
              </w:tabs>
              <w:snapToGrid w:val="0"/>
              <w:rPr>
                <w:sz w:val="24"/>
              </w:rPr>
            </w:pPr>
            <w:r>
              <w:rPr>
                <w:sz w:val="24"/>
              </w:rPr>
              <w:t>投标人资格声明书</w:t>
            </w:r>
          </w:p>
        </w:tc>
        <w:tc>
          <w:tcPr>
            <w:tcW w:w="2596" w:type="pct"/>
            <w:vAlign w:val="center"/>
          </w:tcPr>
          <w:p w14:paraId="2A9EB835" w14:textId="77777777" w:rsidR="00EE7E8B" w:rsidRDefault="00D6502A">
            <w:pPr>
              <w:tabs>
                <w:tab w:val="left" w:pos="1080"/>
              </w:tabs>
              <w:snapToGrid w:val="0"/>
              <w:rPr>
                <w:sz w:val="24"/>
              </w:rPr>
            </w:pPr>
            <w:r>
              <w:rPr>
                <w:sz w:val="24"/>
              </w:rPr>
              <w:t>提供了符合招标文件要求的《投标人资格声明书》。</w:t>
            </w:r>
          </w:p>
        </w:tc>
        <w:tc>
          <w:tcPr>
            <w:tcW w:w="882" w:type="pct"/>
            <w:vAlign w:val="center"/>
          </w:tcPr>
          <w:p w14:paraId="260D929C" w14:textId="77777777" w:rsidR="00EE7E8B" w:rsidRDefault="00D6502A">
            <w:pPr>
              <w:tabs>
                <w:tab w:val="left" w:pos="1080"/>
              </w:tabs>
              <w:snapToGrid w:val="0"/>
              <w:rPr>
                <w:sz w:val="24"/>
              </w:rPr>
            </w:pPr>
            <w:r>
              <w:rPr>
                <w:sz w:val="24"/>
              </w:rPr>
              <w:t>格式见《投标文件格式》</w:t>
            </w:r>
          </w:p>
        </w:tc>
      </w:tr>
      <w:tr w:rsidR="00EE7E8B" w14:paraId="31D63EF6" w14:textId="77777777">
        <w:trPr>
          <w:cantSplit/>
          <w:trHeight w:val="468"/>
        </w:trPr>
        <w:tc>
          <w:tcPr>
            <w:tcW w:w="455" w:type="pct"/>
            <w:vAlign w:val="center"/>
          </w:tcPr>
          <w:p w14:paraId="2A5752C6" w14:textId="77777777" w:rsidR="00EE7E8B" w:rsidRDefault="00D6502A">
            <w:pPr>
              <w:tabs>
                <w:tab w:val="left" w:pos="1080"/>
              </w:tabs>
              <w:snapToGrid w:val="0"/>
              <w:jc w:val="center"/>
              <w:rPr>
                <w:sz w:val="24"/>
              </w:rPr>
            </w:pPr>
            <w:r>
              <w:rPr>
                <w:rFonts w:hint="eastAsia"/>
                <w:sz w:val="24"/>
              </w:rPr>
              <w:t>1-</w:t>
            </w:r>
            <w:r>
              <w:rPr>
                <w:sz w:val="24"/>
              </w:rPr>
              <w:t>3</w:t>
            </w:r>
          </w:p>
        </w:tc>
        <w:tc>
          <w:tcPr>
            <w:tcW w:w="1067" w:type="pct"/>
            <w:vAlign w:val="center"/>
          </w:tcPr>
          <w:p w14:paraId="730F3E88" w14:textId="77777777" w:rsidR="00EE7E8B" w:rsidRDefault="00D6502A">
            <w:pPr>
              <w:tabs>
                <w:tab w:val="left" w:pos="1080"/>
              </w:tabs>
              <w:snapToGrid w:val="0"/>
              <w:rPr>
                <w:sz w:val="24"/>
              </w:rPr>
            </w:pPr>
            <w:r>
              <w:rPr>
                <w:sz w:val="24"/>
              </w:rPr>
              <w:t>投标人信用记录</w:t>
            </w:r>
          </w:p>
        </w:tc>
        <w:tc>
          <w:tcPr>
            <w:tcW w:w="2596" w:type="pct"/>
            <w:vAlign w:val="center"/>
          </w:tcPr>
          <w:p w14:paraId="2ADEE7FC" w14:textId="77777777" w:rsidR="00EE7E8B" w:rsidRDefault="00D6502A">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44767CB2" w14:textId="77777777" w:rsidR="00EE7E8B" w:rsidRDefault="00D6502A">
            <w:pPr>
              <w:tabs>
                <w:tab w:val="left" w:pos="900"/>
                <w:tab w:val="left" w:pos="1980"/>
              </w:tabs>
              <w:snapToGrid w:val="0"/>
              <w:rPr>
                <w:sz w:val="24"/>
              </w:rPr>
            </w:pPr>
            <w:r>
              <w:rPr>
                <w:sz w:val="24"/>
              </w:rPr>
              <w:t>截止时点：投标截止时间以后、</w:t>
            </w:r>
            <w:r>
              <w:rPr>
                <w:rFonts w:hint="eastAsia"/>
                <w:sz w:val="24"/>
              </w:rPr>
              <w:t>资格审查阶段采购人或</w:t>
            </w:r>
            <w:r>
              <w:rPr>
                <w:sz w:val="24"/>
              </w:rPr>
              <w:t>采购代理机构的实际查询时间；</w:t>
            </w:r>
          </w:p>
          <w:p w14:paraId="109AA3D1" w14:textId="77777777" w:rsidR="00EE7E8B" w:rsidRDefault="00D6502A">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178B32AA" w14:textId="77777777" w:rsidR="00EE7E8B" w:rsidRDefault="00D6502A">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14:paraId="52235DE7" w14:textId="77777777" w:rsidR="00EE7E8B" w:rsidRDefault="00D6502A">
            <w:pPr>
              <w:tabs>
                <w:tab w:val="left" w:pos="1080"/>
              </w:tabs>
              <w:snapToGrid w:val="0"/>
              <w:rPr>
                <w:sz w:val="24"/>
              </w:rPr>
            </w:pPr>
            <w:r>
              <w:rPr>
                <w:sz w:val="24"/>
              </w:rPr>
              <w:t>无须投标人提供，由采购人或采购代理机构查询。</w:t>
            </w:r>
          </w:p>
        </w:tc>
      </w:tr>
      <w:tr w:rsidR="00EE7E8B" w14:paraId="57FC9326" w14:textId="77777777">
        <w:trPr>
          <w:cantSplit/>
          <w:trHeight w:val="468"/>
        </w:trPr>
        <w:tc>
          <w:tcPr>
            <w:tcW w:w="455" w:type="pct"/>
            <w:vAlign w:val="center"/>
          </w:tcPr>
          <w:p w14:paraId="033A2742" w14:textId="77777777" w:rsidR="00EE7E8B" w:rsidRDefault="00D6502A">
            <w:pPr>
              <w:tabs>
                <w:tab w:val="left" w:pos="1080"/>
              </w:tabs>
              <w:snapToGrid w:val="0"/>
              <w:jc w:val="center"/>
              <w:rPr>
                <w:sz w:val="24"/>
              </w:rPr>
            </w:pPr>
            <w:r>
              <w:rPr>
                <w:rFonts w:hint="eastAsia"/>
                <w:sz w:val="24"/>
              </w:rPr>
              <w:t>1</w:t>
            </w:r>
            <w:r>
              <w:rPr>
                <w:sz w:val="24"/>
              </w:rPr>
              <w:t>-4</w:t>
            </w:r>
          </w:p>
        </w:tc>
        <w:tc>
          <w:tcPr>
            <w:tcW w:w="1067" w:type="pct"/>
            <w:vAlign w:val="center"/>
          </w:tcPr>
          <w:p w14:paraId="6900B1D1" w14:textId="77777777" w:rsidR="00EE7E8B" w:rsidRDefault="00D6502A">
            <w:pPr>
              <w:tabs>
                <w:tab w:val="left" w:pos="1080"/>
              </w:tabs>
              <w:snapToGrid w:val="0"/>
              <w:rPr>
                <w:sz w:val="24"/>
              </w:rPr>
            </w:pPr>
            <w:r>
              <w:rPr>
                <w:rFonts w:hint="eastAsia"/>
                <w:sz w:val="24"/>
              </w:rPr>
              <w:t>法律、行政法规规定的其他条件</w:t>
            </w:r>
          </w:p>
        </w:tc>
        <w:tc>
          <w:tcPr>
            <w:tcW w:w="2596" w:type="pct"/>
            <w:vAlign w:val="center"/>
          </w:tcPr>
          <w:p w14:paraId="5AB28A86" w14:textId="77777777" w:rsidR="00EE7E8B" w:rsidRDefault="00D6502A">
            <w:pPr>
              <w:tabs>
                <w:tab w:val="left" w:pos="1080"/>
              </w:tabs>
              <w:snapToGrid w:val="0"/>
              <w:rPr>
                <w:sz w:val="24"/>
              </w:rPr>
            </w:pPr>
            <w:r>
              <w:rPr>
                <w:rFonts w:hint="eastAsia"/>
                <w:sz w:val="24"/>
              </w:rPr>
              <w:t>法律、行政法规规定的其他条件</w:t>
            </w:r>
          </w:p>
        </w:tc>
        <w:tc>
          <w:tcPr>
            <w:tcW w:w="882" w:type="pct"/>
            <w:vAlign w:val="center"/>
          </w:tcPr>
          <w:p w14:paraId="0E79213B" w14:textId="77777777" w:rsidR="00EE7E8B" w:rsidRDefault="00D6502A">
            <w:pPr>
              <w:tabs>
                <w:tab w:val="left" w:pos="1080"/>
              </w:tabs>
              <w:snapToGrid w:val="0"/>
              <w:jc w:val="center"/>
              <w:rPr>
                <w:sz w:val="24"/>
              </w:rPr>
            </w:pPr>
            <w:r>
              <w:rPr>
                <w:rFonts w:hint="eastAsia"/>
                <w:sz w:val="24"/>
              </w:rPr>
              <w:t>/</w:t>
            </w:r>
          </w:p>
        </w:tc>
      </w:tr>
      <w:tr w:rsidR="00EE7E8B" w14:paraId="3B43D76B" w14:textId="77777777">
        <w:trPr>
          <w:cantSplit/>
          <w:trHeight w:val="468"/>
        </w:trPr>
        <w:tc>
          <w:tcPr>
            <w:tcW w:w="455" w:type="pct"/>
            <w:vAlign w:val="center"/>
          </w:tcPr>
          <w:p w14:paraId="0FA5F3EC" w14:textId="77777777" w:rsidR="00EE7E8B" w:rsidRDefault="00D6502A">
            <w:pPr>
              <w:tabs>
                <w:tab w:val="left" w:pos="1080"/>
              </w:tabs>
              <w:snapToGrid w:val="0"/>
              <w:jc w:val="center"/>
              <w:rPr>
                <w:sz w:val="24"/>
              </w:rPr>
            </w:pPr>
            <w:r>
              <w:rPr>
                <w:sz w:val="24"/>
              </w:rPr>
              <w:t>2</w:t>
            </w:r>
          </w:p>
        </w:tc>
        <w:tc>
          <w:tcPr>
            <w:tcW w:w="1067" w:type="pct"/>
            <w:vAlign w:val="center"/>
          </w:tcPr>
          <w:p w14:paraId="6C8B536A" w14:textId="77777777" w:rsidR="00EE7E8B" w:rsidRDefault="00D6502A">
            <w:pPr>
              <w:tabs>
                <w:tab w:val="left" w:pos="1080"/>
              </w:tabs>
              <w:snapToGrid w:val="0"/>
              <w:rPr>
                <w:sz w:val="24"/>
              </w:rPr>
            </w:pPr>
            <w:r>
              <w:rPr>
                <w:sz w:val="24"/>
              </w:rPr>
              <w:t>落实政府采购政策需满足的资格要求</w:t>
            </w:r>
          </w:p>
        </w:tc>
        <w:tc>
          <w:tcPr>
            <w:tcW w:w="2596" w:type="pct"/>
            <w:vAlign w:val="center"/>
          </w:tcPr>
          <w:p w14:paraId="380BE991" w14:textId="77777777" w:rsidR="00EE7E8B" w:rsidRDefault="00D6502A">
            <w:pPr>
              <w:tabs>
                <w:tab w:val="left" w:pos="1080"/>
              </w:tabs>
              <w:snapToGrid w:val="0"/>
              <w:rPr>
                <w:sz w:val="24"/>
              </w:rPr>
            </w:pPr>
            <w:r>
              <w:rPr>
                <w:sz w:val="24"/>
              </w:rPr>
              <w:t>具体要求见第一章《投标邀请》</w:t>
            </w:r>
          </w:p>
        </w:tc>
        <w:tc>
          <w:tcPr>
            <w:tcW w:w="882" w:type="pct"/>
            <w:vAlign w:val="center"/>
          </w:tcPr>
          <w:p w14:paraId="3C0C346C" w14:textId="77777777" w:rsidR="00EE7E8B" w:rsidRDefault="00EE7E8B">
            <w:pPr>
              <w:tabs>
                <w:tab w:val="left" w:pos="1080"/>
              </w:tabs>
              <w:snapToGrid w:val="0"/>
              <w:rPr>
                <w:sz w:val="24"/>
              </w:rPr>
            </w:pPr>
          </w:p>
        </w:tc>
      </w:tr>
      <w:tr w:rsidR="00EE7E8B" w14:paraId="57D0DBA2" w14:textId="77777777">
        <w:trPr>
          <w:cantSplit/>
          <w:trHeight w:val="468"/>
        </w:trPr>
        <w:tc>
          <w:tcPr>
            <w:tcW w:w="455" w:type="pct"/>
            <w:vAlign w:val="center"/>
          </w:tcPr>
          <w:p w14:paraId="34AC08F3" w14:textId="77777777" w:rsidR="00EE7E8B" w:rsidRDefault="00D6502A">
            <w:pPr>
              <w:tabs>
                <w:tab w:val="left" w:pos="1080"/>
              </w:tabs>
              <w:snapToGrid w:val="0"/>
              <w:jc w:val="center"/>
              <w:rPr>
                <w:sz w:val="24"/>
              </w:rPr>
            </w:pPr>
            <w:r>
              <w:rPr>
                <w:rFonts w:hint="eastAsia"/>
                <w:sz w:val="24"/>
              </w:rPr>
              <w:t>2</w:t>
            </w:r>
            <w:r>
              <w:rPr>
                <w:sz w:val="24"/>
              </w:rPr>
              <w:t>-1</w:t>
            </w:r>
          </w:p>
        </w:tc>
        <w:tc>
          <w:tcPr>
            <w:tcW w:w="1067" w:type="pct"/>
            <w:vAlign w:val="center"/>
          </w:tcPr>
          <w:p w14:paraId="46E02D64" w14:textId="77777777" w:rsidR="00EE7E8B" w:rsidRDefault="00D6502A">
            <w:pPr>
              <w:tabs>
                <w:tab w:val="left" w:pos="1080"/>
              </w:tabs>
              <w:snapToGrid w:val="0"/>
              <w:rPr>
                <w:sz w:val="24"/>
              </w:rPr>
            </w:pPr>
            <w:r>
              <w:rPr>
                <w:rFonts w:hint="eastAsia"/>
                <w:sz w:val="24"/>
              </w:rPr>
              <w:t>中小企业政策</w:t>
            </w:r>
          </w:p>
        </w:tc>
        <w:tc>
          <w:tcPr>
            <w:tcW w:w="2596" w:type="pct"/>
            <w:vAlign w:val="center"/>
          </w:tcPr>
          <w:p w14:paraId="213A2A60" w14:textId="77777777" w:rsidR="00EE7E8B" w:rsidRDefault="00D6502A">
            <w:pPr>
              <w:tabs>
                <w:tab w:val="left" w:pos="1080"/>
              </w:tabs>
              <w:snapToGrid w:val="0"/>
              <w:rPr>
                <w:sz w:val="24"/>
              </w:rPr>
            </w:pPr>
            <w:r>
              <w:rPr>
                <w:sz w:val="24"/>
              </w:rPr>
              <w:t>具体要求见第一章《投标邀请》</w:t>
            </w:r>
          </w:p>
        </w:tc>
        <w:tc>
          <w:tcPr>
            <w:tcW w:w="882" w:type="pct"/>
            <w:vAlign w:val="center"/>
          </w:tcPr>
          <w:p w14:paraId="4F785E92" w14:textId="77777777" w:rsidR="00EE7E8B" w:rsidRDefault="00EE7E8B">
            <w:pPr>
              <w:tabs>
                <w:tab w:val="left" w:pos="1080"/>
              </w:tabs>
              <w:snapToGrid w:val="0"/>
              <w:rPr>
                <w:sz w:val="24"/>
              </w:rPr>
            </w:pPr>
          </w:p>
        </w:tc>
      </w:tr>
      <w:tr w:rsidR="00EE7E8B" w14:paraId="716F02C2" w14:textId="77777777">
        <w:trPr>
          <w:cantSplit/>
          <w:trHeight w:val="468"/>
        </w:trPr>
        <w:tc>
          <w:tcPr>
            <w:tcW w:w="455" w:type="pct"/>
            <w:vAlign w:val="center"/>
          </w:tcPr>
          <w:p w14:paraId="0286B278" w14:textId="77777777" w:rsidR="00EE7E8B" w:rsidRDefault="00D6502A">
            <w:pPr>
              <w:tabs>
                <w:tab w:val="left" w:pos="1080"/>
              </w:tabs>
              <w:snapToGrid w:val="0"/>
              <w:jc w:val="center"/>
              <w:rPr>
                <w:sz w:val="24"/>
              </w:rPr>
            </w:pPr>
            <w:r>
              <w:rPr>
                <w:sz w:val="24"/>
              </w:rPr>
              <w:t>2-1-1</w:t>
            </w:r>
          </w:p>
        </w:tc>
        <w:tc>
          <w:tcPr>
            <w:tcW w:w="1067" w:type="pct"/>
            <w:vAlign w:val="center"/>
          </w:tcPr>
          <w:p w14:paraId="04794631" w14:textId="77777777" w:rsidR="00EE7E8B" w:rsidRDefault="00D6502A">
            <w:pPr>
              <w:tabs>
                <w:tab w:val="left" w:pos="1080"/>
              </w:tabs>
              <w:snapToGrid w:val="0"/>
              <w:rPr>
                <w:sz w:val="24"/>
              </w:rPr>
            </w:pPr>
            <w:r>
              <w:rPr>
                <w:sz w:val="24"/>
              </w:rPr>
              <w:t>中小企业声明函</w:t>
            </w:r>
          </w:p>
        </w:tc>
        <w:tc>
          <w:tcPr>
            <w:tcW w:w="2596" w:type="pct"/>
            <w:vAlign w:val="center"/>
          </w:tcPr>
          <w:p w14:paraId="3B8679CE" w14:textId="77777777" w:rsidR="00EE7E8B" w:rsidRDefault="00D6502A">
            <w:pPr>
              <w:tabs>
                <w:tab w:val="left" w:pos="1080"/>
              </w:tabs>
              <w:snapToGrid w:val="0"/>
              <w:rPr>
                <w:sz w:val="24"/>
              </w:rPr>
            </w:pPr>
            <w:r>
              <w:rPr>
                <w:sz w:val="24"/>
              </w:rPr>
              <w:t>当本项目（包）涉及预留份额专门面向中小企业采购</w:t>
            </w:r>
            <w:r>
              <w:rPr>
                <w:rFonts w:hint="eastAsia"/>
                <w:sz w:val="24"/>
              </w:rPr>
              <w:t>，</w:t>
            </w:r>
            <w:r>
              <w:rPr>
                <w:sz w:val="24"/>
              </w:rPr>
              <w:t>此时建议在《资格证明文件》中提供。</w:t>
            </w:r>
          </w:p>
          <w:p w14:paraId="30FBA08E" w14:textId="77777777" w:rsidR="00EE7E8B" w:rsidRDefault="00D6502A">
            <w:pPr>
              <w:tabs>
                <w:tab w:val="left" w:pos="1080"/>
              </w:tabs>
              <w:snapToGrid w:val="0"/>
              <w:rPr>
                <w:sz w:val="24"/>
              </w:rPr>
            </w:pPr>
            <w:r>
              <w:rPr>
                <w:rFonts w:hint="eastAsia"/>
                <w:sz w:val="24"/>
              </w:rPr>
              <w:t>1</w:t>
            </w:r>
            <w:r>
              <w:rPr>
                <w:rFonts w:hint="eastAsia"/>
                <w:sz w:val="24"/>
              </w:rPr>
              <w:t>、投标人单独投标的，应提供《中小企业声明函》或《残疾人福利性单位声明函》或由省级以上监狱管理局、戒毒管理局</w:t>
            </w:r>
            <w:r>
              <w:rPr>
                <w:rFonts w:hint="eastAsia"/>
                <w:sz w:val="24"/>
              </w:rPr>
              <w:t xml:space="preserve"> (</w:t>
            </w:r>
            <w:r>
              <w:rPr>
                <w:rFonts w:hint="eastAsia"/>
                <w:sz w:val="24"/>
              </w:rPr>
              <w:t>含新疆生产建设兵团</w:t>
            </w:r>
            <w:r>
              <w:rPr>
                <w:rFonts w:hint="eastAsia"/>
                <w:sz w:val="24"/>
              </w:rPr>
              <w:t xml:space="preserve">) </w:t>
            </w:r>
            <w:r>
              <w:rPr>
                <w:rFonts w:hint="eastAsia"/>
                <w:sz w:val="24"/>
              </w:rPr>
              <w:t>出具的属于监狱企业的证明文件。</w:t>
            </w:r>
          </w:p>
          <w:p w14:paraId="404B3224" w14:textId="77777777" w:rsidR="00EE7E8B" w:rsidRDefault="00D6502A">
            <w:pPr>
              <w:tabs>
                <w:tab w:val="left" w:pos="1080"/>
              </w:tabs>
              <w:snapToGrid w:val="0"/>
              <w:rPr>
                <w:sz w:val="24"/>
              </w:rPr>
            </w:pPr>
            <w:r>
              <w:rPr>
                <w:rFonts w:hint="eastAsia"/>
                <w:sz w:val="24"/>
              </w:rPr>
              <w:t>2</w:t>
            </w:r>
            <w:r>
              <w:rPr>
                <w:rFonts w:hint="eastAsia"/>
                <w:sz w:val="24"/>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w:t>
            </w:r>
            <w:r>
              <w:rPr>
                <w:rFonts w:hint="eastAsia"/>
                <w:sz w:val="24"/>
              </w:rPr>
              <w:t>(</w:t>
            </w:r>
            <w:r>
              <w:rPr>
                <w:rFonts w:hint="eastAsia"/>
                <w:sz w:val="24"/>
              </w:rPr>
              <w:t>含新疆生产建设兵团</w:t>
            </w:r>
            <w:r>
              <w:rPr>
                <w:rFonts w:hint="eastAsia"/>
                <w:sz w:val="24"/>
              </w:rPr>
              <w:t xml:space="preserve">) </w:t>
            </w:r>
            <w:r>
              <w:rPr>
                <w:rFonts w:hint="eastAsia"/>
                <w:sz w:val="24"/>
              </w:rPr>
              <w:t>出具的属于监狱企业的证明文件中如实填报，且满足招标文件关于预留份额的要求</w:t>
            </w:r>
          </w:p>
        </w:tc>
        <w:tc>
          <w:tcPr>
            <w:tcW w:w="882" w:type="pct"/>
            <w:vAlign w:val="center"/>
          </w:tcPr>
          <w:p w14:paraId="1FCF5EA7" w14:textId="77777777" w:rsidR="00EE7E8B" w:rsidRDefault="00D6502A">
            <w:pPr>
              <w:tabs>
                <w:tab w:val="left" w:pos="1080"/>
              </w:tabs>
              <w:snapToGrid w:val="0"/>
              <w:rPr>
                <w:sz w:val="24"/>
              </w:rPr>
            </w:pPr>
            <w:r>
              <w:rPr>
                <w:sz w:val="24"/>
              </w:rPr>
              <w:t>格式见《投标文件格式》</w:t>
            </w:r>
          </w:p>
        </w:tc>
      </w:tr>
      <w:tr w:rsidR="00EE7E8B" w14:paraId="6470C337" w14:textId="77777777">
        <w:trPr>
          <w:cantSplit/>
          <w:trHeight w:val="468"/>
        </w:trPr>
        <w:tc>
          <w:tcPr>
            <w:tcW w:w="455" w:type="pct"/>
            <w:vAlign w:val="center"/>
          </w:tcPr>
          <w:p w14:paraId="4AC9C15D" w14:textId="77777777" w:rsidR="00EE7E8B" w:rsidRDefault="00D6502A">
            <w:pPr>
              <w:tabs>
                <w:tab w:val="left" w:pos="1080"/>
              </w:tabs>
              <w:snapToGrid w:val="0"/>
              <w:jc w:val="center"/>
              <w:rPr>
                <w:sz w:val="24"/>
              </w:rPr>
            </w:pPr>
            <w:r>
              <w:rPr>
                <w:sz w:val="24"/>
              </w:rPr>
              <w:t>2-1-2</w:t>
            </w:r>
          </w:p>
        </w:tc>
        <w:tc>
          <w:tcPr>
            <w:tcW w:w="1067" w:type="pct"/>
            <w:vAlign w:val="center"/>
          </w:tcPr>
          <w:p w14:paraId="390BF469" w14:textId="77777777" w:rsidR="00EE7E8B" w:rsidRDefault="00D6502A">
            <w:pPr>
              <w:tabs>
                <w:tab w:val="left" w:pos="1080"/>
              </w:tabs>
              <w:snapToGrid w:val="0"/>
              <w:rPr>
                <w:sz w:val="24"/>
              </w:rPr>
            </w:pPr>
            <w:r>
              <w:rPr>
                <w:sz w:val="24"/>
              </w:rPr>
              <w:t>拟分包情况说明及分包意向协议</w:t>
            </w:r>
          </w:p>
        </w:tc>
        <w:tc>
          <w:tcPr>
            <w:tcW w:w="2596" w:type="pct"/>
            <w:vAlign w:val="center"/>
          </w:tcPr>
          <w:p w14:paraId="1AAC4201" w14:textId="77777777" w:rsidR="00EE7E8B" w:rsidRDefault="00D6502A">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14:paraId="5D6CDC61" w14:textId="77777777" w:rsidR="00EE7E8B" w:rsidRDefault="00D6502A">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344F6209" w14:textId="77777777" w:rsidR="00EE7E8B" w:rsidRDefault="00D6502A">
            <w:pPr>
              <w:tabs>
                <w:tab w:val="left" w:pos="1080"/>
              </w:tabs>
              <w:snapToGrid w:val="0"/>
              <w:rPr>
                <w:sz w:val="24"/>
              </w:rPr>
            </w:pPr>
            <w:r>
              <w:rPr>
                <w:sz w:val="24"/>
              </w:rPr>
              <w:t>格式见《投标文件格式》</w:t>
            </w:r>
          </w:p>
        </w:tc>
      </w:tr>
      <w:tr w:rsidR="00EE7E8B" w14:paraId="60B7E846" w14:textId="77777777">
        <w:trPr>
          <w:cantSplit/>
          <w:trHeight w:val="468"/>
        </w:trPr>
        <w:tc>
          <w:tcPr>
            <w:tcW w:w="455" w:type="pct"/>
            <w:vAlign w:val="center"/>
          </w:tcPr>
          <w:p w14:paraId="54FE0DEA" w14:textId="77777777" w:rsidR="00EE7E8B" w:rsidRDefault="00D6502A">
            <w:pPr>
              <w:tabs>
                <w:tab w:val="left" w:pos="1080"/>
              </w:tabs>
              <w:snapToGrid w:val="0"/>
              <w:jc w:val="center"/>
              <w:rPr>
                <w:sz w:val="24"/>
              </w:rPr>
            </w:pPr>
            <w:r>
              <w:rPr>
                <w:sz w:val="24"/>
              </w:rPr>
              <w:t>2-2</w:t>
            </w:r>
          </w:p>
        </w:tc>
        <w:tc>
          <w:tcPr>
            <w:tcW w:w="1067" w:type="pct"/>
            <w:vAlign w:val="center"/>
          </w:tcPr>
          <w:p w14:paraId="3168AA4B" w14:textId="77777777" w:rsidR="00EE7E8B" w:rsidRDefault="00D6502A">
            <w:pPr>
              <w:tabs>
                <w:tab w:val="left" w:pos="1080"/>
              </w:tabs>
              <w:snapToGrid w:val="0"/>
              <w:rPr>
                <w:sz w:val="24"/>
              </w:rPr>
            </w:pPr>
            <w:r>
              <w:rPr>
                <w:sz w:val="24"/>
              </w:rPr>
              <w:t>其它落实政府采购政策的资格要求</w:t>
            </w:r>
          </w:p>
        </w:tc>
        <w:tc>
          <w:tcPr>
            <w:tcW w:w="2596" w:type="pct"/>
            <w:vAlign w:val="center"/>
          </w:tcPr>
          <w:p w14:paraId="1759C262" w14:textId="77777777" w:rsidR="00EE7E8B" w:rsidRDefault="00D6502A">
            <w:pPr>
              <w:tabs>
                <w:tab w:val="left" w:pos="1080"/>
              </w:tabs>
              <w:snapToGrid w:val="0"/>
              <w:rPr>
                <w:sz w:val="24"/>
              </w:rPr>
            </w:pPr>
            <w:r>
              <w:rPr>
                <w:sz w:val="24"/>
              </w:rPr>
              <w:t>如有，见第一章《投标邀请》</w:t>
            </w:r>
          </w:p>
        </w:tc>
        <w:tc>
          <w:tcPr>
            <w:tcW w:w="882" w:type="pct"/>
            <w:vAlign w:val="center"/>
          </w:tcPr>
          <w:p w14:paraId="6982F9D9" w14:textId="77777777" w:rsidR="00EE7E8B" w:rsidRDefault="00D6502A">
            <w:pPr>
              <w:tabs>
                <w:tab w:val="left" w:pos="1080"/>
              </w:tabs>
              <w:snapToGrid w:val="0"/>
              <w:rPr>
                <w:sz w:val="24"/>
              </w:rPr>
            </w:pPr>
            <w:r>
              <w:rPr>
                <w:rFonts w:hint="eastAsia"/>
                <w:sz w:val="24"/>
              </w:rPr>
              <w:t>提供相关证件的电子件或电子证照</w:t>
            </w:r>
          </w:p>
        </w:tc>
      </w:tr>
      <w:tr w:rsidR="00EE7E8B" w14:paraId="37BF1A83" w14:textId="77777777">
        <w:trPr>
          <w:cantSplit/>
          <w:trHeight w:val="468"/>
        </w:trPr>
        <w:tc>
          <w:tcPr>
            <w:tcW w:w="455" w:type="pct"/>
            <w:vAlign w:val="center"/>
          </w:tcPr>
          <w:p w14:paraId="0A56BB98" w14:textId="77777777" w:rsidR="00EE7E8B" w:rsidRDefault="00D6502A">
            <w:pPr>
              <w:tabs>
                <w:tab w:val="left" w:pos="1080"/>
              </w:tabs>
              <w:snapToGrid w:val="0"/>
              <w:jc w:val="center"/>
              <w:rPr>
                <w:sz w:val="24"/>
              </w:rPr>
            </w:pPr>
            <w:r>
              <w:rPr>
                <w:sz w:val="24"/>
              </w:rPr>
              <w:t>3</w:t>
            </w:r>
          </w:p>
        </w:tc>
        <w:tc>
          <w:tcPr>
            <w:tcW w:w="1067" w:type="pct"/>
            <w:vAlign w:val="center"/>
          </w:tcPr>
          <w:p w14:paraId="3C677ADB" w14:textId="77777777" w:rsidR="00EE7E8B" w:rsidRDefault="00D6502A">
            <w:pPr>
              <w:tabs>
                <w:tab w:val="left" w:pos="1080"/>
              </w:tabs>
              <w:snapToGrid w:val="0"/>
              <w:rPr>
                <w:sz w:val="24"/>
              </w:rPr>
            </w:pPr>
            <w:r>
              <w:rPr>
                <w:sz w:val="24"/>
              </w:rPr>
              <w:t>本项目的特定资格要求</w:t>
            </w:r>
          </w:p>
        </w:tc>
        <w:tc>
          <w:tcPr>
            <w:tcW w:w="2596" w:type="pct"/>
            <w:vAlign w:val="center"/>
          </w:tcPr>
          <w:p w14:paraId="68E0E5B8" w14:textId="77777777" w:rsidR="00EE7E8B" w:rsidRDefault="00D6502A">
            <w:pPr>
              <w:tabs>
                <w:tab w:val="left" w:pos="1080"/>
              </w:tabs>
              <w:snapToGrid w:val="0"/>
              <w:rPr>
                <w:sz w:val="24"/>
              </w:rPr>
            </w:pPr>
            <w:r>
              <w:rPr>
                <w:sz w:val="24"/>
              </w:rPr>
              <w:t>如有，见第一章《投标邀请》</w:t>
            </w:r>
          </w:p>
        </w:tc>
        <w:tc>
          <w:tcPr>
            <w:tcW w:w="882" w:type="pct"/>
            <w:vAlign w:val="center"/>
          </w:tcPr>
          <w:p w14:paraId="16D9AC99" w14:textId="77777777" w:rsidR="00EE7E8B" w:rsidRDefault="00EE7E8B">
            <w:pPr>
              <w:tabs>
                <w:tab w:val="left" w:pos="1080"/>
              </w:tabs>
              <w:snapToGrid w:val="0"/>
              <w:rPr>
                <w:sz w:val="24"/>
              </w:rPr>
            </w:pPr>
          </w:p>
        </w:tc>
      </w:tr>
      <w:tr w:rsidR="00EE7E8B" w14:paraId="7A038EEC" w14:textId="77777777">
        <w:trPr>
          <w:cantSplit/>
          <w:trHeight w:val="4548"/>
        </w:trPr>
        <w:tc>
          <w:tcPr>
            <w:tcW w:w="455" w:type="pct"/>
            <w:vAlign w:val="center"/>
          </w:tcPr>
          <w:p w14:paraId="3968DE85" w14:textId="77777777" w:rsidR="00EE7E8B" w:rsidRDefault="00D6502A">
            <w:pPr>
              <w:tabs>
                <w:tab w:val="left" w:pos="1080"/>
              </w:tabs>
              <w:snapToGrid w:val="0"/>
              <w:jc w:val="center"/>
              <w:rPr>
                <w:sz w:val="24"/>
              </w:rPr>
            </w:pPr>
            <w:r>
              <w:rPr>
                <w:sz w:val="24"/>
              </w:rPr>
              <w:t>3-1</w:t>
            </w:r>
          </w:p>
        </w:tc>
        <w:tc>
          <w:tcPr>
            <w:tcW w:w="1067" w:type="pct"/>
            <w:vAlign w:val="center"/>
          </w:tcPr>
          <w:p w14:paraId="072D605F" w14:textId="77777777" w:rsidR="00EE7E8B" w:rsidRDefault="00D6502A">
            <w:pPr>
              <w:tabs>
                <w:tab w:val="left" w:pos="1080"/>
              </w:tabs>
              <w:snapToGrid w:val="0"/>
              <w:rPr>
                <w:sz w:val="24"/>
              </w:rPr>
            </w:pPr>
            <w:r>
              <w:rPr>
                <w:sz w:val="24"/>
              </w:rPr>
              <w:t>是否接受联合体投标</w:t>
            </w:r>
          </w:p>
        </w:tc>
        <w:tc>
          <w:tcPr>
            <w:tcW w:w="2596" w:type="pct"/>
            <w:vAlign w:val="center"/>
          </w:tcPr>
          <w:p w14:paraId="72D6DDFF" w14:textId="77777777" w:rsidR="00EE7E8B" w:rsidRDefault="00D6502A">
            <w:pPr>
              <w:tabs>
                <w:tab w:val="left" w:pos="1080"/>
              </w:tabs>
              <w:snapToGrid w:val="0"/>
              <w:rPr>
                <w:sz w:val="24"/>
              </w:rPr>
            </w:pPr>
            <w:r>
              <w:rPr>
                <w:sz w:val="24"/>
              </w:rPr>
              <w:t>1</w:t>
            </w:r>
            <w:r>
              <w:rPr>
                <w:sz w:val="24"/>
              </w:rPr>
              <w:t>、如本项目接受联合体投标，且投标人为联合体时必须提供《联合协议》，明确各方拟承担的工作和责任，并指定联合体牵头人，授权其代表所有联合体成员负责本项目投标和合同实施阶段的</w:t>
            </w:r>
            <w:r>
              <w:rPr>
                <w:rFonts w:hint="eastAsia"/>
                <w:sz w:val="24"/>
              </w:rPr>
              <w:t>牵头</w:t>
            </w:r>
            <w:r>
              <w:rPr>
                <w:sz w:val="24"/>
              </w:rPr>
              <w:t>、协调工作。该联合协议应当作为投标文件的组成部分，与投标文件其他内容同时递交。</w:t>
            </w:r>
          </w:p>
          <w:p w14:paraId="380F7666" w14:textId="77777777" w:rsidR="00EE7E8B" w:rsidRDefault="00D6502A">
            <w:pPr>
              <w:tabs>
                <w:tab w:val="left" w:pos="1080"/>
              </w:tabs>
              <w:snapToGrid w:val="0"/>
              <w:rPr>
                <w:sz w:val="24"/>
              </w:rPr>
            </w:pPr>
            <w:r>
              <w:rPr>
                <w:sz w:val="24"/>
              </w:rPr>
              <w:t>2</w:t>
            </w:r>
            <w:r>
              <w:rPr>
                <w:sz w:val="24"/>
              </w:rPr>
              <w:t>、</w:t>
            </w:r>
            <w:r>
              <w:rPr>
                <w:rFonts w:hint="eastAsia"/>
                <w:sz w:val="24"/>
              </w:rPr>
              <w:t>联合体各成员单位均须提供本表中序号</w:t>
            </w:r>
            <w:r>
              <w:rPr>
                <w:rFonts w:hint="eastAsia"/>
                <w:sz w:val="24"/>
              </w:rPr>
              <w:t>1-1</w:t>
            </w:r>
            <w:r>
              <w:rPr>
                <w:rFonts w:hint="eastAsia"/>
                <w:sz w:val="24"/>
              </w:rPr>
              <w:t>、</w:t>
            </w:r>
            <w:r>
              <w:rPr>
                <w:rFonts w:hint="eastAsia"/>
                <w:sz w:val="24"/>
              </w:rPr>
              <w:t>1-2</w:t>
            </w:r>
            <w:r>
              <w:rPr>
                <w:rFonts w:hint="eastAsia"/>
                <w:sz w:val="24"/>
              </w:rPr>
              <w:t>的证明文件。联合体各成员单位均应满足本表</w:t>
            </w:r>
            <w:r>
              <w:rPr>
                <w:rFonts w:hint="eastAsia"/>
                <w:sz w:val="24"/>
              </w:rPr>
              <w:t>3</w:t>
            </w:r>
            <w:r>
              <w:rPr>
                <w:sz w:val="24"/>
              </w:rPr>
              <w:t>-2</w:t>
            </w:r>
            <w:r>
              <w:rPr>
                <w:rFonts w:hint="eastAsia"/>
                <w:sz w:val="24"/>
              </w:rPr>
              <w:t>项规定。</w:t>
            </w:r>
          </w:p>
          <w:p w14:paraId="443DFD26" w14:textId="77777777" w:rsidR="00EE7E8B" w:rsidRDefault="00D6502A">
            <w:pPr>
              <w:tabs>
                <w:tab w:val="left" w:pos="1080"/>
              </w:tabs>
              <w:snapToGrid w:val="0"/>
              <w:rPr>
                <w:sz w:val="24"/>
              </w:rPr>
            </w:pPr>
            <w:r>
              <w:rPr>
                <w:rFonts w:hint="eastAsia"/>
                <w:sz w:val="24"/>
              </w:rPr>
              <w:t>3</w:t>
            </w:r>
            <w:r>
              <w:rPr>
                <w:rFonts w:hint="eastAsia"/>
                <w:sz w:val="24"/>
              </w:rPr>
              <w:t>、本表序号</w:t>
            </w:r>
            <w:r>
              <w:rPr>
                <w:rFonts w:hint="eastAsia"/>
                <w:sz w:val="24"/>
              </w:rPr>
              <w:t>3-</w:t>
            </w:r>
            <w:r>
              <w:rPr>
                <w:sz w:val="24"/>
              </w:rPr>
              <w:t>3</w:t>
            </w:r>
            <w:r>
              <w:rPr>
                <w:rFonts w:hint="eastAsia"/>
                <w:sz w:val="24"/>
              </w:rPr>
              <w:t>项规定的其他特定资格要求中的每一小项要求，联合体各方中至少应当有一方符合本表中其他资格要求并提供证明文件。</w:t>
            </w:r>
          </w:p>
          <w:p w14:paraId="19256955" w14:textId="77777777" w:rsidR="00EE7E8B" w:rsidRDefault="00D6502A">
            <w:pPr>
              <w:tabs>
                <w:tab w:val="left" w:pos="1080"/>
              </w:tabs>
              <w:snapToGrid w:val="0"/>
              <w:rPr>
                <w:sz w:val="24"/>
              </w:rPr>
            </w:pPr>
            <w:r>
              <w:rPr>
                <w:rFonts w:hint="eastAsia"/>
                <w:sz w:val="24"/>
              </w:rPr>
              <w:t>4</w:t>
            </w:r>
            <w:r>
              <w:rPr>
                <w:sz w:val="24"/>
              </w:rPr>
              <w:t>、联合体中有同类资质的供应商按照联合体分工承担相同工作的，应当按照资质等级较低的供应商确定资质等级。</w:t>
            </w:r>
          </w:p>
          <w:p w14:paraId="4B46A324" w14:textId="77777777" w:rsidR="00EE7E8B" w:rsidRDefault="00D6502A">
            <w:pPr>
              <w:tabs>
                <w:tab w:val="left" w:pos="1080"/>
              </w:tabs>
              <w:snapToGrid w:val="0"/>
              <w:rPr>
                <w:sz w:val="24"/>
              </w:rPr>
            </w:pPr>
            <w:r>
              <w:rPr>
                <w:sz w:val="24"/>
              </w:rPr>
              <w:t>5</w:t>
            </w:r>
            <w:r>
              <w:rPr>
                <w:sz w:val="24"/>
              </w:rPr>
              <w:t>、以联合体形式参加政府采购活动的，联合体各方不得再单独参加或者与其他供应商另外组成联合体参加同一合同项下的政府采购活动。</w:t>
            </w:r>
          </w:p>
          <w:p w14:paraId="6FED7DEF" w14:textId="77777777" w:rsidR="00EE7E8B" w:rsidRDefault="00D6502A">
            <w:pPr>
              <w:tabs>
                <w:tab w:val="left" w:pos="1080"/>
              </w:tabs>
              <w:snapToGrid w:val="0"/>
              <w:rPr>
                <w:sz w:val="24"/>
              </w:rPr>
            </w:pPr>
            <w:r>
              <w:rPr>
                <w:sz w:val="24"/>
              </w:rPr>
              <w:t>6</w:t>
            </w:r>
            <w:r>
              <w:rPr>
                <w:sz w:val="24"/>
              </w:rPr>
              <w:t>、若联合体中任一成员单位中途退出，则该联合体的</w:t>
            </w:r>
            <w:r>
              <w:rPr>
                <w:b/>
                <w:sz w:val="24"/>
              </w:rPr>
              <w:t>投标无效</w:t>
            </w:r>
            <w:r>
              <w:rPr>
                <w:sz w:val="24"/>
              </w:rPr>
              <w:t>。</w:t>
            </w:r>
          </w:p>
          <w:p w14:paraId="05051C36" w14:textId="77777777" w:rsidR="00EE7E8B" w:rsidRDefault="00D6502A">
            <w:pPr>
              <w:tabs>
                <w:tab w:val="left" w:pos="1080"/>
              </w:tabs>
              <w:snapToGrid w:val="0"/>
              <w:rPr>
                <w:sz w:val="24"/>
              </w:rPr>
            </w:pPr>
            <w:r>
              <w:rPr>
                <w:sz w:val="24"/>
              </w:rPr>
              <w:t>7</w:t>
            </w:r>
            <w:r>
              <w:rPr>
                <w:sz w:val="24"/>
              </w:rPr>
              <w:t>、本项目不接受联合体投标</w:t>
            </w:r>
            <w:r>
              <w:rPr>
                <w:rFonts w:hint="eastAsia"/>
                <w:sz w:val="24"/>
              </w:rPr>
              <w:t>时</w:t>
            </w:r>
            <w:r>
              <w:rPr>
                <w:sz w:val="24"/>
              </w:rPr>
              <w:t>，</w:t>
            </w:r>
            <w:r>
              <w:rPr>
                <w:rFonts w:hint="eastAsia"/>
                <w:sz w:val="24"/>
              </w:rPr>
              <w:t>投标人不得为联合体</w:t>
            </w:r>
            <w:r>
              <w:rPr>
                <w:sz w:val="24"/>
              </w:rPr>
              <w:t>。</w:t>
            </w:r>
          </w:p>
        </w:tc>
        <w:tc>
          <w:tcPr>
            <w:tcW w:w="882" w:type="pct"/>
            <w:vAlign w:val="center"/>
          </w:tcPr>
          <w:p w14:paraId="3017E3C3" w14:textId="77777777" w:rsidR="00EE7E8B" w:rsidRDefault="00D6502A">
            <w:pPr>
              <w:tabs>
                <w:tab w:val="left" w:pos="1080"/>
              </w:tabs>
              <w:snapToGrid w:val="0"/>
              <w:rPr>
                <w:sz w:val="24"/>
              </w:rPr>
            </w:pPr>
            <w:r>
              <w:rPr>
                <w:sz w:val="24"/>
              </w:rPr>
              <w:t>提供《联合协议》</w:t>
            </w:r>
            <w:r>
              <w:rPr>
                <w:rFonts w:hint="eastAsia"/>
                <w:sz w:val="24"/>
              </w:rPr>
              <w:t>原</w:t>
            </w:r>
            <w:r>
              <w:rPr>
                <w:sz w:val="24"/>
              </w:rPr>
              <w:t>件</w:t>
            </w:r>
            <w:r>
              <w:rPr>
                <w:rFonts w:hint="eastAsia"/>
                <w:sz w:val="24"/>
              </w:rPr>
              <w:t>的电子件</w:t>
            </w:r>
          </w:p>
          <w:p w14:paraId="1F8986C2" w14:textId="77777777" w:rsidR="00EE7E8B" w:rsidRDefault="00D6502A">
            <w:pPr>
              <w:tabs>
                <w:tab w:val="left" w:pos="1080"/>
              </w:tabs>
              <w:snapToGrid w:val="0"/>
              <w:rPr>
                <w:sz w:val="24"/>
              </w:rPr>
            </w:pPr>
            <w:r>
              <w:rPr>
                <w:sz w:val="24"/>
              </w:rPr>
              <w:t>格式见《投标文件格式》</w:t>
            </w:r>
          </w:p>
        </w:tc>
      </w:tr>
      <w:tr w:rsidR="00EE7E8B" w14:paraId="207985EC" w14:textId="77777777">
        <w:trPr>
          <w:cantSplit/>
          <w:trHeight w:val="1211"/>
        </w:trPr>
        <w:tc>
          <w:tcPr>
            <w:tcW w:w="455" w:type="pct"/>
            <w:vAlign w:val="center"/>
          </w:tcPr>
          <w:p w14:paraId="758EFAC1" w14:textId="77777777" w:rsidR="00EE7E8B" w:rsidRDefault="00D6502A">
            <w:pPr>
              <w:tabs>
                <w:tab w:val="left" w:pos="1080"/>
              </w:tabs>
              <w:snapToGrid w:val="0"/>
              <w:jc w:val="center"/>
              <w:rPr>
                <w:sz w:val="24"/>
              </w:rPr>
            </w:pPr>
            <w:r>
              <w:rPr>
                <w:rFonts w:hint="eastAsia"/>
                <w:sz w:val="24"/>
              </w:rPr>
              <w:t>3</w:t>
            </w:r>
            <w:r>
              <w:rPr>
                <w:sz w:val="24"/>
              </w:rPr>
              <w:t>-2</w:t>
            </w:r>
          </w:p>
        </w:tc>
        <w:tc>
          <w:tcPr>
            <w:tcW w:w="1067" w:type="pct"/>
            <w:vAlign w:val="center"/>
          </w:tcPr>
          <w:p w14:paraId="0936A43F" w14:textId="77777777" w:rsidR="00EE7E8B" w:rsidRDefault="00D6502A">
            <w:pPr>
              <w:tabs>
                <w:tab w:val="left" w:pos="1080"/>
              </w:tabs>
              <w:snapToGrid w:val="0"/>
              <w:rPr>
                <w:sz w:val="24"/>
              </w:rPr>
            </w:pPr>
            <w:r>
              <w:rPr>
                <w:rFonts w:hint="eastAsia"/>
                <w:sz w:val="24"/>
              </w:rPr>
              <w:t>政府购买服务承接主体的要求</w:t>
            </w:r>
          </w:p>
        </w:tc>
        <w:tc>
          <w:tcPr>
            <w:tcW w:w="2596" w:type="pct"/>
            <w:vAlign w:val="center"/>
          </w:tcPr>
          <w:p w14:paraId="1047A82E" w14:textId="77777777" w:rsidR="00EE7E8B" w:rsidRDefault="00D6502A">
            <w:pPr>
              <w:tabs>
                <w:tab w:val="left" w:pos="1080"/>
              </w:tabs>
              <w:snapToGrid w:val="0"/>
              <w:rPr>
                <w:sz w:val="24"/>
              </w:rPr>
            </w:pPr>
            <w:r>
              <w:rPr>
                <w:rFonts w:hint="eastAsia"/>
                <w:sz w:val="24"/>
              </w:rPr>
              <w:t>如本项目属于政府购买服务，投标人不属于公益一类事业单位、使用事业编制且由财政拨款保障的群团组织。</w:t>
            </w:r>
          </w:p>
        </w:tc>
        <w:tc>
          <w:tcPr>
            <w:tcW w:w="882" w:type="pct"/>
            <w:vAlign w:val="center"/>
          </w:tcPr>
          <w:p w14:paraId="280BB565" w14:textId="77777777" w:rsidR="00EE7E8B" w:rsidRDefault="00D6502A">
            <w:pPr>
              <w:tabs>
                <w:tab w:val="left" w:pos="1080"/>
              </w:tabs>
              <w:snapToGrid w:val="0"/>
              <w:rPr>
                <w:sz w:val="24"/>
              </w:rPr>
            </w:pPr>
            <w:r>
              <w:rPr>
                <w:sz w:val="24"/>
              </w:rPr>
              <w:t>格式见《投标文件格式》</w:t>
            </w:r>
            <w:r>
              <w:rPr>
                <w:rFonts w:hint="eastAsia"/>
                <w:sz w:val="24"/>
              </w:rPr>
              <w:t>“</w:t>
            </w:r>
            <w:r>
              <w:rPr>
                <w:rFonts w:hint="eastAsia"/>
                <w:sz w:val="24"/>
              </w:rPr>
              <w:t xml:space="preserve"> 1-2 </w:t>
            </w:r>
            <w:r>
              <w:rPr>
                <w:rFonts w:hint="eastAsia"/>
                <w:sz w:val="24"/>
              </w:rPr>
              <w:t>投标</w:t>
            </w:r>
          </w:p>
          <w:p w14:paraId="643A9E82" w14:textId="77777777" w:rsidR="00EE7E8B" w:rsidRDefault="00D6502A">
            <w:pPr>
              <w:tabs>
                <w:tab w:val="left" w:pos="1080"/>
              </w:tabs>
              <w:snapToGrid w:val="0"/>
              <w:rPr>
                <w:sz w:val="24"/>
              </w:rPr>
            </w:pPr>
            <w:r>
              <w:rPr>
                <w:rFonts w:hint="eastAsia"/>
                <w:sz w:val="24"/>
              </w:rPr>
              <w:t>人资格声明</w:t>
            </w:r>
          </w:p>
          <w:p w14:paraId="37DFD19F" w14:textId="77777777" w:rsidR="00EE7E8B" w:rsidRDefault="00D6502A">
            <w:pPr>
              <w:tabs>
                <w:tab w:val="left" w:pos="1080"/>
              </w:tabs>
              <w:snapToGrid w:val="0"/>
              <w:rPr>
                <w:sz w:val="24"/>
              </w:rPr>
            </w:pPr>
            <w:r>
              <w:rPr>
                <w:rFonts w:hint="eastAsia"/>
                <w:sz w:val="24"/>
              </w:rPr>
              <w:t>书</w:t>
            </w:r>
            <w:r>
              <w:rPr>
                <w:rFonts w:hint="eastAsia"/>
                <w:sz w:val="24"/>
              </w:rPr>
              <w:t xml:space="preserve"> </w:t>
            </w:r>
            <w:r>
              <w:rPr>
                <w:rFonts w:hint="eastAsia"/>
                <w:sz w:val="24"/>
              </w:rPr>
              <w:t>”</w:t>
            </w:r>
          </w:p>
        </w:tc>
      </w:tr>
      <w:tr w:rsidR="00EE7E8B" w14:paraId="4A2B754A" w14:textId="77777777">
        <w:trPr>
          <w:cantSplit/>
          <w:trHeight w:val="460"/>
        </w:trPr>
        <w:tc>
          <w:tcPr>
            <w:tcW w:w="455" w:type="pct"/>
            <w:vAlign w:val="center"/>
          </w:tcPr>
          <w:p w14:paraId="71137B4F" w14:textId="77777777" w:rsidR="00EE7E8B" w:rsidRDefault="00D6502A">
            <w:pPr>
              <w:tabs>
                <w:tab w:val="left" w:pos="1080"/>
              </w:tabs>
              <w:snapToGrid w:val="0"/>
              <w:jc w:val="center"/>
              <w:rPr>
                <w:sz w:val="24"/>
              </w:rPr>
            </w:pPr>
            <w:r>
              <w:rPr>
                <w:sz w:val="24"/>
              </w:rPr>
              <w:t>3-3</w:t>
            </w:r>
          </w:p>
        </w:tc>
        <w:tc>
          <w:tcPr>
            <w:tcW w:w="1067" w:type="pct"/>
            <w:vAlign w:val="center"/>
          </w:tcPr>
          <w:p w14:paraId="136E77F8" w14:textId="77777777" w:rsidR="00EE7E8B" w:rsidRDefault="00D6502A">
            <w:pPr>
              <w:tabs>
                <w:tab w:val="left" w:pos="1080"/>
              </w:tabs>
              <w:snapToGrid w:val="0"/>
              <w:rPr>
                <w:sz w:val="24"/>
              </w:rPr>
            </w:pPr>
            <w:r>
              <w:rPr>
                <w:sz w:val="24"/>
              </w:rPr>
              <w:t>其他特定资格要求</w:t>
            </w:r>
          </w:p>
        </w:tc>
        <w:tc>
          <w:tcPr>
            <w:tcW w:w="2596" w:type="pct"/>
            <w:vAlign w:val="center"/>
          </w:tcPr>
          <w:p w14:paraId="0FFD18B9" w14:textId="77777777" w:rsidR="00EE7E8B" w:rsidRDefault="00D6502A">
            <w:pPr>
              <w:tabs>
                <w:tab w:val="left" w:pos="1080"/>
              </w:tabs>
              <w:snapToGrid w:val="0"/>
              <w:rPr>
                <w:sz w:val="24"/>
              </w:rPr>
            </w:pPr>
            <w:r>
              <w:rPr>
                <w:sz w:val="24"/>
              </w:rPr>
              <w:t>如有，见第一章《投标邀请》</w:t>
            </w:r>
          </w:p>
        </w:tc>
        <w:tc>
          <w:tcPr>
            <w:tcW w:w="882" w:type="pct"/>
            <w:vAlign w:val="center"/>
          </w:tcPr>
          <w:p w14:paraId="7BAA2A73" w14:textId="77777777" w:rsidR="00EE7E8B" w:rsidRDefault="00D6502A">
            <w:pPr>
              <w:tabs>
                <w:tab w:val="left" w:pos="1080"/>
              </w:tabs>
              <w:snapToGrid w:val="0"/>
              <w:rPr>
                <w:sz w:val="24"/>
              </w:rPr>
            </w:pPr>
            <w:r>
              <w:rPr>
                <w:rFonts w:hint="eastAsia"/>
                <w:sz w:val="24"/>
              </w:rPr>
              <w:t>提供相关证件的电子件或电子证照</w:t>
            </w:r>
          </w:p>
        </w:tc>
      </w:tr>
      <w:tr w:rsidR="00EE7E8B" w14:paraId="0E3057C5" w14:textId="77777777">
        <w:trPr>
          <w:cantSplit/>
          <w:trHeight w:val="468"/>
        </w:trPr>
        <w:tc>
          <w:tcPr>
            <w:tcW w:w="455" w:type="pct"/>
            <w:vAlign w:val="center"/>
          </w:tcPr>
          <w:p w14:paraId="003F66F0" w14:textId="77777777" w:rsidR="00EE7E8B" w:rsidRDefault="00D6502A">
            <w:pPr>
              <w:tabs>
                <w:tab w:val="left" w:pos="1080"/>
              </w:tabs>
              <w:snapToGrid w:val="0"/>
              <w:jc w:val="center"/>
              <w:rPr>
                <w:sz w:val="24"/>
              </w:rPr>
            </w:pPr>
            <w:r>
              <w:rPr>
                <w:sz w:val="24"/>
              </w:rPr>
              <w:t>4</w:t>
            </w:r>
          </w:p>
        </w:tc>
        <w:tc>
          <w:tcPr>
            <w:tcW w:w="1067" w:type="pct"/>
            <w:vAlign w:val="center"/>
          </w:tcPr>
          <w:p w14:paraId="1B5CAA81" w14:textId="77777777" w:rsidR="00EE7E8B" w:rsidRDefault="00D6502A">
            <w:pPr>
              <w:tabs>
                <w:tab w:val="left" w:pos="1080"/>
              </w:tabs>
              <w:snapToGrid w:val="0"/>
              <w:rPr>
                <w:sz w:val="24"/>
              </w:rPr>
            </w:pPr>
            <w:r>
              <w:rPr>
                <w:rFonts w:hint="eastAsia"/>
                <w:sz w:val="24"/>
              </w:rPr>
              <w:t>投标保证金</w:t>
            </w:r>
          </w:p>
        </w:tc>
        <w:tc>
          <w:tcPr>
            <w:tcW w:w="2596" w:type="pct"/>
            <w:vAlign w:val="center"/>
          </w:tcPr>
          <w:p w14:paraId="4D05DBE0" w14:textId="77777777" w:rsidR="00EE7E8B" w:rsidRDefault="00D6502A">
            <w:pPr>
              <w:tabs>
                <w:tab w:val="left" w:pos="1080"/>
              </w:tabs>
              <w:snapToGrid w:val="0"/>
              <w:rPr>
                <w:sz w:val="24"/>
              </w:rPr>
            </w:pPr>
            <w:r>
              <w:rPr>
                <w:kern w:val="0"/>
                <w:sz w:val="24"/>
              </w:rPr>
              <w:t>按照招标文件的规定提交投标保证金</w:t>
            </w:r>
            <w:r>
              <w:rPr>
                <w:rFonts w:hint="eastAsia"/>
                <w:kern w:val="0"/>
                <w:sz w:val="24"/>
              </w:rPr>
              <w:t>。</w:t>
            </w:r>
          </w:p>
        </w:tc>
        <w:tc>
          <w:tcPr>
            <w:tcW w:w="882" w:type="pct"/>
            <w:vAlign w:val="center"/>
          </w:tcPr>
          <w:p w14:paraId="74D0ED66" w14:textId="77777777" w:rsidR="00EE7E8B" w:rsidRDefault="00EE7E8B">
            <w:pPr>
              <w:tabs>
                <w:tab w:val="left" w:pos="1080"/>
              </w:tabs>
              <w:snapToGrid w:val="0"/>
              <w:rPr>
                <w:sz w:val="24"/>
              </w:rPr>
            </w:pPr>
          </w:p>
        </w:tc>
      </w:tr>
      <w:tr w:rsidR="00EE7E8B" w14:paraId="65EB7785" w14:textId="77777777">
        <w:trPr>
          <w:cantSplit/>
          <w:trHeight w:val="468"/>
        </w:trPr>
        <w:tc>
          <w:tcPr>
            <w:tcW w:w="845" w:type="dxa"/>
          </w:tcPr>
          <w:p w14:paraId="6FA3E1D4" w14:textId="77777777" w:rsidR="00EE7E8B" w:rsidRDefault="00EE7E8B">
            <w:pPr>
              <w:pStyle w:val="TableText"/>
              <w:spacing w:line="350" w:lineRule="auto"/>
              <w:ind w:firstLine="420"/>
              <w:rPr>
                <w:lang w:eastAsia="zh-CN"/>
              </w:rPr>
            </w:pPr>
          </w:p>
          <w:p w14:paraId="7D1B63DE" w14:textId="77777777" w:rsidR="00EE7E8B" w:rsidRDefault="00EE7E8B">
            <w:pPr>
              <w:pStyle w:val="TableText"/>
              <w:spacing w:line="351" w:lineRule="auto"/>
              <w:ind w:firstLine="420"/>
              <w:rPr>
                <w:lang w:eastAsia="zh-CN"/>
              </w:rPr>
            </w:pPr>
          </w:p>
          <w:p w14:paraId="1ED3448B" w14:textId="77777777" w:rsidR="00EE7E8B" w:rsidRDefault="00D6502A">
            <w:pPr>
              <w:tabs>
                <w:tab w:val="left" w:pos="1080"/>
              </w:tabs>
              <w:snapToGrid w:val="0"/>
              <w:jc w:val="center"/>
              <w:rPr>
                <w:sz w:val="24"/>
              </w:rPr>
            </w:pPr>
            <w:r>
              <w:rPr>
                <w:sz w:val="24"/>
              </w:rPr>
              <w:t>5</w:t>
            </w:r>
          </w:p>
        </w:tc>
        <w:tc>
          <w:tcPr>
            <w:tcW w:w="1982" w:type="dxa"/>
          </w:tcPr>
          <w:p w14:paraId="29F95CF1" w14:textId="77777777" w:rsidR="00EE7E8B" w:rsidRDefault="00EE7E8B">
            <w:pPr>
              <w:pStyle w:val="TableText"/>
              <w:spacing w:line="315" w:lineRule="auto"/>
              <w:ind w:firstLine="420"/>
            </w:pPr>
          </w:p>
          <w:p w14:paraId="5E6F5839" w14:textId="77777777" w:rsidR="00EE7E8B" w:rsidRDefault="00EE7E8B">
            <w:pPr>
              <w:pStyle w:val="TableText"/>
              <w:spacing w:line="316" w:lineRule="auto"/>
              <w:ind w:firstLine="420"/>
            </w:pPr>
          </w:p>
          <w:p w14:paraId="70987844" w14:textId="77777777" w:rsidR="00EE7E8B" w:rsidRDefault="00D6502A">
            <w:pPr>
              <w:tabs>
                <w:tab w:val="left" w:pos="1080"/>
              </w:tabs>
              <w:snapToGrid w:val="0"/>
              <w:rPr>
                <w:sz w:val="24"/>
              </w:rPr>
            </w:pPr>
            <w:r>
              <w:rPr>
                <w:kern w:val="0"/>
                <w:sz w:val="24"/>
              </w:rPr>
              <w:t>获取招标文件</w:t>
            </w:r>
          </w:p>
        </w:tc>
        <w:tc>
          <w:tcPr>
            <w:tcW w:w="4822" w:type="dxa"/>
          </w:tcPr>
          <w:p w14:paraId="244AC8AF" w14:textId="77777777" w:rsidR="00EE7E8B" w:rsidRDefault="00D6502A">
            <w:pPr>
              <w:tabs>
                <w:tab w:val="left" w:pos="1080"/>
              </w:tabs>
              <w:snapToGrid w:val="0"/>
              <w:rPr>
                <w:kern w:val="0"/>
                <w:sz w:val="24"/>
              </w:rPr>
            </w:pPr>
            <w:r>
              <w:rPr>
                <w:kern w:val="0"/>
                <w:sz w:val="24"/>
              </w:rPr>
              <w:t>在规定期限内通过北京市政府采购电子交易平台获取所参与包的招标文件。</w:t>
            </w:r>
          </w:p>
          <w:p w14:paraId="64019E57" w14:textId="77777777" w:rsidR="00EE7E8B" w:rsidRDefault="00D6502A">
            <w:pPr>
              <w:tabs>
                <w:tab w:val="left" w:pos="1080"/>
              </w:tabs>
              <w:snapToGrid w:val="0"/>
              <w:rPr>
                <w:kern w:val="0"/>
                <w:sz w:val="24"/>
              </w:rPr>
            </w:pPr>
            <w:r>
              <w:rPr>
                <w:kern w:val="0"/>
                <w:sz w:val="24"/>
              </w:rPr>
              <w:t>注</w:t>
            </w:r>
            <w:r>
              <w:rPr>
                <w:kern w:val="0"/>
                <w:sz w:val="24"/>
              </w:rPr>
              <w:t xml:space="preserve"> </w:t>
            </w:r>
            <w:r>
              <w:rPr>
                <w:kern w:val="0"/>
                <w:sz w:val="24"/>
              </w:rPr>
              <w:t>：如本项目接受联合体，且供应商为联合体时</w:t>
            </w:r>
            <w:r>
              <w:rPr>
                <w:kern w:val="0"/>
                <w:sz w:val="24"/>
              </w:rPr>
              <w:t xml:space="preserve"> </w:t>
            </w:r>
            <w:r>
              <w:rPr>
                <w:kern w:val="0"/>
                <w:sz w:val="24"/>
              </w:rPr>
              <w:t>，联合体中任一成员获取文件即视为满足要求。</w:t>
            </w:r>
          </w:p>
        </w:tc>
        <w:tc>
          <w:tcPr>
            <w:tcW w:w="1639" w:type="dxa"/>
          </w:tcPr>
          <w:p w14:paraId="2D24555C" w14:textId="77777777" w:rsidR="00EE7E8B" w:rsidRDefault="00EE7E8B">
            <w:pPr>
              <w:pStyle w:val="TableText"/>
              <w:rPr>
                <w:sz w:val="24"/>
                <w:lang w:eastAsia="zh-CN"/>
              </w:rPr>
            </w:pPr>
          </w:p>
        </w:tc>
      </w:tr>
    </w:tbl>
    <w:p w14:paraId="15552600" w14:textId="77777777" w:rsidR="00EE7E8B" w:rsidRDefault="00D6502A">
      <w:pPr>
        <w:widowControl/>
        <w:jc w:val="left"/>
        <w:rPr>
          <w:rFonts w:ascii="宋体" w:hAnsi="宋体" w:hint="eastAsia"/>
          <w:sz w:val="24"/>
        </w:rPr>
      </w:pPr>
      <w:r>
        <w:rPr>
          <w:rFonts w:ascii="宋体" w:hAnsi="宋体"/>
          <w:sz w:val="24"/>
        </w:rPr>
        <w:br w:type="page"/>
      </w:r>
    </w:p>
    <w:p w14:paraId="7E9F8B10" w14:textId="77777777" w:rsidR="00EE7E8B" w:rsidRDefault="00D6502A">
      <w:pPr>
        <w:spacing w:line="360" w:lineRule="auto"/>
        <w:ind w:firstLine="723"/>
        <w:jc w:val="center"/>
        <w:outlineLvl w:val="0"/>
        <w:rPr>
          <w:rFonts w:ascii="宋体" w:hAnsi="宋体" w:hint="eastAsia"/>
          <w:b/>
          <w:sz w:val="36"/>
          <w:szCs w:val="36"/>
        </w:rPr>
      </w:pPr>
      <w:bookmarkStart w:id="675" w:name="_Toc231927516"/>
      <w:r>
        <w:rPr>
          <w:rFonts w:ascii="宋体" w:hAnsi="宋体"/>
          <w:b/>
          <w:sz w:val="36"/>
          <w:szCs w:val="36"/>
        </w:rPr>
        <w:t xml:space="preserve">第四章  </w:t>
      </w:r>
      <w:bookmarkStart w:id="676" w:name="_Hlt164229061"/>
      <w:bookmarkEnd w:id="670"/>
      <w:bookmarkEnd w:id="671"/>
      <w:bookmarkEnd w:id="672"/>
      <w:bookmarkEnd w:id="673"/>
      <w:bookmarkEnd w:id="674"/>
      <w:bookmarkEnd w:id="676"/>
      <w:r>
        <w:rPr>
          <w:rFonts w:ascii="宋体" w:hAnsi="宋体"/>
          <w:b/>
          <w:sz w:val="36"/>
          <w:szCs w:val="36"/>
        </w:rPr>
        <w:t>评标程序、评标方法和评标标准</w:t>
      </w:r>
      <w:bookmarkEnd w:id="675"/>
    </w:p>
    <w:p w14:paraId="49A6E670" w14:textId="77777777" w:rsidR="00EE7E8B" w:rsidRDefault="00D6502A">
      <w:pPr>
        <w:tabs>
          <w:tab w:val="left" w:pos="360"/>
          <w:tab w:val="left" w:pos="900"/>
        </w:tabs>
        <w:snapToGrid w:val="0"/>
        <w:spacing w:line="360" w:lineRule="auto"/>
        <w:ind w:firstLine="482"/>
        <w:jc w:val="center"/>
        <w:outlineLvl w:val="1"/>
        <w:rPr>
          <w:rFonts w:ascii="宋体" w:hAnsi="宋体" w:hint="eastAsia"/>
          <w:b/>
        </w:rPr>
      </w:pPr>
      <w:r>
        <w:rPr>
          <w:rFonts w:ascii="宋体" w:hAnsi="宋体"/>
          <w:b/>
          <w:sz w:val="24"/>
        </w:rPr>
        <w:t>一、评标方法</w:t>
      </w:r>
    </w:p>
    <w:p w14:paraId="22E339D2" w14:textId="77777777" w:rsidR="00EE7E8B" w:rsidRDefault="00D6502A">
      <w:pPr>
        <w:tabs>
          <w:tab w:val="left" w:pos="360"/>
          <w:tab w:val="left" w:pos="900"/>
        </w:tabs>
        <w:snapToGrid w:val="0"/>
        <w:spacing w:line="360" w:lineRule="auto"/>
        <w:ind w:left="900" w:firstLine="480"/>
        <w:outlineLvl w:val="1"/>
        <w:rPr>
          <w:rFonts w:ascii="宋体" w:hAnsi="宋体" w:hint="eastAsia"/>
          <w:sz w:val="24"/>
        </w:rPr>
      </w:pPr>
      <w:bookmarkStart w:id="677" w:name="_Toc151190168"/>
      <w:bookmarkStart w:id="678" w:name="_Toc265228379"/>
      <w:bookmarkStart w:id="679" w:name="_Toc127161455"/>
      <w:bookmarkStart w:id="680" w:name="_Toc150774641"/>
      <w:bookmarkStart w:id="681" w:name="_Toc142311043"/>
      <w:bookmarkStart w:id="682" w:name="_Toc127151541"/>
      <w:bookmarkStart w:id="683" w:name="_Toc149720834"/>
      <w:bookmarkStart w:id="684" w:name="_Toc151193639"/>
      <w:bookmarkStart w:id="685" w:name="_Toc226337237"/>
      <w:bookmarkStart w:id="686" w:name="_Toc305158883"/>
      <w:bookmarkStart w:id="687" w:name="_Toc226965814"/>
      <w:bookmarkStart w:id="688" w:name="_Toc226965731"/>
      <w:bookmarkStart w:id="689" w:name="_Toc150774746"/>
      <w:bookmarkStart w:id="690" w:name="_Toc151193711"/>
      <w:bookmarkStart w:id="691" w:name="_Toc305158809"/>
      <w:bookmarkStart w:id="692" w:name="_Toc164351635"/>
      <w:bookmarkStart w:id="693" w:name="_Toc151193855"/>
      <w:bookmarkStart w:id="694" w:name="_Toc164229382"/>
      <w:bookmarkStart w:id="695" w:name="_Toc150509292"/>
      <w:bookmarkStart w:id="696" w:name="_Toc226309785"/>
      <w:bookmarkStart w:id="697" w:name="_Toc151193783"/>
      <w:bookmarkStart w:id="698" w:name="_Toc164608655"/>
      <w:bookmarkStart w:id="699" w:name="_Toc164229236"/>
      <w:bookmarkStart w:id="700" w:name="_Toc150480779"/>
      <w:bookmarkStart w:id="701" w:name="_Toc164608810"/>
      <w:bookmarkStart w:id="702" w:name="_Toc151193929"/>
      <w:bookmarkStart w:id="703" w:name="_Toc127151742"/>
      <w:bookmarkStart w:id="704" w:name="_Toc264969231"/>
      <w:bookmarkStart w:id="705" w:name="_Toc195842906"/>
      <w:bookmarkStart w:id="706" w:name="_Toc353873941"/>
      <w:bookmarkStart w:id="707" w:name="_Toc353825551"/>
      <w:bookmarkStart w:id="708" w:name="_Toc353873935"/>
      <w:bookmarkStart w:id="709" w:name="_Toc305158897"/>
      <w:bookmarkStart w:id="710" w:name="_Toc226337251"/>
      <w:bookmarkStart w:id="711" w:name="_Toc150480793"/>
      <w:bookmarkStart w:id="712" w:name="_Toc195842920"/>
      <w:bookmarkStart w:id="713" w:name="_Toc226965828"/>
      <w:bookmarkStart w:id="714" w:name="_Toc142311057"/>
      <w:bookmarkStart w:id="715" w:name="_Toc353825545"/>
      <w:bookmarkStart w:id="716" w:name="_Toc150774760"/>
      <w:bookmarkStart w:id="717" w:name="_Toc264969245"/>
      <w:bookmarkStart w:id="718" w:name="_Toc353873665"/>
      <w:bookmarkStart w:id="719" w:name="_Toc265228393"/>
      <w:bookmarkStart w:id="720" w:name="_Toc305158823"/>
      <w:bookmarkStart w:id="721" w:name="_Toc127151555"/>
      <w:r>
        <w:rPr>
          <w:rFonts w:ascii="宋体" w:hAnsi="宋体" w:hint="eastAsia"/>
          <w:sz w:val="24"/>
        </w:rPr>
        <w:t>1</w:t>
      </w:r>
      <w:r>
        <w:rPr>
          <w:rFonts w:ascii="宋体" w:hAnsi="宋体" w:hint="eastAsia"/>
          <w:sz w:val="24"/>
        </w:rPr>
        <w:tab/>
      </w:r>
      <w:r>
        <w:rPr>
          <w:rFonts w:ascii="宋体" w:hAnsi="宋体"/>
          <w:sz w:val="24"/>
        </w:rPr>
        <w:t>投标文件的符合性审查</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14:paraId="022DECAF" w14:textId="77777777" w:rsidR="00EE7E8B" w:rsidRDefault="00D6502A">
      <w:pPr>
        <w:tabs>
          <w:tab w:val="left" w:pos="900"/>
          <w:tab w:val="left" w:pos="1080"/>
          <w:tab w:val="left" w:pos="1589"/>
        </w:tabs>
        <w:snapToGrid w:val="0"/>
        <w:spacing w:line="360" w:lineRule="auto"/>
        <w:ind w:left="1077" w:firstLine="480"/>
        <w:rPr>
          <w:rFonts w:ascii="宋体" w:hAnsi="宋体" w:hint="eastAsia"/>
          <w:sz w:val="24"/>
        </w:rPr>
      </w:pPr>
      <w:r>
        <w:rPr>
          <w:sz w:val="24"/>
        </w:rPr>
        <w:t>1.1</w:t>
      </w:r>
      <w:r>
        <w:rPr>
          <w:sz w:val="24"/>
        </w:rPr>
        <w:tab/>
      </w:r>
      <w:r>
        <w:rPr>
          <w:rFonts w:ascii="宋体" w:hAnsi="宋体"/>
          <w:sz w:val="24"/>
        </w:rPr>
        <w:t>评标委员会对资格审查合格的投标人的投标文件进行符合性审查，以确定其是否满足招标文件的实质性要求。</w:t>
      </w:r>
      <w:bookmarkStart w:id="722" w:name="_Toc520356167"/>
      <w:r>
        <w:rPr>
          <w:rFonts w:ascii="宋体" w:hAnsi="宋体" w:hint="eastAsia"/>
          <w:sz w:val="24"/>
        </w:rPr>
        <w:t>没有进行实质性响应的投标将被视为无效投标。投标人不得通过修正或撤销不符合要求的偏离或保留从而使其投标成为有效投标。</w:t>
      </w:r>
    </w:p>
    <w:p w14:paraId="36DD9C50" w14:textId="77777777" w:rsidR="00EE7E8B" w:rsidRDefault="00D6502A">
      <w:pPr>
        <w:tabs>
          <w:tab w:val="left" w:pos="900"/>
          <w:tab w:val="left" w:pos="1080"/>
          <w:tab w:val="left" w:pos="1589"/>
        </w:tabs>
        <w:snapToGrid w:val="0"/>
        <w:spacing w:line="360" w:lineRule="auto"/>
        <w:ind w:left="1077" w:firstLine="480"/>
        <w:rPr>
          <w:rFonts w:ascii="宋体" w:hAnsi="宋体" w:hint="eastAsia"/>
          <w:sz w:val="24"/>
        </w:rPr>
      </w:pPr>
      <w:r>
        <w:rPr>
          <w:sz w:val="24"/>
        </w:rPr>
        <w:t>1.2</w:t>
      </w:r>
      <w:r>
        <w:rPr>
          <w:sz w:val="24"/>
        </w:rPr>
        <w:tab/>
      </w:r>
      <w:r>
        <w:rPr>
          <w:rFonts w:ascii="宋体" w:hAnsi="宋体"/>
          <w:sz w:val="24"/>
        </w:rPr>
        <w:t>评标委员会根据《符合性审查</w:t>
      </w:r>
      <w:r>
        <w:rPr>
          <w:rFonts w:ascii="宋体" w:hAnsi="宋体" w:hint="eastAsia"/>
          <w:sz w:val="24"/>
        </w:rPr>
        <w:t>要求</w:t>
      </w:r>
      <w:r>
        <w:rPr>
          <w:rFonts w:ascii="宋体" w:hAnsi="宋体"/>
          <w:sz w:val="24"/>
        </w:rPr>
        <w:t>》中规定的审查因素和审查内容，对投标人的投标文件是否实质上响应招标文件进行符合性审查，并形成符合性审查评审结果。</w:t>
      </w:r>
      <w:r>
        <w:rPr>
          <w:rFonts w:ascii="宋体" w:hAnsi="宋体" w:hint="eastAsia"/>
          <w:sz w:val="24"/>
        </w:rPr>
        <w:t>投标人《商务技术文件》有任何一项不符合</w:t>
      </w:r>
      <w:r>
        <w:rPr>
          <w:rFonts w:ascii="宋体" w:hAnsi="宋体"/>
          <w:sz w:val="24"/>
        </w:rPr>
        <w:t>《符合性审查</w:t>
      </w:r>
      <w:r>
        <w:rPr>
          <w:rFonts w:ascii="宋体" w:hAnsi="宋体" w:hint="eastAsia"/>
          <w:sz w:val="24"/>
        </w:rPr>
        <w:t>要求</w:t>
      </w:r>
      <w:r>
        <w:rPr>
          <w:rFonts w:ascii="宋体" w:hAnsi="宋体"/>
          <w:sz w:val="24"/>
        </w:rPr>
        <w:t>》</w:t>
      </w:r>
      <w:bookmarkEnd w:id="722"/>
      <w:r>
        <w:rPr>
          <w:rFonts w:ascii="宋体" w:hAnsi="宋体" w:hint="eastAsia"/>
          <w:sz w:val="24"/>
        </w:rPr>
        <w:t>要求的，其</w:t>
      </w:r>
      <w:r>
        <w:rPr>
          <w:rFonts w:ascii="宋体" w:hAnsi="宋体" w:hint="eastAsia"/>
          <w:b/>
          <w:sz w:val="24"/>
        </w:rPr>
        <w:t>投标无效</w:t>
      </w:r>
      <w:r>
        <w:rPr>
          <w:rFonts w:ascii="宋体" w:hAnsi="宋体" w:hint="eastAsia"/>
          <w:sz w:val="24"/>
        </w:rPr>
        <w:t>。</w:t>
      </w:r>
    </w:p>
    <w:p w14:paraId="6EC27F61" w14:textId="77777777" w:rsidR="00EE7E8B" w:rsidRDefault="00D6502A">
      <w:pPr>
        <w:tabs>
          <w:tab w:val="left" w:pos="900"/>
          <w:tab w:val="left" w:pos="1080"/>
          <w:tab w:val="left" w:pos="1589"/>
        </w:tabs>
        <w:snapToGrid w:val="0"/>
        <w:spacing w:line="360" w:lineRule="auto"/>
        <w:ind w:leftChars="-170" w:hangingChars="148" w:hanging="357"/>
        <w:jc w:val="center"/>
        <w:rPr>
          <w:rFonts w:ascii="宋体" w:hAnsi="宋体" w:hint="eastAsia"/>
          <w:b/>
          <w:sz w:val="24"/>
        </w:rPr>
      </w:pPr>
      <w:r>
        <w:rPr>
          <w:rFonts w:ascii="宋体" w:hAnsi="宋体"/>
          <w:b/>
          <w:sz w:val="24"/>
        </w:rPr>
        <w:t>符合性审查</w:t>
      </w:r>
      <w:r>
        <w:rPr>
          <w:rFonts w:ascii="宋体" w:hAnsi="宋体" w:hint="eastAsia"/>
          <w:b/>
          <w:sz w:val="24"/>
        </w:rPr>
        <w:t>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1665"/>
        <w:gridCol w:w="6458"/>
      </w:tblGrid>
      <w:tr w:rsidR="00EE7E8B" w14:paraId="61B595F9" w14:textId="77777777">
        <w:trPr>
          <w:trHeight w:val="300"/>
          <w:jc w:val="center"/>
        </w:trPr>
        <w:tc>
          <w:tcPr>
            <w:tcW w:w="404" w:type="pct"/>
            <w:vAlign w:val="center"/>
          </w:tcPr>
          <w:p w14:paraId="369DA6AC" w14:textId="77777777" w:rsidR="00EE7E8B" w:rsidRDefault="00D6502A">
            <w:pPr>
              <w:widowControl/>
              <w:ind w:firstLine="482"/>
              <w:jc w:val="center"/>
              <w:rPr>
                <w:b/>
                <w:kern w:val="0"/>
                <w:sz w:val="24"/>
              </w:rPr>
            </w:pPr>
            <w:r>
              <w:rPr>
                <w:b/>
                <w:kern w:val="0"/>
                <w:sz w:val="24"/>
              </w:rPr>
              <w:t>序号</w:t>
            </w:r>
          </w:p>
        </w:tc>
        <w:tc>
          <w:tcPr>
            <w:tcW w:w="976" w:type="pct"/>
            <w:vAlign w:val="center"/>
          </w:tcPr>
          <w:p w14:paraId="590FE6D4" w14:textId="77777777" w:rsidR="00EE7E8B" w:rsidRDefault="00D6502A">
            <w:pPr>
              <w:widowControl/>
              <w:ind w:firstLine="482"/>
              <w:jc w:val="center"/>
              <w:rPr>
                <w:b/>
                <w:kern w:val="0"/>
                <w:sz w:val="24"/>
              </w:rPr>
            </w:pPr>
            <w:r>
              <w:rPr>
                <w:b/>
                <w:kern w:val="0"/>
                <w:sz w:val="24"/>
              </w:rPr>
              <w:t>审查因素</w:t>
            </w:r>
          </w:p>
        </w:tc>
        <w:tc>
          <w:tcPr>
            <w:tcW w:w="3620" w:type="pct"/>
            <w:vAlign w:val="center"/>
          </w:tcPr>
          <w:p w14:paraId="521744C2" w14:textId="77777777" w:rsidR="00EE7E8B" w:rsidRDefault="00D6502A">
            <w:pPr>
              <w:widowControl/>
              <w:ind w:firstLine="482"/>
              <w:jc w:val="center"/>
              <w:rPr>
                <w:b/>
                <w:kern w:val="0"/>
                <w:sz w:val="24"/>
              </w:rPr>
            </w:pPr>
            <w:r>
              <w:rPr>
                <w:b/>
                <w:kern w:val="0"/>
                <w:sz w:val="24"/>
              </w:rPr>
              <w:t>审查内容</w:t>
            </w:r>
          </w:p>
        </w:tc>
      </w:tr>
      <w:tr w:rsidR="00EE7E8B" w14:paraId="3108AEE8" w14:textId="77777777">
        <w:trPr>
          <w:trHeight w:val="685"/>
          <w:jc w:val="center"/>
        </w:trPr>
        <w:tc>
          <w:tcPr>
            <w:tcW w:w="404" w:type="pct"/>
            <w:vAlign w:val="center"/>
          </w:tcPr>
          <w:p w14:paraId="0E4766F3" w14:textId="77777777" w:rsidR="00EE7E8B" w:rsidRDefault="00D6502A">
            <w:pPr>
              <w:widowControl/>
              <w:jc w:val="center"/>
              <w:rPr>
                <w:kern w:val="0"/>
                <w:sz w:val="24"/>
              </w:rPr>
            </w:pPr>
            <w:r>
              <w:rPr>
                <w:kern w:val="0"/>
                <w:sz w:val="24"/>
              </w:rPr>
              <w:t>1</w:t>
            </w:r>
          </w:p>
        </w:tc>
        <w:tc>
          <w:tcPr>
            <w:tcW w:w="976" w:type="pct"/>
            <w:vAlign w:val="center"/>
          </w:tcPr>
          <w:p w14:paraId="6445248F" w14:textId="77777777" w:rsidR="00EE7E8B" w:rsidRDefault="00D6502A">
            <w:pPr>
              <w:widowControl/>
              <w:jc w:val="left"/>
              <w:rPr>
                <w:kern w:val="0"/>
                <w:sz w:val="24"/>
              </w:rPr>
            </w:pPr>
            <w:r>
              <w:rPr>
                <w:kern w:val="0"/>
                <w:sz w:val="24"/>
              </w:rPr>
              <w:t>授权委托书</w:t>
            </w:r>
          </w:p>
        </w:tc>
        <w:tc>
          <w:tcPr>
            <w:tcW w:w="3620" w:type="pct"/>
            <w:vAlign w:val="center"/>
          </w:tcPr>
          <w:p w14:paraId="4B986933" w14:textId="77777777" w:rsidR="00EE7E8B" w:rsidRDefault="00D6502A">
            <w:pPr>
              <w:widowControl/>
              <w:jc w:val="left"/>
              <w:rPr>
                <w:kern w:val="0"/>
                <w:sz w:val="24"/>
              </w:rPr>
            </w:pPr>
            <w:r>
              <w:rPr>
                <w:kern w:val="0"/>
                <w:sz w:val="24"/>
              </w:rPr>
              <w:t>按招标文件要求提供授权委托书；</w:t>
            </w:r>
          </w:p>
        </w:tc>
      </w:tr>
      <w:tr w:rsidR="00EE7E8B" w14:paraId="099E0F45" w14:textId="77777777">
        <w:trPr>
          <w:trHeight w:val="685"/>
          <w:jc w:val="center"/>
        </w:trPr>
        <w:tc>
          <w:tcPr>
            <w:tcW w:w="404" w:type="pct"/>
            <w:vAlign w:val="center"/>
          </w:tcPr>
          <w:p w14:paraId="352ACAE8" w14:textId="77777777" w:rsidR="00EE7E8B" w:rsidRDefault="00D6502A">
            <w:pPr>
              <w:widowControl/>
              <w:jc w:val="center"/>
              <w:rPr>
                <w:kern w:val="0"/>
                <w:sz w:val="24"/>
              </w:rPr>
            </w:pPr>
            <w:r>
              <w:rPr>
                <w:kern w:val="0"/>
                <w:sz w:val="24"/>
              </w:rPr>
              <w:t>2</w:t>
            </w:r>
          </w:p>
        </w:tc>
        <w:tc>
          <w:tcPr>
            <w:tcW w:w="976" w:type="pct"/>
            <w:vAlign w:val="center"/>
          </w:tcPr>
          <w:p w14:paraId="45B6EAD7" w14:textId="77777777" w:rsidR="00EE7E8B" w:rsidRDefault="00D6502A">
            <w:pPr>
              <w:widowControl/>
              <w:jc w:val="left"/>
              <w:rPr>
                <w:kern w:val="0"/>
                <w:sz w:val="24"/>
              </w:rPr>
            </w:pPr>
            <w:r>
              <w:rPr>
                <w:kern w:val="0"/>
                <w:sz w:val="24"/>
              </w:rPr>
              <w:t>投标完整性</w:t>
            </w:r>
          </w:p>
        </w:tc>
        <w:tc>
          <w:tcPr>
            <w:tcW w:w="3620" w:type="pct"/>
            <w:vAlign w:val="center"/>
          </w:tcPr>
          <w:p w14:paraId="155C1BAA" w14:textId="77777777" w:rsidR="00EE7E8B" w:rsidRDefault="00D6502A">
            <w:pPr>
              <w:widowControl/>
              <w:jc w:val="left"/>
              <w:rPr>
                <w:kern w:val="0"/>
                <w:sz w:val="24"/>
              </w:rPr>
            </w:pPr>
            <w:r>
              <w:rPr>
                <w:rFonts w:hint="eastAsia"/>
                <w:sz w:val="24"/>
              </w:rPr>
              <w:t>未</w:t>
            </w:r>
            <w:r>
              <w:rPr>
                <w:sz w:val="24"/>
              </w:rPr>
              <w:t>将一个采购包中的内容拆开投标；</w:t>
            </w:r>
          </w:p>
        </w:tc>
      </w:tr>
      <w:tr w:rsidR="00EE7E8B" w14:paraId="63E10F68" w14:textId="77777777">
        <w:trPr>
          <w:trHeight w:val="685"/>
          <w:jc w:val="center"/>
        </w:trPr>
        <w:tc>
          <w:tcPr>
            <w:tcW w:w="404" w:type="pct"/>
            <w:vAlign w:val="center"/>
          </w:tcPr>
          <w:p w14:paraId="0FBC7AA0" w14:textId="77777777" w:rsidR="00EE7E8B" w:rsidRDefault="00D6502A">
            <w:pPr>
              <w:widowControl/>
              <w:jc w:val="center"/>
              <w:rPr>
                <w:kern w:val="0"/>
                <w:sz w:val="24"/>
              </w:rPr>
            </w:pPr>
            <w:r>
              <w:rPr>
                <w:kern w:val="0"/>
                <w:sz w:val="24"/>
              </w:rPr>
              <w:t>3</w:t>
            </w:r>
          </w:p>
        </w:tc>
        <w:tc>
          <w:tcPr>
            <w:tcW w:w="976" w:type="pct"/>
            <w:vAlign w:val="center"/>
          </w:tcPr>
          <w:p w14:paraId="4CB8F436" w14:textId="77777777" w:rsidR="00EE7E8B" w:rsidRDefault="00D6502A">
            <w:pPr>
              <w:widowControl/>
              <w:jc w:val="left"/>
              <w:rPr>
                <w:kern w:val="0"/>
                <w:sz w:val="24"/>
              </w:rPr>
            </w:pPr>
            <w:r>
              <w:rPr>
                <w:kern w:val="0"/>
                <w:sz w:val="24"/>
              </w:rPr>
              <w:t>投标报价</w:t>
            </w:r>
          </w:p>
        </w:tc>
        <w:tc>
          <w:tcPr>
            <w:tcW w:w="3620" w:type="pct"/>
            <w:vAlign w:val="center"/>
          </w:tcPr>
          <w:p w14:paraId="6E7D9C46" w14:textId="77777777" w:rsidR="00EE7E8B" w:rsidRDefault="00D6502A">
            <w:pPr>
              <w:widowControl/>
              <w:jc w:val="left"/>
              <w:rPr>
                <w:kern w:val="0"/>
                <w:sz w:val="24"/>
              </w:rPr>
            </w:pPr>
            <w:r>
              <w:rPr>
                <w:kern w:val="0"/>
                <w:sz w:val="24"/>
              </w:rPr>
              <w:t>投标报价</w:t>
            </w:r>
            <w:r>
              <w:rPr>
                <w:rFonts w:hint="eastAsia"/>
                <w:kern w:val="0"/>
                <w:sz w:val="24"/>
              </w:rPr>
              <w:t>未</w:t>
            </w:r>
            <w:r>
              <w:rPr>
                <w:sz w:val="24"/>
              </w:rPr>
              <w:t>超过招标文件中规定的项目</w:t>
            </w:r>
            <w:r>
              <w:rPr>
                <w:sz w:val="24"/>
              </w:rPr>
              <w:t>/</w:t>
            </w:r>
            <w:r>
              <w:rPr>
                <w:sz w:val="24"/>
              </w:rPr>
              <w:t>采购包预算金额或者项目</w:t>
            </w:r>
            <w:r>
              <w:rPr>
                <w:sz w:val="24"/>
              </w:rPr>
              <w:t>/</w:t>
            </w:r>
            <w:r>
              <w:rPr>
                <w:sz w:val="24"/>
              </w:rPr>
              <w:t>采购包最高限价</w:t>
            </w:r>
            <w:r>
              <w:rPr>
                <w:kern w:val="0"/>
                <w:sz w:val="24"/>
              </w:rPr>
              <w:t>；</w:t>
            </w:r>
          </w:p>
        </w:tc>
      </w:tr>
      <w:tr w:rsidR="00EE7E8B" w14:paraId="6B8D5715" w14:textId="77777777">
        <w:trPr>
          <w:trHeight w:val="685"/>
          <w:jc w:val="center"/>
        </w:trPr>
        <w:tc>
          <w:tcPr>
            <w:tcW w:w="404" w:type="pct"/>
            <w:vAlign w:val="center"/>
          </w:tcPr>
          <w:p w14:paraId="4C18EADD" w14:textId="77777777" w:rsidR="00EE7E8B" w:rsidRDefault="00D6502A">
            <w:pPr>
              <w:widowControl/>
              <w:jc w:val="center"/>
              <w:rPr>
                <w:kern w:val="0"/>
                <w:sz w:val="24"/>
              </w:rPr>
            </w:pPr>
            <w:r>
              <w:rPr>
                <w:kern w:val="0"/>
                <w:sz w:val="24"/>
              </w:rPr>
              <w:t>4</w:t>
            </w:r>
          </w:p>
        </w:tc>
        <w:tc>
          <w:tcPr>
            <w:tcW w:w="976" w:type="pct"/>
            <w:vAlign w:val="center"/>
          </w:tcPr>
          <w:p w14:paraId="72F6F134" w14:textId="77777777" w:rsidR="00EE7E8B" w:rsidRDefault="00D6502A">
            <w:pPr>
              <w:widowControl/>
              <w:jc w:val="left"/>
              <w:rPr>
                <w:kern w:val="0"/>
                <w:sz w:val="24"/>
              </w:rPr>
            </w:pPr>
            <w:r>
              <w:rPr>
                <w:kern w:val="0"/>
                <w:sz w:val="24"/>
              </w:rPr>
              <w:t>报价唯一性</w:t>
            </w:r>
          </w:p>
        </w:tc>
        <w:tc>
          <w:tcPr>
            <w:tcW w:w="3620" w:type="pct"/>
            <w:vAlign w:val="center"/>
          </w:tcPr>
          <w:p w14:paraId="06905EB1" w14:textId="77777777" w:rsidR="00EE7E8B" w:rsidRDefault="00D6502A">
            <w:pPr>
              <w:widowControl/>
              <w:jc w:val="left"/>
              <w:rPr>
                <w:kern w:val="0"/>
                <w:sz w:val="24"/>
              </w:rPr>
            </w:pPr>
            <w:r>
              <w:rPr>
                <w:kern w:val="0"/>
                <w:sz w:val="24"/>
              </w:rPr>
              <w:t>投标文件</w:t>
            </w:r>
            <w:r>
              <w:rPr>
                <w:rFonts w:hint="eastAsia"/>
                <w:kern w:val="0"/>
                <w:sz w:val="24"/>
              </w:rPr>
              <w:t>未</w:t>
            </w:r>
            <w:r>
              <w:rPr>
                <w:rFonts w:hint="eastAsia"/>
                <w:sz w:val="24"/>
              </w:rPr>
              <w:t>出现可选择性或可调整的报价（招标文件另有规定的除外）</w:t>
            </w:r>
            <w:r>
              <w:rPr>
                <w:kern w:val="0"/>
                <w:sz w:val="24"/>
              </w:rPr>
              <w:t>；</w:t>
            </w:r>
          </w:p>
        </w:tc>
      </w:tr>
      <w:tr w:rsidR="00EE7E8B" w14:paraId="3053CE24" w14:textId="77777777">
        <w:trPr>
          <w:trHeight w:val="685"/>
          <w:jc w:val="center"/>
        </w:trPr>
        <w:tc>
          <w:tcPr>
            <w:tcW w:w="404" w:type="pct"/>
            <w:vAlign w:val="center"/>
          </w:tcPr>
          <w:p w14:paraId="2852B5F8" w14:textId="77777777" w:rsidR="00EE7E8B" w:rsidRDefault="00D6502A">
            <w:pPr>
              <w:widowControl/>
              <w:jc w:val="center"/>
              <w:rPr>
                <w:kern w:val="0"/>
                <w:sz w:val="24"/>
              </w:rPr>
            </w:pPr>
            <w:r>
              <w:rPr>
                <w:kern w:val="0"/>
                <w:sz w:val="24"/>
              </w:rPr>
              <w:t>5</w:t>
            </w:r>
          </w:p>
        </w:tc>
        <w:tc>
          <w:tcPr>
            <w:tcW w:w="976" w:type="pct"/>
            <w:vAlign w:val="center"/>
          </w:tcPr>
          <w:p w14:paraId="081BAFF5" w14:textId="77777777" w:rsidR="00EE7E8B" w:rsidRDefault="00D6502A">
            <w:pPr>
              <w:widowControl/>
              <w:jc w:val="left"/>
              <w:rPr>
                <w:kern w:val="0"/>
                <w:sz w:val="24"/>
              </w:rPr>
            </w:pPr>
            <w:r>
              <w:rPr>
                <w:kern w:val="0"/>
                <w:sz w:val="24"/>
              </w:rPr>
              <w:t>投标有效期</w:t>
            </w:r>
          </w:p>
        </w:tc>
        <w:tc>
          <w:tcPr>
            <w:tcW w:w="3620" w:type="pct"/>
            <w:vAlign w:val="center"/>
          </w:tcPr>
          <w:p w14:paraId="2939FAB6" w14:textId="77777777" w:rsidR="00EE7E8B" w:rsidRDefault="00D6502A">
            <w:pPr>
              <w:widowControl/>
              <w:jc w:val="left"/>
              <w:rPr>
                <w:kern w:val="0"/>
                <w:sz w:val="24"/>
              </w:rPr>
            </w:pPr>
            <w:r>
              <w:rPr>
                <w:kern w:val="0"/>
                <w:sz w:val="24"/>
              </w:rPr>
              <w:t>投标文件中承诺的投标有效期</w:t>
            </w:r>
            <w:r>
              <w:rPr>
                <w:rFonts w:hint="eastAsia"/>
                <w:kern w:val="0"/>
                <w:sz w:val="24"/>
              </w:rPr>
              <w:t>满足</w:t>
            </w:r>
            <w:r>
              <w:rPr>
                <w:kern w:val="0"/>
                <w:sz w:val="24"/>
              </w:rPr>
              <w:t>招标文件中载明的投标有效期的；</w:t>
            </w:r>
          </w:p>
        </w:tc>
      </w:tr>
      <w:tr w:rsidR="00EE7E8B" w14:paraId="2C044857" w14:textId="77777777">
        <w:trPr>
          <w:trHeight w:val="685"/>
          <w:jc w:val="center"/>
        </w:trPr>
        <w:tc>
          <w:tcPr>
            <w:tcW w:w="404" w:type="pct"/>
            <w:vAlign w:val="center"/>
          </w:tcPr>
          <w:p w14:paraId="1A18137F" w14:textId="77777777" w:rsidR="00EE7E8B" w:rsidRDefault="00D6502A">
            <w:pPr>
              <w:widowControl/>
              <w:jc w:val="center"/>
              <w:rPr>
                <w:kern w:val="0"/>
                <w:sz w:val="24"/>
              </w:rPr>
            </w:pPr>
            <w:r>
              <w:rPr>
                <w:kern w:val="0"/>
                <w:sz w:val="24"/>
              </w:rPr>
              <w:t>6</w:t>
            </w:r>
          </w:p>
        </w:tc>
        <w:tc>
          <w:tcPr>
            <w:tcW w:w="976" w:type="pct"/>
            <w:vAlign w:val="center"/>
          </w:tcPr>
          <w:p w14:paraId="28B0AF80" w14:textId="77777777" w:rsidR="00EE7E8B" w:rsidRDefault="00D6502A">
            <w:pPr>
              <w:widowControl/>
              <w:jc w:val="left"/>
              <w:rPr>
                <w:kern w:val="0"/>
                <w:sz w:val="24"/>
              </w:rPr>
            </w:pPr>
            <w:r>
              <w:rPr>
                <w:rFonts w:hint="eastAsia"/>
                <w:kern w:val="0"/>
                <w:sz w:val="24"/>
              </w:rPr>
              <w:t>实质性格式</w:t>
            </w:r>
          </w:p>
        </w:tc>
        <w:tc>
          <w:tcPr>
            <w:tcW w:w="3620" w:type="pct"/>
            <w:vAlign w:val="center"/>
          </w:tcPr>
          <w:p w14:paraId="1D499C77" w14:textId="77777777" w:rsidR="00EE7E8B" w:rsidRDefault="00D6502A">
            <w:pPr>
              <w:widowControl/>
              <w:jc w:val="left"/>
              <w:rPr>
                <w:kern w:val="0"/>
                <w:sz w:val="24"/>
              </w:rPr>
            </w:pPr>
            <w:r>
              <w:rPr>
                <w:rFonts w:hint="eastAsia"/>
                <w:kern w:val="0"/>
                <w:sz w:val="24"/>
              </w:rPr>
              <w:t>标记为</w:t>
            </w:r>
            <w:r>
              <w:rPr>
                <w:kern w:val="0"/>
                <w:sz w:val="24"/>
              </w:rPr>
              <w:t>“</w:t>
            </w:r>
            <w:r>
              <w:rPr>
                <w:kern w:val="0"/>
                <w:sz w:val="24"/>
              </w:rPr>
              <w:t>实质性格式</w:t>
            </w:r>
            <w:r>
              <w:rPr>
                <w:kern w:val="0"/>
                <w:sz w:val="24"/>
              </w:rPr>
              <w:t>”</w:t>
            </w:r>
            <w:r>
              <w:rPr>
                <w:kern w:val="0"/>
                <w:sz w:val="24"/>
              </w:rPr>
              <w:t>的</w:t>
            </w:r>
            <w:r>
              <w:rPr>
                <w:rFonts w:hint="eastAsia"/>
                <w:kern w:val="0"/>
                <w:sz w:val="24"/>
              </w:rPr>
              <w:t>文件均按</w:t>
            </w:r>
            <w:r>
              <w:rPr>
                <w:kern w:val="0"/>
                <w:sz w:val="24"/>
              </w:rPr>
              <w:t>招标文件</w:t>
            </w:r>
            <w:r>
              <w:rPr>
                <w:rFonts w:hint="eastAsia"/>
                <w:kern w:val="0"/>
                <w:sz w:val="24"/>
              </w:rPr>
              <w:t>要求提供且</w:t>
            </w:r>
            <w:r>
              <w:rPr>
                <w:kern w:val="0"/>
                <w:sz w:val="24"/>
              </w:rPr>
              <w:t>签署、盖章的；</w:t>
            </w:r>
          </w:p>
        </w:tc>
      </w:tr>
      <w:tr w:rsidR="00EE7E8B" w14:paraId="72B49424" w14:textId="77777777">
        <w:trPr>
          <w:trHeight w:val="685"/>
          <w:jc w:val="center"/>
        </w:trPr>
        <w:tc>
          <w:tcPr>
            <w:tcW w:w="404" w:type="pct"/>
            <w:vAlign w:val="center"/>
          </w:tcPr>
          <w:p w14:paraId="3B57F38B" w14:textId="77777777" w:rsidR="00EE7E8B" w:rsidRDefault="00D6502A">
            <w:pPr>
              <w:widowControl/>
              <w:jc w:val="center"/>
              <w:rPr>
                <w:kern w:val="0"/>
                <w:sz w:val="24"/>
              </w:rPr>
            </w:pPr>
            <w:r>
              <w:rPr>
                <w:kern w:val="0"/>
                <w:sz w:val="24"/>
              </w:rPr>
              <w:t>7</w:t>
            </w:r>
          </w:p>
        </w:tc>
        <w:tc>
          <w:tcPr>
            <w:tcW w:w="976" w:type="pct"/>
            <w:vAlign w:val="center"/>
          </w:tcPr>
          <w:p w14:paraId="3826EF57" w14:textId="77777777" w:rsidR="00EE7E8B" w:rsidRDefault="00D6502A">
            <w:pPr>
              <w:widowControl/>
              <w:jc w:val="left"/>
              <w:rPr>
                <w:kern w:val="0"/>
                <w:sz w:val="24"/>
              </w:rPr>
            </w:pPr>
            <w:r>
              <w:rPr>
                <w:rFonts w:ascii="Segoe UI Symbol" w:hAnsi="Segoe UI Symbol" w:cs="Segoe UI Symbol"/>
                <w:kern w:val="0"/>
                <w:sz w:val="24"/>
              </w:rPr>
              <w:t>★</w:t>
            </w:r>
            <w:r>
              <w:rPr>
                <w:kern w:val="0"/>
                <w:sz w:val="24"/>
              </w:rPr>
              <w:t>号条款响应</w:t>
            </w:r>
          </w:p>
        </w:tc>
        <w:tc>
          <w:tcPr>
            <w:tcW w:w="3620" w:type="pct"/>
            <w:vAlign w:val="center"/>
          </w:tcPr>
          <w:p w14:paraId="48B8C043" w14:textId="77777777" w:rsidR="00EE7E8B" w:rsidRDefault="00D6502A">
            <w:pPr>
              <w:widowControl/>
              <w:jc w:val="left"/>
              <w:rPr>
                <w:kern w:val="0"/>
                <w:sz w:val="24"/>
              </w:rPr>
            </w:pPr>
            <w:r>
              <w:rPr>
                <w:kern w:val="0"/>
                <w:sz w:val="24"/>
              </w:rPr>
              <w:t>投标文件满足招标文件</w:t>
            </w:r>
            <w:r>
              <w:rPr>
                <w:sz w:val="24"/>
              </w:rPr>
              <w:t>第五章《采购需求》</w:t>
            </w:r>
            <w:r>
              <w:rPr>
                <w:kern w:val="0"/>
                <w:sz w:val="24"/>
              </w:rPr>
              <w:t>中</w:t>
            </w:r>
            <w:r>
              <w:rPr>
                <w:rFonts w:ascii="Segoe UI Symbol" w:hAnsi="Segoe UI Symbol" w:cs="Segoe UI Symbol"/>
                <w:kern w:val="0"/>
                <w:sz w:val="24"/>
              </w:rPr>
              <w:t>★</w:t>
            </w:r>
            <w:r>
              <w:rPr>
                <w:kern w:val="0"/>
                <w:sz w:val="24"/>
              </w:rPr>
              <w:t>号条款要求的</w:t>
            </w:r>
            <w:r>
              <w:rPr>
                <w:rFonts w:hint="eastAsia"/>
                <w:kern w:val="0"/>
                <w:sz w:val="24"/>
              </w:rPr>
              <w:t>（如有）</w:t>
            </w:r>
            <w:r>
              <w:rPr>
                <w:kern w:val="0"/>
                <w:sz w:val="24"/>
              </w:rPr>
              <w:t>；</w:t>
            </w:r>
          </w:p>
        </w:tc>
      </w:tr>
      <w:tr w:rsidR="00EE7E8B" w14:paraId="5628D170" w14:textId="77777777">
        <w:trPr>
          <w:trHeight w:val="685"/>
          <w:jc w:val="center"/>
        </w:trPr>
        <w:tc>
          <w:tcPr>
            <w:tcW w:w="404" w:type="pct"/>
            <w:vAlign w:val="center"/>
          </w:tcPr>
          <w:p w14:paraId="14A42610" w14:textId="77777777" w:rsidR="00EE7E8B" w:rsidRDefault="00D6502A">
            <w:pPr>
              <w:widowControl/>
              <w:jc w:val="center"/>
              <w:rPr>
                <w:kern w:val="0"/>
                <w:sz w:val="24"/>
              </w:rPr>
            </w:pPr>
            <w:r>
              <w:rPr>
                <w:kern w:val="0"/>
                <w:sz w:val="24"/>
              </w:rPr>
              <w:t>8</w:t>
            </w:r>
          </w:p>
        </w:tc>
        <w:tc>
          <w:tcPr>
            <w:tcW w:w="976" w:type="pct"/>
            <w:vAlign w:val="center"/>
          </w:tcPr>
          <w:p w14:paraId="7854E663" w14:textId="77777777" w:rsidR="00EE7E8B" w:rsidRDefault="00D6502A">
            <w:pPr>
              <w:widowControl/>
              <w:jc w:val="left"/>
              <w:rPr>
                <w:kern w:val="0"/>
                <w:sz w:val="24"/>
              </w:rPr>
            </w:pPr>
            <w:r>
              <w:rPr>
                <w:rFonts w:hint="eastAsia"/>
                <w:kern w:val="0"/>
                <w:sz w:val="24"/>
              </w:rPr>
              <w:t>拟分包情况说明（如有）</w:t>
            </w:r>
          </w:p>
        </w:tc>
        <w:tc>
          <w:tcPr>
            <w:tcW w:w="3620" w:type="pct"/>
            <w:vAlign w:val="center"/>
          </w:tcPr>
          <w:p w14:paraId="6C17551B" w14:textId="77777777" w:rsidR="00EE7E8B" w:rsidRDefault="00D6502A">
            <w:pPr>
              <w:widowControl/>
              <w:jc w:val="left"/>
              <w:rPr>
                <w:kern w:val="0"/>
                <w:sz w:val="24"/>
              </w:rPr>
            </w:pPr>
            <w:r>
              <w:rPr>
                <w:rFonts w:hint="eastAsia"/>
                <w:sz w:val="24"/>
              </w:rPr>
              <w:t>如本项目</w:t>
            </w:r>
            <w:r>
              <w:rPr>
                <w:rFonts w:hint="eastAsia"/>
                <w:sz w:val="24"/>
              </w:rPr>
              <w:t xml:space="preserve"> (</w:t>
            </w:r>
            <w:r>
              <w:rPr>
                <w:rFonts w:hint="eastAsia"/>
                <w:sz w:val="24"/>
              </w:rPr>
              <w:t>包</w:t>
            </w:r>
            <w:r>
              <w:rPr>
                <w:rFonts w:hint="eastAsia"/>
                <w:sz w:val="24"/>
              </w:rPr>
              <w:t xml:space="preserve">) </w:t>
            </w:r>
            <w:r>
              <w:rPr>
                <w:rFonts w:hint="eastAsia"/>
                <w:sz w:val="24"/>
              </w:rPr>
              <w:t>非因“落实政府采购政策”亦允许分包，且供应商拟进行分包时，必须提供；否则无须提供</w:t>
            </w:r>
          </w:p>
        </w:tc>
      </w:tr>
      <w:tr w:rsidR="00EE7E8B" w14:paraId="3E1E4803" w14:textId="77777777">
        <w:trPr>
          <w:trHeight w:val="685"/>
          <w:jc w:val="center"/>
        </w:trPr>
        <w:tc>
          <w:tcPr>
            <w:tcW w:w="404" w:type="pct"/>
            <w:vAlign w:val="center"/>
          </w:tcPr>
          <w:p w14:paraId="76F78D6D" w14:textId="77777777" w:rsidR="00EE7E8B" w:rsidRDefault="00D6502A">
            <w:pPr>
              <w:widowControl/>
              <w:jc w:val="center"/>
              <w:rPr>
                <w:kern w:val="0"/>
                <w:sz w:val="24"/>
              </w:rPr>
            </w:pPr>
            <w:r>
              <w:rPr>
                <w:kern w:val="0"/>
                <w:sz w:val="24"/>
              </w:rPr>
              <w:t>9</w:t>
            </w:r>
          </w:p>
        </w:tc>
        <w:tc>
          <w:tcPr>
            <w:tcW w:w="976" w:type="pct"/>
            <w:vAlign w:val="center"/>
          </w:tcPr>
          <w:p w14:paraId="11F98357" w14:textId="77777777" w:rsidR="00EE7E8B" w:rsidRDefault="00D6502A">
            <w:pPr>
              <w:widowControl/>
              <w:jc w:val="left"/>
              <w:rPr>
                <w:kern w:val="0"/>
                <w:sz w:val="24"/>
              </w:rPr>
            </w:pPr>
            <w:r>
              <w:rPr>
                <w:kern w:val="0"/>
                <w:sz w:val="24"/>
              </w:rPr>
              <w:t>分包</w:t>
            </w:r>
            <w:r>
              <w:rPr>
                <w:rFonts w:hint="eastAsia"/>
                <w:kern w:val="0"/>
                <w:sz w:val="24"/>
              </w:rPr>
              <w:t>其他要求</w:t>
            </w:r>
          </w:p>
          <w:p w14:paraId="2C305415" w14:textId="77777777" w:rsidR="00EE7E8B" w:rsidRDefault="00D6502A">
            <w:pPr>
              <w:widowControl/>
              <w:jc w:val="left"/>
              <w:rPr>
                <w:kern w:val="0"/>
                <w:sz w:val="24"/>
              </w:rPr>
            </w:pPr>
            <w:r>
              <w:rPr>
                <w:kern w:val="0"/>
                <w:sz w:val="24"/>
              </w:rPr>
              <w:t>（如有）</w:t>
            </w:r>
          </w:p>
        </w:tc>
        <w:tc>
          <w:tcPr>
            <w:tcW w:w="3620" w:type="pct"/>
            <w:vAlign w:val="center"/>
          </w:tcPr>
          <w:p w14:paraId="55167B4D" w14:textId="77777777" w:rsidR="00EE7E8B" w:rsidRDefault="00D6502A">
            <w:pPr>
              <w:widowControl/>
              <w:jc w:val="left"/>
              <w:rPr>
                <w:kern w:val="0"/>
                <w:sz w:val="24"/>
              </w:rPr>
            </w:pPr>
            <w:r>
              <w:rPr>
                <w:rFonts w:hint="eastAsia"/>
                <w:kern w:val="0"/>
                <w:sz w:val="24"/>
              </w:rPr>
              <w:t>分包履行的内容、金额或者比例未超出《投标人须知资料表》中的规定；</w:t>
            </w:r>
          </w:p>
          <w:p w14:paraId="5A85125C" w14:textId="77777777" w:rsidR="00EE7E8B" w:rsidRDefault="00D6502A">
            <w:pPr>
              <w:widowControl/>
              <w:jc w:val="left"/>
              <w:rPr>
                <w:kern w:val="0"/>
                <w:sz w:val="24"/>
              </w:rPr>
            </w:pPr>
            <w:r>
              <w:rPr>
                <w:rFonts w:hint="eastAsia"/>
                <w:kern w:val="0"/>
                <w:sz w:val="24"/>
              </w:rPr>
              <w:t>分包承担主体具备《投标人须知资料表》载明的资质条件且提供了资质证书电子件</w:t>
            </w:r>
            <w:r>
              <w:rPr>
                <w:rFonts w:hint="eastAsia"/>
                <w:kern w:val="0"/>
                <w:sz w:val="24"/>
              </w:rPr>
              <w:t>(</w:t>
            </w:r>
            <w:r>
              <w:rPr>
                <w:rFonts w:hint="eastAsia"/>
                <w:kern w:val="0"/>
                <w:sz w:val="24"/>
              </w:rPr>
              <w:t>如有</w:t>
            </w:r>
            <w:r>
              <w:rPr>
                <w:rFonts w:hint="eastAsia"/>
                <w:kern w:val="0"/>
                <w:sz w:val="24"/>
              </w:rPr>
              <w:t>)</w:t>
            </w:r>
            <w:r>
              <w:rPr>
                <w:rFonts w:hint="eastAsia"/>
                <w:kern w:val="0"/>
                <w:sz w:val="24"/>
              </w:rPr>
              <w:t>；</w:t>
            </w:r>
          </w:p>
        </w:tc>
      </w:tr>
      <w:tr w:rsidR="00EE7E8B" w14:paraId="4B598E21" w14:textId="77777777">
        <w:trPr>
          <w:trHeight w:val="685"/>
          <w:jc w:val="center"/>
        </w:trPr>
        <w:tc>
          <w:tcPr>
            <w:tcW w:w="404" w:type="pct"/>
            <w:vAlign w:val="center"/>
          </w:tcPr>
          <w:p w14:paraId="2ABD66D8" w14:textId="77777777" w:rsidR="00EE7E8B" w:rsidRDefault="00D6502A">
            <w:pPr>
              <w:widowControl/>
              <w:jc w:val="center"/>
              <w:rPr>
                <w:kern w:val="0"/>
                <w:sz w:val="24"/>
              </w:rPr>
            </w:pPr>
            <w:r>
              <w:rPr>
                <w:kern w:val="0"/>
                <w:sz w:val="24"/>
              </w:rPr>
              <w:t>10</w:t>
            </w:r>
          </w:p>
        </w:tc>
        <w:tc>
          <w:tcPr>
            <w:tcW w:w="976" w:type="pct"/>
            <w:vAlign w:val="center"/>
          </w:tcPr>
          <w:p w14:paraId="3F1F3872" w14:textId="77777777" w:rsidR="00EE7E8B" w:rsidRDefault="00D6502A">
            <w:pPr>
              <w:widowControl/>
              <w:jc w:val="left"/>
              <w:rPr>
                <w:kern w:val="0"/>
                <w:sz w:val="24"/>
              </w:rPr>
            </w:pPr>
            <w:r>
              <w:rPr>
                <w:kern w:val="0"/>
                <w:sz w:val="24"/>
              </w:rPr>
              <w:t>报价的修正（如有）</w:t>
            </w:r>
          </w:p>
        </w:tc>
        <w:tc>
          <w:tcPr>
            <w:tcW w:w="3620" w:type="pct"/>
            <w:vAlign w:val="center"/>
          </w:tcPr>
          <w:p w14:paraId="2BC54E4C" w14:textId="77777777" w:rsidR="00EE7E8B" w:rsidRDefault="00D6502A">
            <w:pPr>
              <w:widowControl/>
              <w:jc w:val="left"/>
              <w:rPr>
                <w:kern w:val="0"/>
                <w:sz w:val="24"/>
              </w:rPr>
            </w:pPr>
            <w:r>
              <w:rPr>
                <w:rFonts w:hint="eastAsia"/>
                <w:kern w:val="0"/>
                <w:sz w:val="24"/>
              </w:rPr>
              <w:t>不涉及报价修正</w:t>
            </w:r>
            <w:r>
              <w:rPr>
                <w:kern w:val="0"/>
                <w:sz w:val="24"/>
              </w:rPr>
              <w:t>，或投标文件报价出现前后不一致</w:t>
            </w:r>
            <w:r>
              <w:rPr>
                <w:rFonts w:hint="eastAsia"/>
                <w:kern w:val="0"/>
                <w:sz w:val="24"/>
              </w:rPr>
              <w:t>时</w:t>
            </w:r>
            <w:r>
              <w:rPr>
                <w:kern w:val="0"/>
                <w:sz w:val="24"/>
              </w:rPr>
              <w:t>，投标人对修正后的报价予</w:t>
            </w:r>
            <w:r>
              <w:rPr>
                <w:rFonts w:hint="eastAsia"/>
                <w:kern w:val="0"/>
                <w:sz w:val="24"/>
              </w:rPr>
              <w:t>以</w:t>
            </w:r>
            <w:r>
              <w:rPr>
                <w:kern w:val="0"/>
                <w:sz w:val="24"/>
              </w:rPr>
              <w:t>确认；（如有）</w:t>
            </w:r>
          </w:p>
        </w:tc>
      </w:tr>
      <w:tr w:rsidR="00EE7E8B" w14:paraId="480D3963" w14:textId="77777777">
        <w:trPr>
          <w:trHeight w:val="685"/>
          <w:jc w:val="center"/>
        </w:trPr>
        <w:tc>
          <w:tcPr>
            <w:tcW w:w="404" w:type="pct"/>
            <w:vAlign w:val="center"/>
          </w:tcPr>
          <w:p w14:paraId="45AE5DA2" w14:textId="77777777" w:rsidR="00EE7E8B" w:rsidRDefault="00D6502A">
            <w:pPr>
              <w:widowControl/>
              <w:jc w:val="center"/>
              <w:rPr>
                <w:kern w:val="0"/>
                <w:sz w:val="24"/>
              </w:rPr>
            </w:pPr>
            <w:r>
              <w:rPr>
                <w:kern w:val="0"/>
                <w:sz w:val="24"/>
              </w:rPr>
              <w:t>11</w:t>
            </w:r>
          </w:p>
        </w:tc>
        <w:tc>
          <w:tcPr>
            <w:tcW w:w="976" w:type="pct"/>
            <w:vAlign w:val="center"/>
          </w:tcPr>
          <w:p w14:paraId="4D4ADAEE" w14:textId="77777777" w:rsidR="00EE7E8B" w:rsidRDefault="00D6502A">
            <w:pPr>
              <w:widowControl/>
              <w:jc w:val="left"/>
              <w:rPr>
                <w:kern w:val="0"/>
                <w:sz w:val="24"/>
              </w:rPr>
            </w:pPr>
            <w:r>
              <w:rPr>
                <w:kern w:val="0"/>
                <w:sz w:val="24"/>
              </w:rPr>
              <w:t>报价合理性</w:t>
            </w:r>
          </w:p>
        </w:tc>
        <w:tc>
          <w:tcPr>
            <w:tcW w:w="3620" w:type="pct"/>
            <w:vAlign w:val="center"/>
          </w:tcPr>
          <w:p w14:paraId="4BBDB673" w14:textId="77777777" w:rsidR="00EE7E8B" w:rsidRDefault="00D6502A">
            <w:pPr>
              <w:widowControl/>
              <w:jc w:val="left"/>
              <w:rPr>
                <w:kern w:val="0"/>
                <w:sz w:val="24"/>
              </w:rPr>
            </w:pPr>
            <w:r>
              <w:rPr>
                <w:color w:val="000000"/>
                <w:kern w:val="0"/>
                <w:sz w:val="24"/>
              </w:rPr>
              <w:t>报价合理，或</w:t>
            </w:r>
            <w:r>
              <w:rPr>
                <w:rFonts w:hint="eastAsia"/>
                <w:sz w:val="24"/>
              </w:rPr>
              <w:t>投标人的报价明显低于其他通过符合性审查投标人的报价，</w:t>
            </w:r>
            <w:r>
              <w:rPr>
                <w:sz w:val="24"/>
              </w:rPr>
              <w:t>有可能影响产品质量或者不能诚信履约的</w:t>
            </w:r>
            <w:r>
              <w:rPr>
                <w:rFonts w:hint="eastAsia"/>
                <w:sz w:val="24"/>
              </w:rPr>
              <w:t>，能够应评标委员会要求在规定时间内证明其报价合理性，通过异常低价投标审查的</w:t>
            </w:r>
            <w:r>
              <w:rPr>
                <w:color w:val="000000"/>
                <w:kern w:val="0"/>
                <w:sz w:val="24"/>
              </w:rPr>
              <w:t>；</w:t>
            </w:r>
          </w:p>
        </w:tc>
      </w:tr>
      <w:tr w:rsidR="00EE7E8B" w14:paraId="3DA5C605" w14:textId="77777777">
        <w:trPr>
          <w:trHeight w:val="685"/>
          <w:jc w:val="center"/>
        </w:trPr>
        <w:tc>
          <w:tcPr>
            <w:tcW w:w="404" w:type="pct"/>
            <w:vAlign w:val="center"/>
          </w:tcPr>
          <w:p w14:paraId="3E5F5C1D" w14:textId="77777777" w:rsidR="00EE7E8B" w:rsidRDefault="00D6502A">
            <w:pPr>
              <w:widowControl/>
              <w:jc w:val="center"/>
              <w:rPr>
                <w:kern w:val="0"/>
                <w:sz w:val="24"/>
              </w:rPr>
            </w:pPr>
            <w:r>
              <w:rPr>
                <w:kern w:val="0"/>
                <w:sz w:val="24"/>
              </w:rPr>
              <w:t>12</w:t>
            </w:r>
          </w:p>
        </w:tc>
        <w:tc>
          <w:tcPr>
            <w:tcW w:w="976" w:type="pct"/>
            <w:vAlign w:val="center"/>
          </w:tcPr>
          <w:p w14:paraId="6B5D9382" w14:textId="77777777" w:rsidR="00EE7E8B" w:rsidRDefault="00D6502A">
            <w:pPr>
              <w:widowControl/>
              <w:jc w:val="left"/>
              <w:rPr>
                <w:kern w:val="0"/>
                <w:sz w:val="24"/>
              </w:rPr>
            </w:pPr>
            <w:r>
              <w:rPr>
                <w:kern w:val="0"/>
                <w:sz w:val="24"/>
              </w:rPr>
              <w:t>进口产品</w:t>
            </w:r>
          </w:p>
          <w:p w14:paraId="7FF0CD4C" w14:textId="77777777" w:rsidR="00EE7E8B" w:rsidRDefault="00D6502A">
            <w:pPr>
              <w:widowControl/>
              <w:jc w:val="left"/>
              <w:rPr>
                <w:kern w:val="0"/>
                <w:sz w:val="24"/>
              </w:rPr>
            </w:pPr>
            <w:r>
              <w:rPr>
                <w:kern w:val="0"/>
                <w:sz w:val="24"/>
              </w:rPr>
              <w:t>（如有）</w:t>
            </w:r>
          </w:p>
        </w:tc>
        <w:tc>
          <w:tcPr>
            <w:tcW w:w="3620" w:type="pct"/>
            <w:vAlign w:val="center"/>
          </w:tcPr>
          <w:p w14:paraId="5400CC2D" w14:textId="77777777" w:rsidR="00EE7E8B" w:rsidRDefault="00D6502A">
            <w:pPr>
              <w:widowControl/>
              <w:jc w:val="left"/>
              <w:rPr>
                <w:kern w:val="0"/>
                <w:sz w:val="24"/>
              </w:rPr>
            </w:pPr>
            <w:r>
              <w:rPr>
                <w:rFonts w:ascii="宋体" w:hAnsi="宋体" w:hint="eastAsia"/>
                <w:sz w:val="24"/>
              </w:rPr>
              <w:t>招标文件</w:t>
            </w:r>
            <w:r>
              <w:rPr>
                <w:rFonts w:ascii="宋体" w:hAnsi="宋体"/>
                <w:sz w:val="24"/>
              </w:rPr>
              <w:t>不接受进口产品投标</w:t>
            </w:r>
            <w:r>
              <w:rPr>
                <w:rFonts w:ascii="宋体" w:hAnsi="宋体" w:hint="eastAsia"/>
                <w:sz w:val="24"/>
              </w:rPr>
              <w:t>的内容时</w:t>
            </w:r>
            <w:r>
              <w:rPr>
                <w:rFonts w:ascii="宋体" w:hAnsi="宋体"/>
                <w:sz w:val="24"/>
              </w:rPr>
              <w:t>，</w:t>
            </w:r>
            <w:r>
              <w:rPr>
                <w:rFonts w:ascii="宋体" w:hAnsi="宋体" w:hint="eastAsia"/>
                <w:sz w:val="24"/>
              </w:rPr>
              <w:t>投标人所投产品非进口产品的；</w:t>
            </w:r>
          </w:p>
        </w:tc>
      </w:tr>
      <w:tr w:rsidR="00EE7E8B" w14:paraId="2B98E93C" w14:textId="77777777">
        <w:trPr>
          <w:trHeight w:val="685"/>
          <w:jc w:val="center"/>
        </w:trPr>
        <w:tc>
          <w:tcPr>
            <w:tcW w:w="404" w:type="pct"/>
            <w:vAlign w:val="center"/>
          </w:tcPr>
          <w:p w14:paraId="1BAA8855" w14:textId="77777777" w:rsidR="00EE7E8B" w:rsidRDefault="00D6502A">
            <w:pPr>
              <w:widowControl/>
              <w:jc w:val="center"/>
              <w:rPr>
                <w:kern w:val="0"/>
                <w:sz w:val="24"/>
              </w:rPr>
            </w:pPr>
            <w:r>
              <w:rPr>
                <w:kern w:val="0"/>
                <w:sz w:val="24"/>
              </w:rPr>
              <w:t>13</w:t>
            </w:r>
          </w:p>
        </w:tc>
        <w:tc>
          <w:tcPr>
            <w:tcW w:w="976" w:type="pct"/>
            <w:vAlign w:val="center"/>
          </w:tcPr>
          <w:p w14:paraId="783CE889" w14:textId="77777777" w:rsidR="00EE7E8B" w:rsidRDefault="00D6502A">
            <w:pPr>
              <w:widowControl/>
              <w:jc w:val="left"/>
              <w:rPr>
                <w:kern w:val="0"/>
                <w:sz w:val="24"/>
              </w:rPr>
            </w:pPr>
            <w:r>
              <w:rPr>
                <w:kern w:val="0"/>
                <w:sz w:val="24"/>
              </w:rPr>
              <w:t>国家有关部门对投标人的投标产品有强制性规定或要求的</w:t>
            </w:r>
          </w:p>
        </w:tc>
        <w:tc>
          <w:tcPr>
            <w:tcW w:w="3620" w:type="pct"/>
            <w:vAlign w:val="center"/>
          </w:tcPr>
          <w:p w14:paraId="53B1D0CC" w14:textId="77777777" w:rsidR="00EE7E8B" w:rsidRDefault="00D6502A">
            <w:pPr>
              <w:spacing w:line="276" w:lineRule="auto"/>
              <w:ind w:firstLine="480"/>
              <w:rPr>
                <w:rFonts w:ascii="宋体" w:hAnsi="宋体" w:hint="eastAsia"/>
                <w:sz w:val="24"/>
              </w:rPr>
            </w:pPr>
            <w:r>
              <w:rPr>
                <w:rFonts w:ascii="宋体" w:hAnsi="宋体"/>
                <w:sz w:val="24"/>
              </w:rPr>
              <w:t>国家有关部门对投标人的投标产品有强制性规定或要求的（如相应技术、安全、节能和环保等），投标人的投标产品</w:t>
            </w:r>
            <w:r>
              <w:rPr>
                <w:rFonts w:ascii="宋体" w:hAnsi="宋体" w:hint="eastAsia"/>
                <w:sz w:val="24"/>
              </w:rPr>
              <w:t>应</w:t>
            </w:r>
            <w:r>
              <w:rPr>
                <w:rFonts w:ascii="宋体" w:hAnsi="宋体"/>
                <w:sz w:val="24"/>
              </w:rPr>
              <w:t>符合相应规定或要求</w:t>
            </w:r>
            <w:r>
              <w:rPr>
                <w:rFonts w:ascii="宋体" w:hAnsi="宋体" w:hint="eastAsia"/>
                <w:sz w:val="24"/>
              </w:rPr>
              <w:t>，并提供证明文件电子件：</w:t>
            </w:r>
          </w:p>
          <w:p w14:paraId="67A3F3DB" w14:textId="77777777" w:rsidR="00EE7E8B" w:rsidRDefault="00D6502A">
            <w:pPr>
              <w:spacing w:line="276" w:lineRule="auto"/>
              <w:ind w:firstLine="480"/>
              <w:rPr>
                <w:rFonts w:ascii="宋体" w:hAnsi="宋体" w:hint="eastAsia"/>
                <w:sz w:val="24"/>
              </w:rPr>
            </w:pPr>
            <w:r>
              <w:rPr>
                <w:rFonts w:ascii="宋体" w:hAnsi="宋体" w:hint="eastAsia"/>
                <w:sz w:val="24"/>
              </w:rPr>
              <w:t>1）</w:t>
            </w:r>
            <w:r>
              <w:rPr>
                <w:rFonts w:ascii="宋体" w:hAnsi="宋体"/>
                <w:sz w:val="24"/>
              </w:rPr>
              <w:t>采购的产品若属于《节能产品政府采购品目清单》范围中政府强制采购产品，则投标人所报产品必须获得国家确定的认证机构出具的、处于有效期之内的节能产品认证证书；</w:t>
            </w:r>
          </w:p>
          <w:p w14:paraId="17CEF8EB" w14:textId="77777777" w:rsidR="00EE7E8B" w:rsidRDefault="00D6502A">
            <w:pPr>
              <w:autoSpaceDE w:val="0"/>
              <w:autoSpaceDN w:val="0"/>
              <w:adjustRightInd w:val="0"/>
              <w:spacing w:line="276" w:lineRule="auto"/>
              <w:jc w:val="left"/>
              <w:rPr>
                <w:rFonts w:ascii="宋体" w:hAnsi="宋体" w:hint="eastAsia"/>
                <w:sz w:val="24"/>
              </w:rPr>
            </w:pPr>
            <w:r>
              <w:rPr>
                <w:rFonts w:ascii="宋体" w:hAnsi="宋体" w:hint="eastAsia"/>
                <w:sz w:val="24"/>
              </w:rPr>
              <w:t>2）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p>
          <w:p w14:paraId="7A301979" w14:textId="77777777" w:rsidR="00EE7E8B" w:rsidRDefault="00D6502A">
            <w:pPr>
              <w:spacing w:line="276" w:lineRule="auto"/>
              <w:ind w:firstLine="480"/>
              <w:rPr>
                <w:rFonts w:ascii="宋体" w:hAnsi="宋体" w:hint="eastAsia"/>
                <w:sz w:val="24"/>
              </w:rPr>
            </w:pPr>
            <w:r>
              <w:rPr>
                <w:rFonts w:ascii="宋体" w:hAnsi="宋体" w:hint="eastAsia"/>
                <w:sz w:val="24"/>
              </w:rPr>
              <w:t>3）</w:t>
            </w:r>
            <w:r>
              <w:rPr>
                <w:rFonts w:ascii="宋体" w:hAnsi="宋体"/>
                <w:sz w:val="24"/>
              </w:rPr>
              <w:t>项目中涉及涂料、胶黏剂、油墨、清洗剂等挥发性有机物产品，且属于强制性标准的，供应商应执行符合</w:t>
            </w:r>
            <w:r>
              <w:rPr>
                <w:rFonts w:ascii="宋体" w:hAnsi="宋体" w:hint="eastAsia"/>
                <w:sz w:val="24"/>
              </w:rPr>
              <w:t>北京</w:t>
            </w:r>
            <w:r>
              <w:rPr>
                <w:rFonts w:ascii="宋体" w:hAnsi="宋体"/>
                <w:sz w:val="24"/>
              </w:rPr>
              <w:t>市和国家的VOCs 含量限制标准</w:t>
            </w:r>
            <w:r>
              <w:rPr>
                <w:rFonts w:ascii="宋体" w:hAnsi="宋体" w:hint="eastAsia"/>
                <w:sz w:val="24"/>
              </w:rPr>
              <w:t>；</w:t>
            </w:r>
          </w:p>
          <w:p w14:paraId="224E2973" w14:textId="77777777" w:rsidR="00EE7E8B" w:rsidRDefault="00D6502A">
            <w:pPr>
              <w:widowControl/>
              <w:jc w:val="left"/>
              <w:rPr>
                <w:kern w:val="0"/>
                <w:sz w:val="24"/>
              </w:rPr>
            </w:pPr>
            <w:r>
              <w:rPr>
                <w:rFonts w:hint="eastAsia"/>
                <w:iCs/>
                <w:sz w:val="24"/>
              </w:rPr>
              <w:t>4</w:t>
            </w:r>
            <w:r>
              <w:rPr>
                <w:rFonts w:hint="eastAsia"/>
                <w:iCs/>
                <w:sz w:val="24"/>
              </w:rPr>
              <w:t>）投标产品须符合国家有关部门的强制性规定或要求。</w:t>
            </w:r>
          </w:p>
        </w:tc>
      </w:tr>
      <w:tr w:rsidR="00EE7E8B" w14:paraId="360B4E15" w14:textId="77777777">
        <w:trPr>
          <w:trHeight w:val="685"/>
          <w:jc w:val="center"/>
        </w:trPr>
        <w:tc>
          <w:tcPr>
            <w:tcW w:w="404" w:type="pct"/>
            <w:vAlign w:val="center"/>
          </w:tcPr>
          <w:p w14:paraId="24386F13" w14:textId="77777777" w:rsidR="00EE7E8B" w:rsidRDefault="00D6502A">
            <w:pPr>
              <w:widowControl/>
              <w:jc w:val="center"/>
              <w:rPr>
                <w:kern w:val="0"/>
                <w:sz w:val="24"/>
              </w:rPr>
            </w:pPr>
            <w:r>
              <w:rPr>
                <w:kern w:val="0"/>
                <w:sz w:val="24"/>
              </w:rPr>
              <w:t>14</w:t>
            </w:r>
          </w:p>
        </w:tc>
        <w:tc>
          <w:tcPr>
            <w:tcW w:w="976" w:type="pct"/>
            <w:vAlign w:val="center"/>
          </w:tcPr>
          <w:p w14:paraId="240A024C" w14:textId="77777777" w:rsidR="00EE7E8B" w:rsidRDefault="00D6502A">
            <w:pPr>
              <w:widowControl/>
              <w:jc w:val="left"/>
              <w:rPr>
                <w:kern w:val="0"/>
                <w:sz w:val="24"/>
              </w:rPr>
            </w:pPr>
            <w:r>
              <w:rPr>
                <w:kern w:val="0"/>
                <w:sz w:val="24"/>
              </w:rPr>
              <w:t>公平竞争</w:t>
            </w:r>
          </w:p>
        </w:tc>
        <w:tc>
          <w:tcPr>
            <w:tcW w:w="3620" w:type="pct"/>
            <w:vAlign w:val="center"/>
          </w:tcPr>
          <w:p w14:paraId="2F06E1A5" w14:textId="77777777" w:rsidR="00EE7E8B" w:rsidRDefault="00D6502A">
            <w:pPr>
              <w:widowControl/>
              <w:jc w:val="left"/>
              <w:rPr>
                <w:kern w:val="0"/>
                <w:sz w:val="24"/>
              </w:rPr>
            </w:pPr>
            <w:r>
              <w:rPr>
                <w:sz w:val="24"/>
              </w:rPr>
              <w:t>投标人遵循公平竞争的原则，不存在恶意串通，妨碍其他投标人的竞争行为，不存在损害采购人或者其他投标人的合法权益情形的；</w:t>
            </w:r>
          </w:p>
        </w:tc>
      </w:tr>
      <w:tr w:rsidR="00EE7E8B" w14:paraId="1B7370B3" w14:textId="77777777">
        <w:trPr>
          <w:trHeight w:val="685"/>
          <w:jc w:val="center"/>
        </w:trPr>
        <w:tc>
          <w:tcPr>
            <w:tcW w:w="404" w:type="pct"/>
            <w:vAlign w:val="center"/>
          </w:tcPr>
          <w:p w14:paraId="6ABF5EFB" w14:textId="77777777" w:rsidR="00EE7E8B" w:rsidRDefault="00D6502A">
            <w:pPr>
              <w:widowControl/>
              <w:jc w:val="center"/>
              <w:rPr>
                <w:kern w:val="0"/>
                <w:sz w:val="24"/>
              </w:rPr>
            </w:pPr>
            <w:r>
              <w:rPr>
                <w:kern w:val="0"/>
                <w:sz w:val="24"/>
              </w:rPr>
              <w:t>15</w:t>
            </w:r>
          </w:p>
        </w:tc>
        <w:tc>
          <w:tcPr>
            <w:tcW w:w="976" w:type="pct"/>
            <w:vAlign w:val="center"/>
          </w:tcPr>
          <w:p w14:paraId="4AABBDD7" w14:textId="77777777" w:rsidR="00EE7E8B" w:rsidRDefault="00D6502A">
            <w:pPr>
              <w:widowControl/>
              <w:jc w:val="left"/>
              <w:rPr>
                <w:kern w:val="0"/>
                <w:sz w:val="24"/>
              </w:rPr>
            </w:pPr>
            <w:r>
              <w:rPr>
                <w:kern w:val="0"/>
                <w:sz w:val="24"/>
              </w:rPr>
              <w:t>串通投标</w:t>
            </w:r>
          </w:p>
        </w:tc>
        <w:tc>
          <w:tcPr>
            <w:tcW w:w="3620" w:type="pct"/>
            <w:vAlign w:val="center"/>
          </w:tcPr>
          <w:p w14:paraId="399EC835" w14:textId="77777777" w:rsidR="00EE7E8B" w:rsidRDefault="00D6502A">
            <w:pPr>
              <w:widowControl/>
              <w:jc w:val="left"/>
              <w:rPr>
                <w:kern w:val="0"/>
                <w:sz w:val="24"/>
              </w:rPr>
            </w:pPr>
            <w:r>
              <w:rPr>
                <w:rFonts w:hint="eastAsia"/>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w:t>
            </w:r>
            <w:r>
              <w:rPr>
                <w:rFonts w:hint="eastAsia"/>
                <w:sz w:val="24"/>
              </w:rPr>
              <w:t xml:space="preserve"> </w:t>
            </w:r>
            <w:r>
              <w:rPr>
                <w:rFonts w:hint="eastAsia"/>
                <w:sz w:val="24"/>
              </w:rPr>
              <w:t>性差异；（五）不同投标人的投标文件相互混装；（六）不同投标人的投标保证金从同一单位或者个人的账户转出</w:t>
            </w:r>
            <w:r>
              <w:rPr>
                <w:sz w:val="24"/>
              </w:rPr>
              <w:t>；</w:t>
            </w:r>
          </w:p>
        </w:tc>
      </w:tr>
      <w:tr w:rsidR="00EE7E8B" w14:paraId="57C9017C" w14:textId="77777777">
        <w:trPr>
          <w:trHeight w:val="685"/>
          <w:jc w:val="center"/>
        </w:trPr>
        <w:tc>
          <w:tcPr>
            <w:tcW w:w="404" w:type="pct"/>
            <w:vAlign w:val="center"/>
          </w:tcPr>
          <w:p w14:paraId="36B73588" w14:textId="77777777" w:rsidR="00EE7E8B" w:rsidRDefault="00D6502A">
            <w:pPr>
              <w:widowControl/>
              <w:jc w:val="center"/>
              <w:rPr>
                <w:kern w:val="0"/>
                <w:sz w:val="24"/>
              </w:rPr>
            </w:pPr>
            <w:r>
              <w:rPr>
                <w:kern w:val="0"/>
                <w:sz w:val="24"/>
              </w:rPr>
              <w:t>16</w:t>
            </w:r>
          </w:p>
        </w:tc>
        <w:tc>
          <w:tcPr>
            <w:tcW w:w="976" w:type="pct"/>
            <w:vAlign w:val="center"/>
          </w:tcPr>
          <w:p w14:paraId="2D8D6638" w14:textId="77777777" w:rsidR="00EE7E8B" w:rsidRDefault="00D6502A">
            <w:pPr>
              <w:widowControl/>
              <w:jc w:val="left"/>
              <w:rPr>
                <w:kern w:val="0"/>
                <w:sz w:val="24"/>
              </w:rPr>
            </w:pPr>
            <w:r>
              <w:rPr>
                <w:kern w:val="0"/>
                <w:sz w:val="24"/>
              </w:rPr>
              <w:t>附加条件</w:t>
            </w:r>
          </w:p>
        </w:tc>
        <w:tc>
          <w:tcPr>
            <w:tcW w:w="3620" w:type="pct"/>
            <w:vAlign w:val="center"/>
          </w:tcPr>
          <w:p w14:paraId="24973495" w14:textId="77777777" w:rsidR="00EE7E8B" w:rsidRDefault="00D6502A">
            <w:pPr>
              <w:widowControl/>
              <w:jc w:val="left"/>
              <w:rPr>
                <w:kern w:val="0"/>
                <w:sz w:val="24"/>
              </w:rPr>
            </w:pPr>
            <w:r>
              <w:rPr>
                <w:kern w:val="0"/>
                <w:sz w:val="24"/>
              </w:rPr>
              <w:t>投标文件</w:t>
            </w:r>
            <w:r>
              <w:rPr>
                <w:rFonts w:hint="eastAsia"/>
                <w:kern w:val="0"/>
                <w:sz w:val="24"/>
              </w:rPr>
              <w:t>未</w:t>
            </w:r>
            <w:r>
              <w:rPr>
                <w:kern w:val="0"/>
                <w:sz w:val="24"/>
              </w:rPr>
              <w:t>含有采购人不能接受的附加条件的；</w:t>
            </w:r>
          </w:p>
        </w:tc>
      </w:tr>
      <w:tr w:rsidR="00EE7E8B" w14:paraId="7A7DACFC" w14:textId="77777777">
        <w:trPr>
          <w:trHeight w:val="685"/>
          <w:jc w:val="center"/>
        </w:trPr>
        <w:tc>
          <w:tcPr>
            <w:tcW w:w="404" w:type="pct"/>
            <w:vAlign w:val="center"/>
          </w:tcPr>
          <w:p w14:paraId="554AC537" w14:textId="77777777" w:rsidR="00EE7E8B" w:rsidRDefault="00D6502A">
            <w:pPr>
              <w:widowControl/>
              <w:jc w:val="center"/>
              <w:rPr>
                <w:kern w:val="0"/>
                <w:sz w:val="24"/>
              </w:rPr>
            </w:pPr>
            <w:r>
              <w:rPr>
                <w:rFonts w:hint="eastAsia"/>
                <w:kern w:val="0"/>
                <w:sz w:val="24"/>
              </w:rPr>
              <w:t>1</w:t>
            </w:r>
            <w:r>
              <w:rPr>
                <w:kern w:val="0"/>
                <w:sz w:val="24"/>
              </w:rPr>
              <w:t>7</w:t>
            </w:r>
          </w:p>
        </w:tc>
        <w:tc>
          <w:tcPr>
            <w:tcW w:w="976" w:type="pct"/>
            <w:vAlign w:val="center"/>
          </w:tcPr>
          <w:p w14:paraId="307CC0A6" w14:textId="77777777" w:rsidR="00EE7E8B" w:rsidRDefault="00D6502A">
            <w:pPr>
              <w:widowControl/>
              <w:jc w:val="left"/>
              <w:rPr>
                <w:kern w:val="0"/>
                <w:sz w:val="24"/>
              </w:rPr>
            </w:pPr>
            <w:r>
              <w:rPr>
                <w:kern w:val="0"/>
                <w:sz w:val="24"/>
              </w:rPr>
              <w:t>其他无效情形</w:t>
            </w:r>
          </w:p>
        </w:tc>
        <w:tc>
          <w:tcPr>
            <w:tcW w:w="3620" w:type="pct"/>
            <w:vAlign w:val="center"/>
          </w:tcPr>
          <w:p w14:paraId="3CF768D6" w14:textId="77777777" w:rsidR="00EE7E8B" w:rsidRDefault="00D6502A">
            <w:pPr>
              <w:widowControl/>
              <w:jc w:val="left"/>
              <w:rPr>
                <w:kern w:val="0"/>
                <w:sz w:val="24"/>
              </w:rPr>
            </w:pPr>
            <w:r>
              <w:rPr>
                <w:sz w:val="24"/>
              </w:rPr>
              <w:t>投标人、投标文件</w:t>
            </w:r>
            <w:r>
              <w:rPr>
                <w:rFonts w:hint="eastAsia"/>
                <w:sz w:val="24"/>
              </w:rPr>
              <w:t>不存在</w:t>
            </w:r>
            <w:r>
              <w:rPr>
                <w:sz w:val="24"/>
              </w:rPr>
              <w:t>不符合法律、法规和招标文件规定的其他无效情形。</w:t>
            </w:r>
          </w:p>
        </w:tc>
      </w:tr>
    </w:tbl>
    <w:p w14:paraId="4262382E" w14:textId="77777777" w:rsidR="00EE7E8B" w:rsidRDefault="00EE7E8B">
      <w:pPr>
        <w:tabs>
          <w:tab w:val="left" w:pos="1080"/>
          <w:tab w:val="left" w:pos="1589"/>
        </w:tabs>
        <w:snapToGrid w:val="0"/>
        <w:spacing w:line="360" w:lineRule="auto"/>
        <w:rPr>
          <w:rFonts w:ascii="宋体" w:hAnsi="宋体" w:hint="eastAsia"/>
          <w:sz w:val="24"/>
        </w:rPr>
        <w:sectPr w:rsidR="00EE7E8B">
          <w:headerReference w:type="even" r:id="rId18"/>
          <w:footerReference w:type="even" r:id="rId19"/>
          <w:headerReference w:type="first" r:id="rId20"/>
          <w:footerReference w:type="first" r:id="rId21"/>
          <w:pgSz w:w="11907" w:h="16840"/>
          <w:pgMar w:top="1418" w:right="1134" w:bottom="1418" w:left="1701" w:header="851" w:footer="851" w:gutter="0"/>
          <w:cols w:space="720"/>
          <w:docGrid w:linePitch="462"/>
        </w:sectPr>
      </w:pPr>
    </w:p>
    <w:p w14:paraId="4D1227A2" w14:textId="77777777" w:rsidR="00EE7E8B" w:rsidRDefault="00D6502A">
      <w:pPr>
        <w:tabs>
          <w:tab w:val="left" w:pos="360"/>
          <w:tab w:val="left" w:pos="900"/>
        </w:tabs>
        <w:snapToGrid w:val="0"/>
        <w:spacing w:line="360" w:lineRule="auto"/>
        <w:ind w:left="900" w:firstLine="480"/>
        <w:outlineLvl w:val="1"/>
        <w:rPr>
          <w:rFonts w:ascii="宋体" w:hAnsi="宋体" w:hint="eastAsia"/>
          <w:sz w:val="24"/>
        </w:rPr>
      </w:pPr>
      <w:r>
        <w:rPr>
          <w:rFonts w:ascii="宋体" w:hAnsi="宋体" w:hint="eastAsia"/>
          <w:sz w:val="24"/>
        </w:rPr>
        <w:t>2</w:t>
      </w:r>
      <w:r>
        <w:rPr>
          <w:rFonts w:ascii="宋体" w:hAnsi="宋体" w:hint="eastAsia"/>
          <w:sz w:val="24"/>
        </w:rPr>
        <w:tab/>
      </w:r>
      <w:r>
        <w:rPr>
          <w:rFonts w:ascii="宋体" w:hAnsi="宋体"/>
          <w:sz w:val="24"/>
        </w:rPr>
        <w:t>投标文件有关事项的澄清或者说明</w:t>
      </w:r>
    </w:p>
    <w:p w14:paraId="4C875368" w14:textId="77777777" w:rsidR="00EE7E8B" w:rsidRDefault="00D6502A">
      <w:pPr>
        <w:tabs>
          <w:tab w:val="left" w:pos="900"/>
          <w:tab w:val="left" w:pos="1080"/>
          <w:tab w:val="left" w:pos="1589"/>
        </w:tabs>
        <w:snapToGrid w:val="0"/>
        <w:spacing w:line="360" w:lineRule="auto"/>
        <w:ind w:left="1077" w:firstLine="480"/>
        <w:rPr>
          <w:rFonts w:ascii="宋体" w:hAnsi="宋体" w:hint="eastAsia"/>
          <w:sz w:val="24"/>
        </w:rPr>
      </w:pPr>
      <w:r>
        <w:rPr>
          <w:sz w:val="24"/>
        </w:rPr>
        <w:t>2.1</w:t>
      </w:r>
      <w:r>
        <w:rPr>
          <w:sz w:val="24"/>
        </w:rPr>
        <w:tab/>
      </w:r>
      <w:r>
        <w:rPr>
          <w:rFonts w:ascii="宋体" w:hAnsi="宋体"/>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或其授权的代表签字。投标人的澄清、说明或者补正不得超出投标文件的范围或者改变投标文件的实质性内容。澄清文件将作为投标文件内容的一部分。</w:t>
      </w:r>
    </w:p>
    <w:p w14:paraId="7E97A9A6" w14:textId="77777777" w:rsidR="00EE7E8B" w:rsidRDefault="00D6502A">
      <w:pPr>
        <w:tabs>
          <w:tab w:val="left" w:pos="900"/>
          <w:tab w:val="left" w:pos="1080"/>
          <w:tab w:val="left" w:pos="1589"/>
        </w:tabs>
        <w:snapToGrid w:val="0"/>
        <w:spacing w:line="360" w:lineRule="auto"/>
        <w:ind w:left="1077" w:firstLine="480"/>
        <w:rPr>
          <w:sz w:val="24"/>
        </w:rPr>
      </w:pPr>
      <w:r>
        <w:rPr>
          <w:rFonts w:hint="eastAsia"/>
          <w:sz w:val="24"/>
        </w:rPr>
        <w:t>2.2</w:t>
      </w:r>
      <w:r>
        <w:rPr>
          <w:rFonts w:hint="eastAsia"/>
          <w:sz w:val="24"/>
        </w:rPr>
        <w:tab/>
      </w:r>
      <w:r>
        <w:rPr>
          <w:rFonts w:hint="eastAsia"/>
          <w:sz w:val="24"/>
        </w:rPr>
        <w:t>关于异常低价投标审查</w:t>
      </w:r>
      <w:r>
        <w:rPr>
          <w:rFonts w:hint="eastAsia"/>
          <w:sz w:val="24"/>
        </w:rPr>
        <w:t xml:space="preserve"> </w:t>
      </w:r>
    </w:p>
    <w:p w14:paraId="1B544296" w14:textId="77777777" w:rsidR="00EE7E8B" w:rsidRDefault="00D6502A">
      <w:pPr>
        <w:tabs>
          <w:tab w:val="left" w:pos="900"/>
          <w:tab w:val="left" w:pos="1080"/>
          <w:tab w:val="left" w:pos="1589"/>
        </w:tabs>
        <w:snapToGrid w:val="0"/>
        <w:spacing w:line="360" w:lineRule="auto"/>
        <w:ind w:left="1077" w:firstLine="480"/>
        <w:rPr>
          <w:sz w:val="24"/>
        </w:rPr>
      </w:pPr>
      <w:r>
        <w:rPr>
          <w:rFonts w:hint="eastAsia"/>
          <w:sz w:val="24"/>
        </w:rPr>
        <w:t>2.2.1</w:t>
      </w:r>
      <w:r>
        <w:rPr>
          <w:rFonts w:hint="eastAsia"/>
          <w:sz w:val="24"/>
        </w:rPr>
        <w:tab/>
      </w:r>
      <w:r>
        <w:rPr>
          <w:rFonts w:hint="eastAsia"/>
          <w:sz w:val="24"/>
        </w:rPr>
        <w:t>评标委员会认为投标人的报价明显低于其他通过符合性审查投标人的报价，有可能影响产品质量或者不能诚信履约的，有权要求该投标人在评标现场合理的时间内提供书面说明，必要时提交相关证明材料。</w:t>
      </w:r>
    </w:p>
    <w:p w14:paraId="0A8B42F2" w14:textId="77777777" w:rsidR="00EE7E8B" w:rsidRDefault="00D6502A">
      <w:pPr>
        <w:tabs>
          <w:tab w:val="left" w:pos="900"/>
          <w:tab w:val="left" w:pos="1080"/>
          <w:tab w:val="left" w:pos="1589"/>
        </w:tabs>
        <w:snapToGrid w:val="0"/>
        <w:spacing w:line="360" w:lineRule="auto"/>
        <w:ind w:left="1077" w:firstLine="480"/>
        <w:rPr>
          <w:sz w:val="24"/>
        </w:rPr>
      </w:pPr>
      <w:r>
        <w:rPr>
          <w:rFonts w:hint="eastAsia"/>
          <w:sz w:val="24"/>
        </w:rPr>
        <w:t>2.2.2</w:t>
      </w:r>
      <w:r>
        <w:rPr>
          <w:rFonts w:hint="eastAsia"/>
          <w:sz w:val="24"/>
        </w:rPr>
        <w:tab/>
      </w:r>
      <w:r>
        <w:rPr>
          <w:rFonts w:hint="eastAsia"/>
          <w:sz w:val="24"/>
        </w:rPr>
        <w:t>评审中出现下列情形之一的，评标委员会应当启动异常低价投标审查程序：</w:t>
      </w:r>
    </w:p>
    <w:p w14:paraId="1B93F836" w14:textId="77777777" w:rsidR="00EE7E8B" w:rsidRDefault="00D6502A">
      <w:pPr>
        <w:tabs>
          <w:tab w:val="left" w:pos="900"/>
          <w:tab w:val="left" w:pos="1080"/>
          <w:tab w:val="left" w:pos="1589"/>
        </w:tabs>
        <w:snapToGrid w:val="0"/>
        <w:spacing w:line="360" w:lineRule="auto"/>
        <w:ind w:left="1077" w:firstLine="480"/>
        <w:rPr>
          <w:sz w:val="24"/>
        </w:rPr>
      </w:pPr>
      <w:r>
        <w:rPr>
          <w:rFonts w:hint="eastAsia"/>
          <w:sz w:val="24"/>
        </w:rPr>
        <w:t>（</w:t>
      </w:r>
      <w:r>
        <w:rPr>
          <w:rFonts w:hint="eastAsia"/>
          <w:sz w:val="24"/>
        </w:rPr>
        <w:t>1</w:t>
      </w:r>
      <w:r>
        <w:rPr>
          <w:rFonts w:hint="eastAsia"/>
          <w:sz w:val="24"/>
        </w:rPr>
        <w:t>）投标（响应）报价低于全部通过符合性审查供应商投标（响应）报价平均值</w:t>
      </w:r>
      <w:r>
        <w:rPr>
          <w:rFonts w:hint="eastAsia"/>
          <w:sz w:val="24"/>
        </w:rPr>
        <w:t>50%</w:t>
      </w:r>
      <w:r>
        <w:rPr>
          <w:rFonts w:hint="eastAsia"/>
          <w:sz w:val="24"/>
        </w:rPr>
        <w:t>的，即投标（响应）报价</w:t>
      </w:r>
      <w:r>
        <w:rPr>
          <w:rFonts w:hint="eastAsia"/>
          <w:sz w:val="24"/>
        </w:rPr>
        <w:t>&lt;</w:t>
      </w:r>
      <w:r>
        <w:rPr>
          <w:rFonts w:hint="eastAsia"/>
          <w:sz w:val="24"/>
        </w:rPr>
        <w:t>全部通过符合性审查供应商投标（响应）报价平均值×</w:t>
      </w:r>
      <w:r>
        <w:rPr>
          <w:rFonts w:hint="eastAsia"/>
          <w:sz w:val="24"/>
        </w:rPr>
        <w:t>50%</w:t>
      </w:r>
      <w:r>
        <w:rPr>
          <w:rFonts w:hint="eastAsia"/>
          <w:sz w:val="24"/>
        </w:rPr>
        <w:t>；</w:t>
      </w:r>
    </w:p>
    <w:p w14:paraId="16A5EF3C" w14:textId="77777777" w:rsidR="00EE7E8B" w:rsidRDefault="00D6502A">
      <w:pPr>
        <w:tabs>
          <w:tab w:val="left" w:pos="900"/>
          <w:tab w:val="left" w:pos="1080"/>
          <w:tab w:val="left" w:pos="1589"/>
        </w:tabs>
        <w:snapToGrid w:val="0"/>
        <w:spacing w:line="360" w:lineRule="auto"/>
        <w:ind w:left="1077" w:firstLine="480"/>
        <w:rPr>
          <w:sz w:val="24"/>
        </w:rPr>
      </w:pPr>
      <w:r>
        <w:rPr>
          <w:rFonts w:hint="eastAsia"/>
          <w:sz w:val="24"/>
        </w:rPr>
        <w:t>（</w:t>
      </w:r>
      <w:r>
        <w:rPr>
          <w:rFonts w:hint="eastAsia"/>
          <w:sz w:val="24"/>
        </w:rPr>
        <w:t>2</w:t>
      </w:r>
      <w:r>
        <w:rPr>
          <w:rFonts w:hint="eastAsia"/>
          <w:sz w:val="24"/>
        </w:rPr>
        <w:t>）投标（响应）报价低于通过符合性审查的次低报价供应商投标（响应）报价</w:t>
      </w:r>
      <w:r>
        <w:rPr>
          <w:rFonts w:hint="eastAsia"/>
          <w:sz w:val="24"/>
        </w:rPr>
        <w:t>50%</w:t>
      </w:r>
      <w:r>
        <w:rPr>
          <w:rFonts w:hint="eastAsia"/>
          <w:sz w:val="24"/>
        </w:rPr>
        <w:t>的，即投标（响应）报价</w:t>
      </w:r>
      <w:r>
        <w:rPr>
          <w:rFonts w:hint="eastAsia"/>
          <w:sz w:val="24"/>
        </w:rPr>
        <w:t>&lt;</w:t>
      </w:r>
      <w:r>
        <w:rPr>
          <w:rFonts w:hint="eastAsia"/>
          <w:sz w:val="24"/>
        </w:rPr>
        <w:t>通过符合性审查的次低报价供应商投标（响应）报价×</w:t>
      </w:r>
      <w:r>
        <w:rPr>
          <w:rFonts w:hint="eastAsia"/>
          <w:sz w:val="24"/>
        </w:rPr>
        <w:t>50%</w:t>
      </w:r>
      <w:r>
        <w:rPr>
          <w:rFonts w:hint="eastAsia"/>
          <w:sz w:val="24"/>
        </w:rPr>
        <w:t>；</w:t>
      </w:r>
    </w:p>
    <w:p w14:paraId="76D78C70" w14:textId="77777777" w:rsidR="00EE7E8B" w:rsidRDefault="00D6502A">
      <w:pPr>
        <w:tabs>
          <w:tab w:val="left" w:pos="900"/>
          <w:tab w:val="left" w:pos="1080"/>
          <w:tab w:val="left" w:pos="1589"/>
        </w:tabs>
        <w:snapToGrid w:val="0"/>
        <w:spacing w:line="360" w:lineRule="auto"/>
        <w:ind w:left="1077" w:firstLine="480"/>
        <w:rPr>
          <w:sz w:val="24"/>
        </w:rPr>
      </w:pPr>
      <w:r>
        <w:rPr>
          <w:rFonts w:hint="eastAsia"/>
          <w:sz w:val="24"/>
        </w:rPr>
        <w:t>（</w:t>
      </w:r>
      <w:r>
        <w:rPr>
          <w:rFonts w:hint="eastAsia"/>
          <w:sz w:val="24"/>
        </w:rPr>
        <w:t>3</w:t>
      </w:r>
      <w:r>
        <w:rPr>
          <w:rFonts w:hint="eastAsia"/>
          <w:sz w:val="24"/>
        </w:rPr>
        <w:t>）投标（响应）报价低于采购项目最高限价</w:t>
      </w:r>
      <w:r>
        <w:rPr>
          <w:rFonts w:hint="eastAsia"/>
          <w:sz w:val="24"/>
        </w:rPr>
        <w:t>45%</w:t>
      </w:r>
      <w:r>
        <w:rPr>
          <w:rFonts w:hint="eastAsia"/>
          <w:sz w:val="24"/>
        </w:rPr>
        <w:t>的，即投标（响应）报价</w:t>
      </w:r>
      <w:r>
        <w:rPr>
          <w:rFonts w:hint="eastAsia"/>
          <w:sz w:val="24"/>
        </w:rPr>
        <w:t>&lt;</w:t>
      </w:r>
      <w:r>
        <w:rPr>
          <w:rFonts w:hint="eastAsia"/>
          <w:sz w:val="24"/>
        </w:rPr>
        <w:t>采购项目最高限价×</w:t>
      </w:r>
      <w:r>
        <w:rPr>
          <w:rFonts w:hint="eastAsia"/>
          <w:sz w:val="24"/>
        </w:rPr>
        <w:t>45%</w:t>
      </w:r>
      <w:r>
        <w:rPr>
          <w:rFonts w:hint="eastAsia"/>
          <w:sz w:val="24"/>
        </w:rPr>
        <w:t>；</w:t>
      </w:r>
    </w:p>
    <w:p w14:paraId="46339501" w14:textId="77777777" w:rsidR="00EE7E8B" w:rsidRDefault="00D6502A">
      <w:pPr>
        <w:tabs>
          <w:tab w:val="left" w:pos="900"/>
          <w:tab w:val="left" w:pos="1080"/>
          <w:tab w:val="left" w:pos="1589"/>
        </w:tabs>
        <w:snapToGrid w:val="0"/>
        <w:spacing w:line="360" w:lineRule="auto"/>
        <w:ind w:left="1077" w:firstLine="480"/>
        <w:rPr>
          <w:sz w:val="24"/>
        </w:rPr>
      </w:pPr>
      <w:r>
        <w:rPr>
          <w:rFonts w:hint="eastAsia"/>
          <w:sz w:val="24"/>
        </w:rPr>
        <w:t>（</w:t>
      </w:r>
      <w:r>
        <w:rPr>
          <w:rFonts w:hint="eastAsia"/>
          <w:sz w:val="24"/>
        </w:rPr>
        <w:t>4</w:t>
      </w:r>
      <w:r>
        <w:rPr>
          <w:rFonts w:hint="eastAsia"/>
          <w:sz w:val="24"/>
        </w:rPr>
        <w:t>）评审委员会基于专业判断，认为供应商报价过低，有可能影响产品质量或者不能诚信履约的其他情形。</w:t>
      </w:r>
    </w:p>
    <w:p w14:paraId="43E82BFE" w14:textId="77777777" w:rsidR="00EE7E8B" w:rsidRDefault="00D6502A">
      <w:pPr>
        <w:tabs>
          <w:tab w:val="left" w:pos="900"/>
          <w:tab w:val="left" w:pos="1080"/>
          <w:tab w:val="left" w:pos="1589"/>
        </w:tabs>
        <w:snapToGrid w:val="0"/>
        <w:spacing w:line="360" w:lineRule="auto"/>
        <w:ind w:left="1077" w:firstLine="480"/>
        <w:rPr>
          <w:sz w:val="24"/>
        </w:rPr>
      </w:pPr>
      <w:r>
        <w:rPr>
          <w:rFonts w:hint="eastAsia"/>
          <w:sz w:val="24"/>
        </w:rPr>
        <w:t>相关法律法规对供应商报价有规定的，从其规定。</w:t>
      </w:r>
    </w:p>
    <w:p w14:paraId="3CEC86F1" w14:textId="77777777" w:rsidR="00EE7E8B" w:rsidRDefault="00D6502A">
      <w:pPr>
        <w:tabs>
          <w:tab w:val="left" w:pos="900"/>
          <w:tab w:val="left" w:pos="1080"/>
          <w:tab w:val="left" w:pos="1589"/>
        </w:tabs>
        <w:snapToGrid w:val="0"/>
        <w:spacing w:line="360" w:lineRule="auto"/>
        <w:ind w:left="1077" w:firstLine="480"/>
        <w:rPr>
          <w:sz w:val="24"/>
        </w:rPr>
      </w:pPr>
      <w:r>
        <w:rPr>
          <w:rFonts w:hint="eastAsia"/>
          <w:sz w:val="24"/>
        </w:rPr>
        <w:t>2.2.3</w:t>
      </w:r>
      <w:r>
        <w:rPr>
          <w:rFonts w:hint="eastAsia"/>
          <w:sz w:val="24"/>
        </w:rPr>
        <w:tab/>
      </w:r>
      <w:r>
        <w:rPr>
          <w:rFonts w:hint="eastAsia"/>
          <w:sz w:val="24"/>
        </w:rPr>
        <w:t>评标委员会启动异常低价投标审查后，属于前述第</w:t>
      </w:r>
      <w:r>
        <w:rPr>
          <w:rFonts w:hint="eastAsia"/>
          <w:sz w:val="24"/>
        </w:rPr>
        <w:t>1</w:t>
      </w:r>
      <w:r>
        <w:rPr>
          <w:rFonts w:hint="eastAsia"/>
          <w:sz w:val="24"/>
        </w:rPr>
        <w:t>项至第</w:t>
      </w:r>
      <w:r>
        <w:rPr>
          <w:rFonts w:hint="eastAsia"/>
          <w:sz w:val="24"/>
        </w:rPr>
        <w:t>4</w:t>
      </w:r>
      <w:r>
        <w:rPr>
          <w:rFonts w:hint="eastAsia"/>
          <w:sz w:val="24"/>
        </w:rPr>
        <w:t>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w:t>
      </w:r>
      <w:r>
        <w:rPr>
          <w:rFonts w:hint="eastAsia"/>
          <w:sz w:val="24"/>
        </w:rPr>
        <w:t>30</w:t>
      </w:r>
      <w:r>
        <w:rPr>
          <w:rFonts w:hint="eastAsia"/>
          <w:sz w:val="24"/>
        </w:rPr>
        <w:t>分钟。其中，属于</w:t>
      </w:r>
      <w:r>
        <w:rPr>
          <w:rFonts w:hint="eastAsia"/>
          <w:sz w:val="24"/>
        </w:rPr>
        <w:t>2.2.2</w:t>
      </w:r>
      <w:r>
        <w:rPr>
          <w:rFonts w:hint="eastAsia"/>
          <w:sz w:val="24"/>
        </w:rPr>
        <w:t>第</w:t>
      </w:r>
      <w:r>
        <w:rPr>
          <w:rFonts w:hint="eastAsia"/>
          <w:sz w:val="24"/>
        </w:rPr>
        <w:t>3</w:t>
      </w:r>
      <w:r>
        <w:rPr>
          <w:rFonts w:hint="eastAsia"/>
          <w:sz w:val="24"/>
        </w:rPr>
        <w:t>项情形，供应商已随投标文件一并提交相关书面说明及必要的证明材料的，在评审现场可不再重复提交。</w:t>
      </w:r>
    </w:p>
    <w:p w14:paraId="590192F5" w14:textId="77777777" w:rsidR="00EE7E8B" w:rsidRDefault="00D6502A">
      <w:pPr>
        <w:tabs>
          <w:tab w:val="left" w:pos="900"/>
          <w:tab w:val="left" w:pos="1080"/>
          <w:tab w:val="left" w:pos="1589"/>
        </w:tabs>
        <w:snapToGrid w:val="0"/>
        <w:spacing w:line="360" w:lineRule="auto"/>
        <w:ind w:left="1077" w:firstLine="480"/>
        <w:rPr>
          <w:sz w:val="24"/>
        </w:rPr>
      </w:pPr>
      <w:r>
        <w:rPr>
          <w:rFonts w:hint="eastAsia"/>
          <w:sz w:val="24"/>
        </w:rPr>
        <w:t>2.2.4</w:t>
      </w:r>
      <w:r>
        <w:rPr>
          <w:rFonts w:hint="eastAsia"/>
          <w:sz w:val="24"/>
        </w:rPr>
        <w:tab/>
      </w:r>
      <w:r>
        <w:rPr>
          <w:rFonts w:hint="eastAsia"/>
          <w:sz w:val="24"/>
        </w:rPr>
        <w:t>评标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标委员会应当将其作为无效投标处理。</w:t>
      </w:r>
    </w:p>
    <w:p w14:paraId="2C6F9ED1" w14:textId="77777777" w:rsidR="00EE7E8B" w:rsidRDefault="00D6502A">
      <w:pPr>
        <w:tabs>
          <w:tab w:val="left" w:pos="900"/>
          <w:tab w:val="left" w:pos="1080"/>
          <w:tab w:val="left" w:pos="1589"/>
        </w:tabs>
        <w:snapToGrid w:val="0"/>
        <w:spacing w:line="360" w:lineRule="auto"/>
        <w:ind w:left="1077" w:firstLine="480"/>
        <w:rPr>
          <w:rFonts w:ascii="宋体" w:hAnsi="宋体" w:hint="eastAsia"/>
          <w:sz w:val="24"/>
        </w:rPr>
      </w:pPr>
      <w:r>
        <w:rPr>
          <w:sz w:val="24"/>
        </w:rPr>
        <w:t>2.3</w:t>
      </w:r>
      <w:r>
        <w:rPr>
          <w:sz w:val="24"/>
        </w:rPr>
        <w:tab/>
      </w:r>
      <w:r>
        <w:rPr>
          <w:rFonts w:ascii="宋体" w:hAnsi="宋体"/>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开投标，其</w:t>
      </w:r>
      <w:r>
        <w:rPr>
          <w:rFonts w:ascii="宋体" w:hAnsi="宋体"/>
          <w:b/>
          <w:sz w:val="24"/>
        </w:rPr>
        <w:t>投标无效</w:t>
      </w:r>
      <w:r>
        <w:rPr>
          <w:rFonts w:ascii="宋体" w:hAnsi="宋体"/>
          <w:sz w:val="24"/>
        </w:rPr>
        <w:t>。</w:t>
      </w:r>
    </w:p>
    <w:p w14:paraId="512C7B49" w14:textId="77777777" w:rsidR="00EE7E8B" w:rsidRDefault="00D6502A">
      <w:pPr>
        <w:tabs>
          <w:tab w:val="left" w:pos="900"/>
          <w:tab w:val="left" w:pos="1080"/>
          <w:tab w:val="left" w:pos="1589"/>
        </w:tabs>
        <w:snapToGrid w:val="0"/>
        <w:spacing w:line="360" w:lineRule="auto"/>
        <w:ind w:left="1077" w:firstLine="480"/>
        <w:rPr>
          <w:rFonts w:ascii="宋体" w:hAnsi="宋体" w:hint="eastAsia"/>
          <w:sz w:val="24"/>
        </w:rPr>
      </w:pPr>
      <w:r>
        <w:rPr>
          <w:sz w:val="24"/>
        </w:rPr>
        <w:t>2.4</w:t>
      </w:r>
      <w:r>
        <w:rPr>
          <w:sz w:val="24"/>
        </w:rPr>
        <w:tab/>
      </w:r>
      <w:r>
        <w:rPr>
          <w:rFonts w:ascii="宋体" w:hAnsi="宋体"/>
          <w:sz w:val="24"/>
        </w:rPr>
        <w:t>投标文件报价出现前后不一致的，按照下列规定修正：</w:t>
      </w:r>
    </w:p>
    <w:p w14:paraId="328284AD" w14:textId="77777777" w:rsidR="00EE7E8B" w:rsidRDefault="00D6502A">
      <w:pPr>
        <w:tabs>
          <w:tab w:val="left" w:pos="900"/>
          <w:tab w:val="left" w:pos="1080"/>
          <w:tab w:val="left" w:pos="1589"/>
          <w:tab w:val="left" w:pos="1980"/>
          <w:tab w:val="left" w:pos="2035"/>
          <w:tab w:val="left" w:pos="2114"/>
        </w:tabs>
        <w:snapToGrid w:val="0"/>
        <w:spacing w:line="360" w:lineRule="auto"/>
        <w:ind w:left="2035" w:firstLine="480"/>
        <w:rPr>
          <w:rFonts w:ascii="宋体" w:hAnsi="宋体" w:hint="eastAsia"/>
          <w:sz w:val="24"/>
        </w:rPr>
      </w:pPr>
      <w:r>
        <w:rPr>
          <w:rFonts w:ascii="宋体" w:hAnsi="宋体" w:hint="eastAsia"/>
          <w:sz w:val="24"/>
        </w:rPr>
        <w:t>2.4.1</w:t>
      </w:r>
      <w:r>
        <w:rPr>
          <w:rFonts w:ascii="宋体" w:hAnsi="宋体" w:hint="eastAsia"/>
          <w:sz w:val="24"/>
        </w:rPr>
        <w:tab/>
      </w:r>
      <w:r>
        <w:rPr>
          <w:rFonts w:ascii="宋体" w:hAnsi="宋体"/>
          <w:sz w:val="24"/>
        </w:rPr>
        <w:t>招标文件对于报价修正是否另有规定：</w:t>
      </w:r>
    </w:p>
    <w:p w14:paraId="54289C91" w14:textId="77777777" w:rsidR="00EE7E8B" w:rsidRDefault="00D6502A">
      <w:pPr>
        <w:tabs>
          <w:tab w:val="left" w:pos="1080"/>
          <w:tab w:val="left" w:pos="1589"/>
          <w:tab w:val="left" w:pos="2035"/>
          <w:tab w:val="left" w:pos="2114"/>
        </w:tabs>
        <w:snapToGrid w:val="0"/>
        <w:spacing w:line="360" w:lineRule="auto"/>
        <w:ind w:left="2035"/>
        <w:rPr>
          <w:rFonts w:ascii="宋体" w:hAnsi="宋体" w:hint="eastAsia"/>
          <w:sz w:val="24"/>
          <w:u w:val="single"/>
        </w:rPr>
      </w:pPr>
      <w:r>
        <w:rPr>
          <w:rFonts w:ascii="宋体" w:hAnsi="宋体"/>
          <w:sz w:val="24"/>
        </w:rPr>
        <w:t>□有，具体规定为：______________</w:t>
      </w:r>
    </w:p>
    <w:p w14:paraId="350B3799" w14:textId="77777777" w:rsidR="00EE7E8B" w:rsidRDefault="00D6502A">
      <w:pPr>
        <w:tabs>
          <w:tab w:val="left" w:pos="1080"/>
          <w:tab w:val="left" w:pos="1589"/>
          <w:tab w:val="left" w:pos="2035"/>
          <w:tab w:val="left" w:pos="2114"/>
        </w:tabs>
        <w:snapToGrid w:val="0"/>
        <w:spacing w:line="360" w:lineRule="auto"/>
        <w:ind w:left="2035"/>
        <w:rPr>
          <w:rFonts w:ascii="宋体" w:hAnsi="宋体" w:hint="eastAsia"/>
          <w:sz w:val="24"/>
        </w:rPr>
      </w:pPr>
      <w:r>
        <w:rPr>
          <w:rFonts w:ascii="宋体" w:hAnsi="宋体" w:hint="eastAsia"/>
          <w:sz w:val="24"/>
        </w:rPr>
        <w:t>■</w:t>
      </w:r>
      <w:r>
        <w:rPr>
          <w:rFonts w:ascii="宋体" w:hAnsi="宋体"/>
          <w:sz w:val="24"/>
        </w:rPr>
        <w:t>无，按下述2.4.2-2.4.7项规定修正。</w:t>
      </w:r>
    </w:p>
    <w:p w14:paraId="0A60C905" w14:textId="77777777" w:rsidR="00EE7E8B" w:rsidRDefault="00D6502A">
      <w:pPr>
        <w:tabs>
          <w:tab w:val="left" w:pos="900"/>
          <w:tab w:val="left" w:pos="1980"/>
          <w:tab w:val="left" w:pos="2035"/>
          <w:tab w:val="left" w:pos="2114"/>
          <w:tab w:val="left" w:pos="2977"/>
        </w:tabs>
        <w:snapToGrid w:val="0"/>
        <w:spacing w:line="360" w:lineRule="auto"/>
        <w:ind w:left="2035" w:firstLine="480"/>
        <w:rPr>
          <w:rFonts w:ascii="宋体" w:hAnsi="宋体" w:hint="eastAsia"/>
          <w:sz w:val="24"/>
        </w:rPr>
      </w:pPr>
      <w:r>
        <w:rPr>
          <w:rFonts w:ascii="宋体" w:hAnsi="宋体" w:hint="eastAsia"/>
          <w:sz w:val="24"/>
        </w:rPr>
        <w:t>2.4.2</w:t>
      </w:r>
      <w:r>
        <w:rPr>
          <w:rFonts w:ascii="宋体" w:hAnsi="宋体" w:hint="eastAsia"/>
          <w:sz w:val="24"/>
        </w:rPr>
        <w:tab/>
      </w:r>
      <w:r>
        <w:rPr>
          <w:rFonts w:ascii="宋体" w:hAnsi="宋体"/>
          <w:sz w:val="24"/>
        </w:rPr>
        <w:t>单独递交的开标一览表（报价表）与投标文件中开标一览表（报价表）内容不一致的，以单独递交的开标一览表（报价表）为准；</w:t>
      </w:r>
    </w:p>
    <w:p w14:paraId="3E0C6F87" w14:textId="77777777" w:rsidR="00EE7E8B" w:rsidRDefault="00D6502A">
      <w:pPr>
        <w:tabs>
          <w:tab w:val="left" w:pos="900"/>
          <w:tab w:val="left" w:pos="1980"/>
          <w:tab w:val="left" w:pos="2035"/>
          <w:tab w:val="left" w:pos="2114"/>
          <w:tab w:val="left" w:pos="2977"/>
        </w:tabs>
        <w:snapToGrid w:val="0"/>
        <w:spacing w:line="360" w:lineRule="auto"/>
        <w:ind w:left="2035" w:firstLine="480"/>
        <w:rPr>
          <w:rFonts w:ascii="宋体" w:hAnsi="宋体" w:hint="eastAsia"/>
          <w:sz w:val="24"/>
        </w:rPr>
      </w:pPr>
      <w:r>
        <w:rPr>
          <w:rFonts w:ascii="宋体" w:hAnsi="宋体" w:hint="eastAsia"/>
          <w:sz w:val="24"/>
        </w:rPr>
        <w:t>2.4.3</w:t>
      </w:r>
      <w:r>
        <w:rPr>
          <w:rFonts w:ascii="宋体" w:hAnsi="宋体" w:hint="eastAsia"/>
          <w:sz w:val="24"/>
        </w:rPr>
        <w:tab/>
      </w:r>
      <w:r>
        <w:rPr>
          <w:rFonts w:ascii="宋体" w:hAnsi="宋体"/>
          <w:sz w:val="24"/>
        </w:rPr>
        <w:t>投标文件中开标一览表（报价表）内容与投标文件中相应内容不一致的，以开标一览表（报价表）为准；</w:t>
      </w:r>
    </w:p>
    <w:p w14:paraId="7E1F560C" w14:textId="77777777" w:rsidR="00EE7E8B" w:rsidRDefault="00D6502A">
      <w:pPr>
        <w:tabs>
          <w:tab w:val="left" w:pos="900"/>
          <w:tab w:val="left" w:pos="1980"/>
          <w:tab w:val="left" w:pos="2035"/>
          <w:tab w:val="left" w:pos="2114"/>
          <w:tab w:val="left" w:pos="2977"/>
        </w:tabs>
        <w:snapToGrid w:val="0"/>
        <w:spacing w:line="360" w:lineRule="auto"/>
        <w:ind w:left="2035" w:firstLine="480"/>
        <w:rPr>
          <w:rFonts w:ascii="宋体" w:hAnsi="宋体" w:hint="eastAsia"/>
          <w:sz w:val="24"/>
        </w:rPr>
      </w:pPr>
      <w:r>
        <w:rPr>
          <w:rFonts w:ascii="宋体" w:hAnsi="宋体" w:hint="eastAsia"/>
          <w:sz w:val="24"/>
        </w:rPr>
        <w:t>2.4.4</w:t>
      </w:r>
      <w:r>
        <w:rPr>
          <w:rFonts w:ascii="宋体" w:hAnsi="宋体" w:hint="eastAsia"/>
          <w:sz w:val="24"/>
        </w:rPr>
        <w:tab/>
      </w:r>
      <w:r>
        <w:rPr>
          <w:rFonts w:ascii="宋体" w:hAnsi="宋体"/>
          <w:sz w:val="24"/>
        </w:rPr>
        <w:t>大写金额和小写金额不一致的，以大写金额为准；</w:t>
      </w:r>
    </w:p>
    <w:p w14:paraId="1334F98E" w14:textId="77777777" w:rsidR="00EE7E8B" w:rsidRDefault="00D6502A">
      <w:pPr>
        <w:tabs>
          <w:tab w:val="left" w:pos="900"/>
          <w:tab w:val="left" w:pos="1980"/>
          <w:tab w:val="left" w:pos="2035"/>
          <w:tab w:val="left" w:pos="2114"/>
          <w:tab w:val="left" w:pos="2977"/>
        </w:tabs>
        <w:snapToGrid w:val="0"/>
        <w:spacing w:line="360" w:lineRule="auto"/>
        <w:ind w:left="2035" w:firstLine="480"/>
        <w:rPr>
          <w:rFonts w:ascii="宋体" w:hAnsi="宋体" w:hint="eastAsia"/>
          <w:sz w:val="24"/>
        </w:rPr>
      </w:pPr>
      <w:r>
        <w:rPr>
          <w:rFonts w:ascii="宋体" w:hAnsi="宋体" w:hint="eastAsia"/>
          <w:sz w:val="24"/>
        </w:rPr>
        <w:t>2.4.5</w:t>
      </w:r>
      <w:r>
        <w:rPr>
          <w:rFonts w:ascii="宋体" w:hAnsi="宋体" w:hint="eastAsia"/>
          <w:sz w:val="24"/>
        </w:rPr>
        <w:tab/>
      </w:r>
      <w:r>
        <w:rPr>
          <w:rFonts w:ascii="宋体" w:hAnsi="宋体"/>
          <w:sz w:val="24"/>
        </w:rPr>
        <w:t>单价金额小数点或者百分比有明显错位的，以开标一览表的总价为准，并修改单价；</w:t>
      </w:r>
    </w:p>
    <w:p w14:paraId="72568557" w14:textId="77777777" w:rsidR="00EE7E8B" w:rsidRDefault="00D6502A">
      <w:pPr>
        <w:tabs>
          <w:tab w:val="left" w:pos="900"/>
          <w:tab w:val="left" w:pos="1980"/>
          <w:tab w:val="left" w:pos="2035"/>
          <w:tab w:val="left" w:pos="2114"/>
          <w:tab w:val="left" w:pos="2977"/>
        </w:tabs>
        <w:snapToGrid w:val="0"/>
        <w:spacing w:line="360" w:lineRule="auto"/>
        <w:ind w:left="2035" w:firstLine="480"/>
        <w:rPr>
          <w:rFonts w:ascii="宋体" w:hAnsi="宋体" w:hint="eastAsia"/>
          <w:sz w:val="24"/>
        </w:rPr>
      </w:pPr>
      <w:r>
        <w:rPr>
          <w:rFonts w:ascii="宋体" w:hAnsi="宋体" w:hint="eastAsia"/>
          <w:sz w:val="24"/>
        </w:rPr>
        <w:t>2.4.6</w:t>
      </w:r>
      <w:r>
        <w:rPr>
          <w:rFonts w:ascii="宋体" w:hAnsi="宋体" w:hint="eastAsia"/>
          <w:sz w:val="24"/>
        </w:rPr>
        <w:tab/>
      </w:r>
      <w:r>
        <w:rPr>
          <w:rFonts w:ascii="宋体" w:hAnsi="宋体"/>
          <w:sz w:val="24"/>
        </w:rPr>
        <w:t>总价金额与按单价汇总金额不一致的，以单价金额计算结果为准。</w:t>
      </w:r>
    </w:p>
    <w:p w14:paraId="7C4642C1" w14:textId="77777777" w:rsidR="00EE7E8B" w:rsidRDefault="00D6502A">
      <w:pPr>
        <w:tabs>
          <w:tab w:val="left" w:pos="900"/>
          <w:tab w:val="left" w:pos="1080"/>
          <w:tab w:val="left" w:pos="1589"/>
          <w:tab w:val="left" w:pos="1980"/>
          <w:tab w:val="left" w:pos="2035"/>
          <w:tab w:val="left" w:pos="2114"/>
        </w:tabs>
        <w:snapToGrid w:val="0"/>
        <w:spacing w:line="360" w:lineRule="auto"/>
        <w:ind w:left="2035" w:firstLine="480"/>
        <w:rPr>
          <w:rFonts w:ascii="宋体" w:hAnsi="宋体" w:hint="eastAsia"/>
          <w:sz w:val="24"/>
        </w:rPr>
      </w:pPr>
      <w:r>
        <w:rPr>
          <w:rFonts w:ascii="宋体" w:hAnsi="宋体" w:hint="eastAsia"/>
          <w:sz w:val="24"/>
        </w:rPr>
        <w:t>2.4.7</w:t>
      </w:r>
      <w:r>
        <w:rPr>
          <w:rFonts w:ascii="宋体" w:hAnsi="宋体" w:hint="eastAsia"/>
          <w:sz w:val="24"/>
        </w:rPr>
        <w:tab/>
      </w:r>
      <w:r>
        <w:rPr>
          <w:rFonts w:ascii="宋体" w:hAnsi="宋体"/>
          <w:sz w:val="24"/>
        </w:rPr>
        <w:t>同时出现两种以上不一致的，按照前款规定的顺序修正。修正后的报价经投标人书面确认后产生约束力，投标人不确认的，其</w:t>
      </w:r>
      <w:r>
        <w:rPr>
          <w:rFonts w:ascii="宋体" w:hAnsi="宋体"/>
          <w:b/>
          <w:sz w:val="24"/>
        </w:rPr>
        <w:t>投标无效</w:t>
      </w:r>
      <w:r>
        <w:rPr>
          <w:rFonts w:ascii="宋体" w:hAnsi="宋体"/>
          <w:sz w:val="24"/>
        </w:rPr>
        <w:t>。</w:t>
      </w:r>
    </w:p>
    <w:p w14:paraId="2E7BD289" w14:textId="77777777" w:rsidR="00EE7E8B" w:rsidRDefault="00D6502A">
      <w:pPr>
        <w:tabs>
          <w:tab w:val="left" w:pos="900"/>
          <w:tab w:val="left" w:pos="1080"/>
          <w:tab w:val="left" w:pos="1589"/>
        </w:tabs>
        <w:snapToGrid w:val="0"/>
        <w:spacing w:line="360" w:lineRule="auto"/>
        <w:ind w:left="1077" w:firstLine="480"/>
        <w:rPr>
          <w:rFonts w:ascii="宋体" w:hAnsi="宋体" w:hint="eastAsia"/>
          <w:sz w:val="24"/>
        </w:rPr>
      </w:pPr>
      <w:r>
        <w:rPr>
          <w:sz w:val="24"/>
        </w:rPr>
        <w:t>2.5</w:t>
      </w:r>
      <w:r>
        <w:rPr>
          <w:sz w:val="24"/>
        </w:rPr>
        <w:tab/>
      </w:r>
      <w:r>
        <w:rPr>
          <w:rFonts w:ascii="宋体" w:hAnsi="宋体"/>
          <w:sz w:val="24"/>
        </w:rPr>
        <w:t>落实政府采购政策的价格调整：</w:t>
      </w:r>
    </w:p>
    <w:p w14:paraId="5F48A550" w14:textId="77777777" w:rsidR="00EE7E8B" w:rsidRDefault="00D6502A">
      <w:pPr>
        <w:tabs>
          <w:tab w:val="left" w:pos="900"/>
          <w:tab w:val="left" w:pos="1080"/>
          <w:tab w:val="left" w:pos="2035"/>
        </w:tabs>
        <w:snapToGrid w:val="0"/>
        <w:spacing w:line="360" w:lineRule="auto"/>
        <w:ind w:left="1980" w:firstLine="480"/>
        <w:rPr>
          <w:rFonts w:ascii="宋体" w:hAnsi="宋体" w:hint="eastAsia"/>
          <w:sz w:val="24"/>
        </w:rPr>
      </w:pPr>
      <w:r>
        <w:rPr>
          <w:rFonts w:ascii="宋体" w:hAnsi="宋体" w:hint="eastAsia"/>
          <w:sz w:val="24"/>
        </w:rPr>
        <w:tab/>
        <w:t>2.5.1</w:t>
      </w:r>
      <w:r>
        <w:rPr>
          <w:rFonts w:ascii="宋体" w:hAnsi="宋体" w:hint="eastAsia"/>
          <w:sz w:val="24"/>
        </w:rPr>
        <w:tab/>
        <w:t>本国产品支持政策</w:t>
      </w:r>
    </w:p>
    <w:p w14:paraId="00FADC36" w14:textId="77777777" w:rsidR="00EE7E8B" w:rsidRDefault="00D6502A">
      <w:pPr>
        <w:tabs>
          <w:tab w:val="left" w:pos="900"/>
          <w:tab w:val="left" w:pos="1080"/>
          <w:tab w:val="left" w:pos="2035"/>
        </w:tabs>
        <w:snapToGrid w:val="0"/>
        <w:spacing w:line="360" w:lineRule="auto"/>
        <w:ind w:left="1980" w:firstLine="480"/>
        <w:rPr>
          <w:rFonts w:ascii="宋体" w:hAnsi="宋体" w:hint="eastAsia"/>
          <w:sz w:val="24"/>
        </w:rPr>
      </w:pPr>
      <w:r>
        <w:rPr>
          <w:rFonts w:ascii="宋体" w:hAnsi="宋体" w:hint="eastAsia"/>
          <w:sz w:val="24"/>
        </w:rPr>
        <w:tab/>
        <w:t>只有符合规定情形的，可以享受对本国产品的支持政策，用扣除后的价格参加评审；否则，评标时价格不予扣除。</w:t>
      </w:r>
    </w:p>
    <w:p w14:paraId="32DEB78B" w14:textId="77777777" w:rsidR="00EE7E8B" w:rsidRDefault="00D6502A">
      <w:pPr>
        <w:tabs>
          <w:tab w:val="left" w:pos="900"/>
          <w:tab w:val="left" w:pos="1080"/>
          <w:tab w:val="left" w:pos="2035"/>
        </w:tabs>
        <w:snapToGrid w:val="0"/>
        <w:spacing w:line="360" w:lineRule="auto"/>
        <w:ind w:left="1980" w:firstLine="480"/>
        <w:rPr>
          <w:rFonts w:ascii="宋体" w:hAnsi="宋体" w:hint="eastAsia"/>
          <w:sz w:val="24"/>
        </w:rPr>
      </w:pPr>
      <w:r>
        <w:rPr>
          <w:rFonts w:ascii="宋体" w:hAnsi="宋体" w:hint="eastAsia"/>
          <w:sz w:val="24"/>
        </w:rPr>
        <w:tab/>
        <w:t>2.5.1.1</w:t>
      </w:r>
      <w:r>
        <w:rPr>
          <w:rFonts w:ascii="宋体" w:hAnsi="宋体" w:hint="eastAsia"/>
          <w:sz w:val="24"/>
        </w:rPr>
        <w:tab/>
        <w:t>对本国产品的报价给予20%的价格扣除，用扣除后的价格参与评审。</w:t>
      </w:r>
    </w:p>
    <w:p w14:paraId="2534249E" w14:textId="77777777" w:rsidR="00EE7E8B" w:rsidRDefault="00D6502A">
      <w:pPr>
        <w:tabs>
          <w:tab w:val="left" w:pos="900"/>
          <w:tab w:val="left" w:pos="1080"/>
          <w:tab w:val="left" w:pos="2035"/>
        </w:tabs>
        <w:snapToGrid w:val="0"/>
        <w:spacing w:line="360" w:lineRule="auto"/>
        <w:ind w:left="1980" w:firstLine="480"/>
        <w:rPr>
          <w:rFonts w:ascii="宋体" w:hAnsi="宋体" w:hint="eastAsia"/>
          <w:sz w:val="24"/>
        </w:rPr>
      </w:pPr>
      <w:r>
        <w:rPr>
          <w:rFonts w:ascii="宋体" w:hAnsi="宋体" w:hint="eastAsia"/>
          <w:sz w:val="24"/>
        </w:rPr>
        <w:tab/>
        <w:t>2.5.1.2</w:t>
      </w:r>
      <w:r>
        <w:rPr>
          <w:rFonts w:ascii="宋体" w:hAnsi="宋体" w:hint="eastAsia"/>
          <w:sz w:val="24"/>
        </w:rPr>
        <w:tab/>
        <w:t>当采购项目或者采购包中含有多种产品，供应商为该采购项目或者采购包提供的符合本国产品标准的产品成本之和占该供应商提供的全部产品成本之和的比例达到80%以上时，且供应商在投标文件中对此作出承诺的， 依法对该供应商提供的全部产品给予价格评审优惠，即对该供应商提供的全部产品的总报价给予20%的价格扣除，用扣除后的价格参与评审。</w:t>
      </w:r>
    </w:p>
    <w:p w14:paraId="5C6D8D90" w14:textId="77777777" w:rsidR="00EE7E8B" w:rsidRDefault="00D6502A">
      <w:pPr>
        <w:tabs>
          <w:tab w:val="left" w:pos="900"/>
          <w:tab w:val="left" w:pos="1080"/>
          <w:tab w:val="left" w:pos="2035"/>
        </w:tabs>
        <w:snapToGrid w:val="0"/>
        <w:spacing w:line="360" w:lineRule="auto"/>
        <w:ind w:left="1980" w:firstLine="480"/>
        <w:rPr>
          <w:rFonts w:ascii="宋体" w:hAnsi="宋体" w:hint="eastAsia"/>
          <w:sz w:val="24"/>
        </w:rPr>
      </w:pPr>
      <w:r>
        <w:rPr>
          <w:rFonts w:ascii="宋体" w:hAnsi="宋体" w:hint="eastAsia"/>
          <w:sz w:val="24"/>
        </w:rPr>
        <w:tab/>
        <w:t>2.5.1.3</w:t>
      </w:r>
      <w:r>
        <w:rPr>
          <w:rFonts w:ascii="宋体" w:hAnsi="宋体" w:hint="eastAsia"/>
          <w:sz w:val="24"/>
        </w:rPr>
        <w:tab/>
        <w:t xml:space="preserve">供应商参加政府采购活动，所提供的产品如为本国产品，应当按照招标文件给定的格式出具《关于符合本国产品标准的声明函》或财政部会同有关部门规定的有关证明文件，否则不得享受本国产品支持相关中小企业扶持、政策。 </w:t>
      </w:r>
    </w:p>
    <w:p w14:paraId="71DCAC6E" w14:textId="77777777" w:rsidR="00EE7E8B" w:rsidRDefault="00D6502A">
      <w:pPr>
        <w:tabs>
          <w:tab w:val="left" w:pos="900"/>
          <w:tab w:val="left" w:pos="1080"/>
          <w:tab w:val="left" w:pos="2035"/>
        </w:tabs>
        <w:snapToGrid w:val="0"/>
        <w:spacing w:line="360" w:lineRule="auto"/>
        <w:ind w:left="1980" w:firstLine="480"/>
        <w:rPr>
          <w:rFonts w:ascii="宋体" w:hAnsi="宋体" w:hint="eastAsia"/>
          <w:sz w:val="24"/>
        </w:rPr>
      </w:pPr>
      <w:r>
        <w:rPr>
          <w:rFonts w:ascii="宋体" w:hAnsi="宋体" w:hint="eastAsia"/>
          <w:sz w:val="24"/>
        </w:rPr>
        <w:t>2.5.2</w:t>
      </w:r>
      <w:r>
        <w:rPr>
          <w:rFonts w:ascii="宋体" w:hAnsi="宋体" w:hint="eastAsia"/>
          <w:sz w:val="24"/>
        </w:rPr>
        <w:tab/>
        <w:t>中小企业扶持政策：</w:t>
      </w:r>
    </w:p>
    <w:p w14:paraId="39CFFBB0" w14:textId="77777777" w:rsidR="00EE7E8B" w:rsidRDefault="00D6502A">
      <w:pPr>
        <w:tabs>
          <w:tab w:val="left" w:pos="1080"/>
          <w:tab w:val="left" w:pos="2035"/>
        </w:tabs>
        <w:snapToGrid w:val="0"/>
        <w:spacing w:line="360" w:lineRule="auto"/>
        <w:ind w:left="1080"/>
        <w:rPr>
          <w:rFonts w:ascii="宋体" w:hAnsi="宋体" w:hint="eastAsia"/>
          <w:sz w:val="24"/>
        </w:rPr>
      </w:pPr>
      <w:r>
        <w:rPr>
          <w:rFonts w:ascii="宋体" w:hAnsi="宋体"/>
          <w:sz w:val="24"/>
        </w:rPr>
        <w:t>只有符合第二章《投标人须知》5.2条规定情形的，可以享受中小企业扶持政策，用扣除后的价格参加评审；否则，评标时价格不予扣除。</w:t>
      </w:r>
    </w:p>
    <w:p w14:paraId="7AF74EFF" w14:textId="77777777" w:rsidR="00EE7E8B" w:rsidRDefault="00D6502A">
      <w:pPr>
        <w:tabs>
          <w:tab w:val="left" w:pos="900"/>
          <w:tab w:val="left" w:pos="1080"/>
          <w:tab w:val="left" w:pos="1589"/>
          <w:tab w:val="left" w:pos="2035"/>
        </w:tabs>
        <w:snapToGrid w:val="0"/>
        <w:spacing w:line="360" w:lineRule="auto"/>
        <w:ind w:left="1050"/>
        <w:rPr>
          <w:rFonts w:ascii="宋体" w:hAnsi="宋体" w:hint="eastAsia"/>
          <w:sz w:val="24"/>
        </w:rPr>
      </w:pPr>
      <w:r>
        <w:rPr>
          <w:rFonts w:ascii="宋体" w:hAnsi="宋体" w:hint="eastAsia"/>
          <w:sz w:val="24"/>
        </w:rPr>
        <w:t>2.5.2.1</w:t>
      </w:r>
      <w:r>
        <w:rPr>
          <w:rFonts w:ascii="宋体" w:hAnsi="宋体" w:hint="eastAsia"/>
          <w:sz w:val="24"/>
        </w:rPr>
        <w:tab/>
        <w:t>对于未预留份额专门面向中小企业采购的采购项目，以及预留份额项目中的非预留部分采购包，对小微企业报价给予10%的扣除，用扣除后的价格参加评审。</w:t>
      </w:r>
    </w:p>
    <w:p w14:paraId="7C9E9873" w14:textId="77777777" w:rsidR="00EE7E8B" w:rsidRDefault="00D6502A">
      <w:pPr>
        <w:tabs>
          <w:tab w:val="left" w:pos="900"/>
          <w:tab w:val="left" w:pos="1080"/>
          <w:tab w:val="left" w:pos="1589"/>
          <w:tab w:val="left" w:pos="2035"/>
        </w:tabs>
        <w:snapToGrid w:val="0"/>
        <w:spacing w:line="360" w:lineRule="auto"/>
        <w:ind w:left="1050"/>
        <w:rPr>
          <w:rFonts w:ascii="宋体" w:hAnsi="宋体" w:hint="eastAsia"/>
          <w:sz w:val="24"/>
        </w:rPr>
      </w:pPr>
      <w:r>
        <w:rPr>
          <w:rFonts w:ascii="宋体" w:hAnsi="宋体" w:hint="eastAsia"/>
          <w:sz w:val="24"/>
        </w:rPr>
        <w:t>2.5.2.2</w:t>
      </w:r>
      <w:r>
        <w:rPr>
          <w:rFonts w:ascii="宋体" w:hAnsi="宋体" w:hint="eastAsia"/>
          <w:sz w:val="24"/>
        </w:rPr>
        <w:tab/>
        <w:t xml:space="preserve"> </w:t>
      </w:r>
      <w:r>
        <w:rPr>
          <w:rFonts w:ascii="宋体" w:hAnsi="宋体"/>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ascii="宋体" w:hAnsi="宋体" w:hint="eastAsia"/>
          <w:sz w:val="24"/>
        </w:rPr>
        <w:t>4</w:t>
      </w:r>
      <w:r>
        <w:rPr>
          <w:rFonts w:ascii="宋体" w:hAnsi="宋体"/>
          <w:sz w:val="24"/>
        </w:rPr>
        <w:t>%的扣除，用扣除后的价格参加评审。</w:t>
      </w:r>
    </w:p>
    <w:p w14:paraId="6B4B71E1" w14:textId="77777777" w:rsidR="00EE7E8B" w:rsidRDefault="00D6502A">
      <w:pPr>
        <w:tabs>
          <w:tab w:val="left" w:pos="900"/>
          <w:tab w:val="left" w:pos="1080"/>
          <w:tab w:val="left" w:pos="1589"/>
          <w:tab w:val="left" w:pos="2035"/>
        </w:tabs>
        <w:snapToGrid w:val="0"/>
        <w:spacing w:line="360" w:lineRule="auto"/>
        <w:ind w:left="1050"/>
        <w:rPr>
          <w:rFonts w:ascii="宋体" w:hAnsi="宋体" w:hint="eastAsia"/>
          <w:sz w:val="24"/>
        </w:rPr>
      </w:pPr>
      <w:r>
        <w:rPr>
          <w:rFonts w:ascii="宋体" w:hAnsi="宋体" w:hint="eastAsia"/>
          <w:sz w:val="24"/>
        </w:rPr>
        <w:t>2.5.2.3</w:t>
      </w:r>
      <w:r>
        <w:rPr>
          <w:rFonts w:ascii="宋体" w:hAnsi="宋体" w:hint="eastAsia"/>
          <w:sz w:val="24"/>
        </w:rPr>
        <w:tab/>
        <w:t>组成联合体或者接受分包的小微企业与联合体内其他企业、分包企业之间存在直接控股、管理关系的，不享受价格扣除优惠政策。</w:t>
      </w:r>
    </w:p>
    <w:p w14:paraId="485CB98D" w14:textId="77777777" w:rsidR="00EE7E8B" w:rsidRDefault="00D6502A">
      <w:pPr>
        <w:tabs>
          <w:tab w:val="left" w:pos="900"/>
          <w:tab w:val="left" w:pos="1080"/>
          <w:tab w:val="left" w:pos="1589"/>
          <w:tab w:val="left" w:pos="2035"/>
        </w:tabs>
        <w:snapToGrid w:val="0"/>
        <w:spacing w:line="360" w:lineRule="auto"/>
        <w:ind w:left="1050"/>
        <w:rPr>
          <w:rFonts w:ascii="宋体" w:hAnsi="宋体" w:hint="eastAsia"/>
          <w:sz w:val="24"/>
        </w:rPr>
      </w:pPr>
      <w:r>
        <w:rPr>
          <w:rFonts w:ascii="宋体" w:hAnsi="宋体" w:hint="eastAsia"/>
          <w:sz w:val="24"/>
        </w:rPr>
        <w:t>2.5.2.4</w:t>
      </w:r>
      <w:r>
        <w:rPr>
          <w:rFonts w:ascii="宋体" w:hAnsi="宋体" w:hint="eastAsia"/>
          <w:sz w:val="24"/>
        </w:rPr>
        <w:tab/>
        <w:t>价格扣除比例对小型企业和微型企业同等对待，不作区分。</w:t>
      </w:r>
    </w:p>
    <w:p w14:paraId="284736F5" w14:textId="77777777" w:rsidR="00EE7E8B" w:rsidRDefault="00D6502A">
      <w:pPr>
        <w:tabs>
          <w:tab w:val="left" w:pos="900"/>
          <w:tab w:val="left" w:pos="1080"/>
          <w:tab w:val="left" w:pos="1589"/>
          <w:tab w:val="left" w:pos="2035"/>
        </w:tabs>
        <w:snapToGrid w:val="0"/>
        <w:spacing w:line="360" w:lineRule="auto"/>
        <w:ind w:left="1050"/>
        <w:rPr>
          <w:rFonts w:ascii="宋体" w:hAnsi="宋体" w:hint="eastAsia"/>
          <w:sz w:val="24"/>
        </w:rPr>
      </w:pPr>
      <w:r>
        <w:rPr>
          <w:rFonts w:ascii="宋体" w:hAnsi="宋体" w:hint="eastAsia"/>
          <w:sz w:val="24"/>
        </w:rPr>
        <w:t>2.5.2.5</w:t>
      </w:r>
      <w:r>
        <w:rPr>
          <w:rFonts w:ascii="宋体" w:hAnsi="宋体" w:hint="eastAsia"/>
          <w:sz w:val="24"/>
        </w:rPr>
        <w:tab/>
        <w:t>中小企业参加政府采购活动，应当按照招标文件给定的格式出具《中小企业声明函》，否则不得享受相关中小企业扶持政策。</w:t>
      </w:r>
    </w:p>
    <w:p w14:paraId="4F141B96" w14:textId="77777777" w:rsidR="00EE7E8B" w:rsidRDefault="00D6502A">
      <w:pPr>
        <w:tabs>
          <w:tab w:val="left" w:pos="900"/>
          <w:tab w:val="left" w:pos="1080"/>
          <w:tab w:val="left" w:pos="1589"/>
          <w:tab w:val="left" w:pos="2035"/>
        </w:tabs>
        <w:snapToGrid w:val="0"/>
        <w:spacing w:line="360" w:lineRule="auto"/>
        <w:ind w:left="1050"/>
        <w:rPr>
          <w:rFonts w:ascii="宋体" w:hAnsi="宋体" w:hint="eastAsia"/>
          <w:sz w:val="24"/>
        </w:rPr>
      </w:pPr>
      <w:r>
        <w:rPr>
          <w:rFonts w:ascii="宋体" w:hAnsi="宋体" w:hint="eastAsia"/>
          <w:sz w:val="24"/>
        </w:rPr>
        <w:t>2.5.2.6</w:t>
      </w:r>
      <w:r>
        <w:rPr>
          <w:rFonts w:ascii="宋体" w:hAnsi="宋体" w:hint="eastAsia"/>
          <w:sz w:val="24"/>
        </w:rPr>
        <w:tab/>
        <w:t>监狱企业提供了由省级以上监狱管理局（北京市含教育矫治局）、戒毒管理局（含新疆生产建设兵团）出具的属于监狱企业的证明文件的，视同小微企业。</w:t>
      </w:r>
    </w:p>
    <w:p w14:paraId="51732760" w14:textId="77777777" w:rsidR="00EE7E8B" w:rsidRDefault="00D6502A">
      <w:pPr>
        <w:tabs>
          <w:tab w:val="left" w:pos="900"/>
          <w:tab w:val="left" w:pos="1080"/>
          <w:tab w:val="left" w:pos="1589"/>
          <w:tab w:val="left" w:pos="2035"/>
        </w:tabs>
        <w:snapToGrid w:val="0"/>
        <w:spacing w:line="360" w:lineRule="auto"/>
        <w:ind w:left="1050"/>
        <w:rPr>
          <w:rFonts w:ascii="宋体" w:hAnsi="宋体" w:hint="eastAsia"/>
          <w:sz w:val="24"/>
        </w:rPr>
      </w:pPr>
      <w:r>
        <w:rPr>
          <w:rFonts w:ascii="宋体" w:hAnsi="宋体" w:hint="eastAsia"/>
          <w:sz w:val="24"/>
        </w:rPr>
        <w:t>2.5.2.7</w:t>
      </w:r>
      <w:r>
        <w:rPr>
          <w:rFonts w:ascii="宋体" w:hAnsi="宋体" w:hint="eastAsia"/>
          <w:sz w:val="24"/>
        </w:rPr>
        <w:tab/>
        <w:t>残疾人福利性单位按招标文件要求提供了《残疾人福利性单位声明函》（见附件）的，视同小微企业。</w:t>
      </w:r>
    </w:p>
    <w:p w14:paraId="49BA7E91" w14:textId="77777777" w:rsidR="00EE7E8B" w:rsidRDefault="00D6502A">
      <w:pPr>
        <w:tabs>
          <w:tab w:val="left" w:pos="900"/>
          <w:tab w:val="left" w:pos="1080"/>
          <w:tab w:val="left" w:pos="1589"/>
          <w:tab w:val="left" w:pos="2035"/>
        </w:tabs>
        <w:snapToGrid w:val="0"/>
        <w:spacing w:line="360" w:lineRule="auto"/>
        <w:ind w:left="1050"/>
        <w:rPr>
          <w:rFonts w:ascii="宋体" w:hAnsi="宋体" w:hint="eastAsia"/>
          <w:sz w:val="24"/>
        </w:rPr>
      </w:pPr>
      <w:r>
        <w:rPr>
          <w:rFonts w:ascii="宋体" w:hAnsi="宋体" w:hint="eastAsia"/>
          <w:sz w:val="24"/>
        </w:rPr>
        <w:t>2.5.2.8</w:t>
      </w:r>
      <w:r>
        <w:rPr>
          <w:rFonts w:ascii="宋体" w:hAnsi="宋体" w:hint="eastAsia"/>
          <w:sz w:val="24"/>
        </w:rPr>
        <w:tab/>
        <w:t>若投标人同时属于小型或微型企业、监狱企业、残疾人福利性单位中的两种及以上，将不重复享受小微企业价格扣减的优惠政策。</w:t>
      </w:r>
    </w:p>
    <w:p w14:paraId="129661B6" w14:textId="77777777" w:rsidR="00EE7E8B" w:rsidRDefault="00D6502A">
      <w:pPr>
        <w:tabs>
          <w:tab w:val="left" w:pos="360"/>
          <w:tab w:val="left" w:pos="900"/>
        </w:tabs>
        <w:snapToGrid w:val="0"/>
        <w:spacing w:line="360" w:lineRule="auto"/>
        <w:ind w:left="900" w:firstLine="480"/>
        <w:outlineLvl w:val="1"/>
        <w:rPr>
          <w:rFonts w:ascii="宋体" w:hAnsi="宋体" w:hint="eastAsia"/>
          <w:sz w:val="24"/>
        </w:rPr>
      </w:pPr>
      <w:r>
        <w:rPr>
          <w:rFonts w:ascii="宋体" w:hAnsi="宋体" w:hint="eastAsia"/>
          <w:sz w:val="24"/>
        </w:rPr>
        <w:t>3</w:t>
      </w:r>
      <w:r>
        <w:rPr>
          <w:rFonts w:ascii="宋体" w:hAnsi="宋体" w:hint="eastAsia"/>
          <w:sz w:val="24"/>
        </w:rPr>
        <w:tab/>
      </w:r>
      <w:r>
        <w:rPr>
          <w:rFonts w:ascii="宋体" w:hAnsi="宋体"/>
          <w:sz w:val="24"/>
        </w:rPr>
        <w:t>投标文件的比较和评价</w:t>
      </w:r>
      <w:bookmarkEnd w:id="706"/>
      <w:bookmarkEnd w:id="707"/>
    </w:p>
    <w:p w14:paraId="2E2F3F36" w14:textId="77777777" w:rsidR="00EE7E8B" w:rsidRDefault="00D6502A">
      <w:pPr>
        <w:tabs>
          <w:tab w:val="left" w:pos="900"/>
          <w:tab w:val="left" w:pos="1080"/>
          <w:tab w:val="left" w:pos="1589"/>
        </w:tabs>
        <w:snapToGrid w:val="0"/>
        <w:spacing w:line="360" w:lineRule="auto"/>
        <w:ind w:left="1077" w:firstLine="480"/>
        <w:rPr>
          <w:rFonts w:ascii="宋体" w:hAnsi="宋体" w:hint="eastAsia"/>
          <w:sz w:val="24"/>
        </w:rPr>
      </w:pPr>
      <w:r>
        <w:rPr>
          <w:sz w:val="24"/>
        </w:rPr>
        <w:t>3.1</w:t>
      </w:r>
      <w:r>
        <w:rPr>
          <w:sz w:val="24"/>
        </w:rPr>
        <w:tab/>
      </w:r>
      <w:r>
        <w:rPr>
          <w:rFonts w:ascii="宋体" w:hAnsi="宋体"/>
          <w:sz w:val="24"/>
        </w:rPr>
        <w:t>评标委员会将按照招标文件中规定的评标方法和标准，对符合性审查合格的投标文件进行商务和技术评估，综合比较与评价；未通过符合性审查的投标文件不得进入比较与评价。</w:t>
      </w:r>
    </w:p>
    <w:p w14:paraId="6598C804" w14:textId="77777777" w:rsidR="00EE7E8B" w:rsidRDefault="00D6502A">
      <w:pPr>
        <w:tabs>
          <w:tab w:val="left" w:pos="900"/>
          <w:tab w:val="left" w:pos="1080"/>
          <w:tab w:val="left" w:pos="1589"/>
        </w:tabs>
        <w:snapToGrid w:val="0"/>
        <w:spacing w:line="360" w:lineRule="auto"/>
        <w:ind w:left="1077" w:firstLine="480"/>
        <w:rPr>
          <w:rFonts w:ascii="宋体" w:hAnsi="宋体" w:hint="eastAsia"/>
          <w:sz w:val="24"/>
        </w:rPr>
      </w:pPr>
      <w:r>
        <w:rPr>
          <w:sz w:val="24"/>
        </w:rPr>
        <w:t>3.2</w:t>
      </w:r>
      <w:r>
        <w:rPr>
          <w:sz w:val="24"/>
        </w:rPr>
        <w:tab/>
      </w:r>
      <w:r>
        <w:rPr>
          <w:rFonts w:ascii="宋体" w:hAnsi="宋体"/>
          <w:sz w:val="24"/>
        </w:rPr>
        <w:t>评标方法和评标标准</w:t>
      </w:r>
    </w:p>
    <w:p w14:paraId="313E33A5" w14:textId="77777777" w:rsidR="00EE7E8B" w:rsidRDefault="00D6502A">
      <w:pPr>
        <w:tabs>
          <w:tab w:val="left" w:pos="900"/>
          <w:tab w:val="left" w:pos="1080"/>
          <w:tab w:val="left" w:pos="1589"/>
          <w:tab w:val="left" w:pos="1980"/>
          <w:tab w:val="left" w:pos="2035"/>
        </w:tabs>
        <w:snapToGrid w:val="0"/>
        <w:spacing w:line="360" w:lineRule="auto"/>
        <w:ind w:left="2035" w:firstLine="480"/>
        <w:rPr>
          <w:rFonts w:ascii="宋体" w:hAnsi="宋体" w:hint="eastAsia"/>
          <w:sz w:val="24"/>
        </w:rPr>
      </w:pPr>
      <w:r>
        <w:rPr>
          <w:rFonts w:ascii="宋体" w:hAnsi="宋体" w:hint="eastAsia"/>
          <w:sz w:val="24"/>
        </w:rPr>
        <w:t>3.2.1</w:t>
      </w:r>
      <w:r>
        <w:rPr>
          <w:rFonts w:ascii="宋体" w:hAnsi="宋体" w:hint="eastAsia"/>
          <w:sz w:val="24"/>
        </w:rPr>
        <w:tab/>
      </w:r>
      <w:r>
        <w:rPr>
          <w:rFonts w:ascii="宋体" w:hAnsi="宋体"/>
          <w:sz w:val="24"/>
        </w:rPr>
        <w:t>本项目采用的评标方法为：</w:t>
      </w:r>
    </w:p>
    <w:p w14:paraId="3A5013E3" w14:textId="77777777" w:rsidR="00EE7E8B" w:rsidRDefault="00D6502A">
      <w:pPr>
        <w:tabs>
          <w:tab w:val="left" w:pos="900"/>
          <w:tab w:val="left" w:pos="1589"/>
          <w:tab w:val="left" w:pos="1701"/>
        </w:tabs>
        <w:snapToGrid w:val="0"/>
        <w:spacing w:line="360" w:lineRule="auto"/>
        <w:ind w:left="1985"/>
        <w:rPr>
          <w:rFonts w:ascii="宋体" w:hAnsi="宋体" w:hint="eastAsia"/>
          <w:sz w:val="24"/>
        </w:rPr>
      </w:pPr>
      <w:r>
        <w:rPr>
          <w:rFonts w:ascii="宋体" w:hAnsi="宋体" w:hint="eastAsia"/>
          <w:sz w:val="24"/>
        </w:rPr>
        <w:t>■</w:t>
      </w:r>
      <w:r>
        <w:rPr>
          <w:rFonts w:ascii="宋体" w:hAnsi="宋体"/>
          <w:sz w:val="24"/>
        </w:rPr>
        <w:t>综合评分法，指投标文件满足招标文件全部实质性要求，且按照评审因素的量化指标评审得分最高的投标人为中标候选人的评标方法，见《评标标准》</w:t>
      </w:r>
      <w:r>
        <w:rPr>
          <w:rFonts w:ascii="宋体" w:hAnsi="宋体" w:hint="eastAsia"/>
          <w:sz w:val="24"/>
        </w:rPr>
        <w:t>，招标文件中没有规定的评标标准不得作为评审的依据。</w:t>
      </w:r>
    </w:p>
    <w:p w14:paraId="2D17C83A" w14:textId="77777777" w:rsidR="00EE7E8B" w:rsidRDefault="00D6502A">
      <w:pPr>
        <w:tabs>
          <w:tab w:val="left" w:pos="900"/>
          <w:tab w:val="left" w:pos="1589"/>
          <w:tab w:val="left" w:pos="1701"/>
        </w:tabs>
        <w:snapToGrid w:val="0"/>
        <w:spacing w:line="360" w:lineRule="auto"/>
        <w:ind w:left="1985"/>
        <w:rPr>
          <w:rFonts w:ascii="宋体" w:hAnsi="宋体" w:hint="eastAsia"/>
          <w:sz w:val="24"/>
        </w:rPr>
      </w:pPr>
      <w:r>
        <w:rPr>
          <w:rFonts w:ascii="宋体" w:hAnsi="宋体"/>
          <w:sz w:val="24"/>
        </w:rPr>
        <w:t>□最低评标价法，指投标文件满足招标文件全部实质性要求，且投标报价最低的投标人为中标候选人的评标方法。</w:t>
      </w:r>
    </w:p>
    <w:p w14:paraId="04692DF8" w14:textId="77777777" w:rsidR="00EE7E8B" w:rsidRDefault="00D6502A">
      <w:pPr>
        <w:tabs>
          <w:tab w:val="left" w:pos="900"/>
          <w:tab w:val="left" w:pos="1080"/>
          <w:tab w:val="left" w:pos="1589"/>
          <w:tab w:val="left" w:pos="1980"/>
          <w:tab w:val="left" w:pos="2035"/>
        </w:tabs>
        <w:snapToGrid w:val="0"/>
        <w:spacing w:line="360" w:lineRule="auto"/>
        <w:ind w:left="2035" w:firstLine="480"/>
        <w:rPr>
          <w:rFonts w:ascii="宋体" w:hAnsi="宋体" w:hint="eastAsia"/>
          <w:sz w:val="24"/>
        </w:rPr>
      </w:pPr>
      <w:r>
        <w:rPr>
          <w:rFonts w:ascii="宋体" w:hAnsi="宋体" w:hint="eastAsia"/>
          <w:sz w:val="24"/>
        </w:rPr>
        <w:t>3.2.2</w:t>
      </w:r>
      <w:r>
        <w:rPr>
          <w:rFonts w:ascii="宋体" w:hAnsi="宋体" w:hint="eastAsia"/>
          <w:sz w:val="24"/>
        </w:rPr>
        <w:tab/>
      </w:r>
      <w:r>
        <w:rPr>
          <w:rFonts w:ascii="宋体" w:hAnsi="宋体"/>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ascii="宋体" w:hAnsi="宋体"/>
          <w:b/>
          <w:sz w:val="24"/>
        </w:rPr>
        <w:t>投标无效</w:t>
      </w:r>
      <w:r>
        <w:rPr>
          <w:rFonts w:ascii="宋体" w:hAnsi="宋体"/>
          <w:sz w:val="24"/>
        </w:rPr>
        <w:t>。</w:t>
      </w:r>
    </w:p>
    <w:p w14:paraId="52152EDA" w14:textId="77777777" w:rsidR="00EE7E8B" w:rsidRDefault="00D6502A">
      <w:pPr>
        <w:tabs>
          <w:tab w:val="left" w:pos="1080"/>
          <w:tab w:val="left" w:pos="1589"/>
          <w:tab w:val="left" w:pos="2035"/>
        </w:tabs>
        <w:snapToGrid w:val="0"/>
        <w:spacing w:line="360" w:lineRule="auto"/>
        <w:ind w:left="2035"/>
        <w:rPr>
          <w:rFonts w:ascii="宋体" w:hAnsi="宋体" w:hint="eastAsia"/>
          <w:sz w:val="24"/>
        </w:rPr>
      </w:pPr>
      <w:r>
        <w:rPr>
          <w:rFonts w:ascii="宋体" w:hAnsi="宋体" w:hint="eastAsia"/>
          <w:sz w:val="24"/>
        </w:rPr>
        <w:t>■</w:t>
      </w:r>
      <w:r>
        <w:rPr>
          <w:rFonts w:ascii="宋体" w:hAnsi="宋体"/>
          <w:sz w:val="24"/>
        </w:rPr>
        <w:t>随机抽取</w:t>
      </w:r>
    </w:p>
    <w:p w14:paraId="11B33E09" w14:textId="77777777" w:rsidR="00EE7E8B" w:rsidRDefault="00D6502A">
      <w:pPr>
        <w:tabs>
          <w:tab w:val="left" w:pos="1080"/>
          <w:tab w:val="left" w:pos="1589"/>
          <w:tab w:val="left" w:pos="2035"/>
        </w:tabs>
        <w:snapToGrid w:val="0"/>
        <w:spacing w:line="360" w:lineRule="auto"/>
        <w:ind w:left="2035"/>
        <w:rPr>
          <w:rFonts w:ascii="宋体" w:hAnsi="宋体" w:hint="eastAsia"/>
          <w:sz w:val="24"/>
          <w:u w:val="single"/>
        </w:rPr>
      </w:pPr>
      <w:r>
        <w:rPr>
          <w:rFonts w:ascii="宋体" w:hAnsi="宋体"/>
          <w:sz w:val="24"/>
        </w:rPr>
        <w:t>□其他方式，具体要求：_____</w:t>
      </w:r>
    </w:p>
    <w:p w14:paraId="245F94C5" w14:textId="77777777" w:rsidR="00EE7E8B" w:rsidRDefault="00D6502A">
      <w:pPr>
        <w:tabs>
          <w:tab w:val="left" w:pos="900"/>
          <w:tab w:val="left" w:pos="1080"/>
          <w:tab w:val="left" w:pos="1589"/>
          <w:tab w:val="left" w:pos="1980"/>
          <w:tab w:val="left" w:pos="2035"/>
        </w:tabs>
        <w:snapToGrid w:val="0"/>
        <w:spacing w:line="360" w:lineRule="auto"/>
        <w:ind w:left="2035" w:firstLine="480"/>
        <w:rPr>
          <w:rFonts w:ascii="宋体" w:hAnsi="宋体" w:hint="eastAsia"/>
          <w:sz w:val="24"/>
          <w:u w:val="single"/>
        </w:rPr>
      </w:pPr>
      <w:r>
        <w:rPr>
          <w:rFonts w:ascii="宋体" w:hAnsi="宋体" w:hint="eastAsia"/>
          <w:sz w:val="24"/>
        </w:rPr>
        <w:t>3.2.3</w:t>
      </w:r>
      <w:r>
        <w:rPr>
          <w:rFonts w:ascii="宋体" w:hAnsi="宋体" w:hint="eastAsia"/>
          <w:sz w:val="24"/>
        </w:rPr>
        <w:tab/>
      </w:r>
      <w:r>
        <w:rPr>
          <w:rFonts w:ascii="宋体" w:hAnsi="宋体"/>
          <w:sz w:val="24"/>
        </w:rPr>
        <w:t>非政府强制采购的节能产品或环境标志产品，依据品目清单和认证证书实施政府优先采购。优先采购的具体规定（如涉及）</w:t>
      </w:r>
      <w:r>
        <w:rPr>
          <w:rFonts w:ascii="宋体" w:hAnsi="宋体" w:cs="Tahoma" w:hint="eastAsia"/>
          <w:kern w:val="0"/>
          <w:sz w:val="24"/>
          <w:u w:val="single"/>
        </w:rPr>
        <w:t>采购人所采购的设备不涉及政府强制采购，属于节能产品</w:t>
      </w:r>
      <w:r>
        <w:rPr>
          <w:rFonts w:ascii="宋体" w:hAnsi="宋体" w:cs="Tahoma"/>
          <w:kern w:val="0"/>
          <w:sz w:val="24"/>
          <w:u w:val="single"/>
        </w:rPr>
        <w:t>/环境标志产品政府采购品目清单</w:t>
      </w:r>
      <w:r>
        <w:rPr>
          <w:rFonts w:ascii="宋体" w:hAnsi="宋体" w:cs="Tahoma" w:hint="eastAsia"/>
          <w:kern w:val="0"/>
          <w:sz w:val="24"/>
          <w:u w:val="single"/>
        </w:rPr>
        <w:t>中优先采购的，所投产品提供了国家确定的认证机构出具的、处于有效期之内的节能产品</w:t>
      </w:r>
      <w:r>
        <w:rPr>
          <w:rFonts w:ascii="宋体" w:hAnsi="宋体" w:cs="Tahoma"/>
          <w:kern w:val="0"/>
          <w:sz w:val="24"/>
          <w:u w:val="single"/>
        </w:rPr>
        <w:t>/</w:t>
      </w:r>
      <w:r>
        <w:rPr>
          <w:rFonts w:ascii="宋体" w:hAnsi="宋体" w:cs="Tahoma" w:hint="eastAsia"/>
          <w:kern w:val="0"/>
          <w:sz w:val="24"/>
          <w:u w:val="single"/>
        </w:rPr>
        <w:t>环境标志产品认证证书电子件的，按照《评标标准》中节能、环境标志产品得分规则加分。</w:t>
      </w:r>
    </w:p>
    <w:p w14:paraId="01DB1792" w14:textId="77777777" w:rsidR="00EE7E8B" w:rsidRDefault="00D6502A">
      <w:pPr>
        <w:tabs>
          <w:tab w:val="left" w:pos="360"/>
          <w:tab w:val="left" w:pos="900"/>
        </w:tabs>
        <w:snapToGrid w:val="0"/>
        <w:spacing w:line="360" w:lineRule="auto"/>
        <w:ind w:left="900" w:firstLine="480"/>
        <w:outlineLvl w:val="1"/>
        <w:rPr>
          <w:rFonts w:ascii="宋体" w:hAnsi="宋体" w:hint="eastAsia"/>
          <w:sz w:val="24"/>
        </w:rPr>
      </w:pPr>
      <w:r>
        <w:rPr>
          <w:rFonts w:ascii="宋体" w:hAnsi="宋体" w:hint="eastAsia"/>
          <w:sz w:val="24"/>
        </w:rPr>
        <w:t>4</w:t>
      </w:r>
      <w:r>
        <w:rPr>
          <w:rFonts w:ascii="宋体" w:hAnsi="宋体" w:hint="eastAsia"/>
          <w:sz w:val="24"/>
        </w:rPr>
        <w:tab/>
      </w:r>
      <w:r>
        <w:rPr>
          <w:rFonts w:ascii="宋体" w:hAnsi="宋体"/>
          <w:sz w:val="24"/>
        </w:rPr>
        <w:t>确定</w:t>
      </w:r>
      <w:bookmarkStart w:id="723" w:name="_Toc150509297"/>
      <w:bookmarkStart w:id="724" w:name="_Toc226309790"/>
      <w:bookmarkStart w:id="725" w:name="_Toc149720839"/>
      <w:bookmarkStart w:id="726" w:name="_Toc150774751"/>
      <w:bookmarkStart w:id="727" w:name="_Toc151193716"/>
      <w:bookmarkStart w:id="728" w:name="_Toc127151546"/>
      <w:bookmarkStart w:id="729" w:name="_Toc226965736"/>
      <w:bookmarkStart w:id="730" w:name="_Toc264969236"/>
      <w:bookmarkStart w:id="731" w:name="_Toc226965819"/>
      <w:bookmarkStart w:id="732" w:name="_Toc150774646"/>
      <w:bookmarkStart w:id="733" w:name="_Toc164229241"/>
      <w:bookmarkStart w:id="734" w:name="_Toc164351640"/>
      <w:bookmarkStart w:id="735" w:name="_Toc127151747"/>
      <w:bookmarkStart w:id="736" w:name="_Toc151193788"/>
      <w:bookmarkStart w:id="737" w:name="_Toc150480784"/>
      <w:bookmarkStart w:id="738" w:name="_Toc265228384"/>
      <w:bookmarkStart w:id="739" w:name="_Toc226337242"/>
      <w:bookmarkStart w:id="740" w:name="_Toc151193644"/>
      <w:bookmarkStart w:id="741" w:name="_Toc142311048"/>
      <w:bookmarkStart w:id="742" w:name="_Toc151190173"/>
      <w:bookmarkStart w:id="743" w:name="_Toc151193934"/>
      <w:bookmarkStart w:id="744" w:name="_Ref467307010"/>
      <w:bookmarkStart w:id="745" w:name="_Toc520356170"/>
      <w:bookmarkStart w:id="746" w:name="_Toc195842911"/>
      <w:bookmarkStart w:id="747" w:name="_Toc164229387"/>
      <w:bookmarkStart w:id="748" w:name="_Toc305158888"/>
      <w:bookmarkStart w:id="749" w:name="_Toc305158814"/>
      <w:bookmarkStart w:id="750" w:name="_Toc164608660"/>
      <w:bookmarkStart w:id="751" w:name="_Toc164608815"/>
      <w:bookmarkStart w:id="752" w:name="_Toc151193860"/>
      <w:bookmarkStart w:id="753" w:name="_Toc127161460"/>
      <w:r>
        <w:rPr>
          <w:rFonts w:ascii="宋体" w:hAnsi="宋体"/>
          <w:sz w:val="24"/>
        </w:rPr>
        <w:t>中标候选人名单</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14:paraId="4D23F2E3" w14:textId="77777777" w:rsidR="00EE7E8B" w:rsidRDefault="00D6502A">
      <w:pPr>
        <w:tabs>
          <w:tab w:val="left" w:pos="900"/>
          <w:tab w:val="left" w:pos="1080"/>
          <w:tab w:val="left" w:pos="1589"/>
        </w:tabs>
        <w:snapToGrid w:val="0"/>
        <w:spacing w:line="360" w:lineRule="auto"/>
        <w:ind w:left="1077" w:firstLine="480"/>
        <w:rPr>
          <w:rFonts w:ascii="宋体" w:hAnsi="宋体" w:hint="eastAsia"/>
          <w:sz w:val="24"/>
        </w:rPr>
      </w:pPr>
      <w:r>
        <w:rPr>
          <w:sz w:val="24"/>
        </w:rPr>
        <w:t>4.1</w:t>
      </w:r>
      <w:r>
        <w:rPr>
          <w:sz w:val="24"/>
        </w:rPr>
        <w:tab/>
      </w:r>
      <w:r>
        <w:rPr>
          <w:rFonts w:ascii="宋体" w:hAnsi="宋体"/>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7729C6CE" w14:textId="77777777" w:rsidR="00EE7E8B" w:rsidRDefault="00D6502A">
      <w:pPr>
        <w:pStyle w:val="af1"/>
        <w:tabs>
          <w:tab w:val="left" w:pos="900"/>
          <w:tab w:val="left" w:pos="2127"/>
        </w:tabs>
        <w:adjustRightInd w:val="0"/>
        <w:snapToGrid w:val="0"/>
        <w:spacing w:line="360" w:lineRule="auto"/>
        <w:ind w:left="993" w:firstLineChars="57" w:firstLine="137"/>
        <w:rPr>
          <w:rFonts w:hAnsi="宋体"/>
          <w:sz w:val="24"/>
          <w:szCs w:val="24"/>
        </w:rPr>
      </w:pPr>
      <w:r>
        <w:rPr>
          <w:rFonts w:hAnsi="宋体" w:hint="default"/>
          <w:sz w:val="24"/>
          <w:szCs w:val="24"/>
        </w:rPr>
        <w:t>□随机抽取</w:t>
      </w:r>
    </w:p>
    <w:p w14:paraId="18BCC39A" w14:textId="77777777" w:rsidR="00EE7E8B" w:rsidRDefault="00D6502A">
      <w:pPr>
        <w:pStyle w:val="af1"/>
        <w:tabs>
          <w:tab w:val="left" w:pos="900"/>
          <w:tab w:val="left" w:pos="2127"/>
        </w:tabs>
        <w:adjustRightInd w:val="0"/>
        <w:snapToGrid w:val="0"/>
        <w:spacing w:line="360" w:lineRule="auto"/>
        <w:ind w:left="993" w:firstLineChars="57" w:firstLine="137"/>
        <w:rPr>
          <w:rFonts w:hAnsi="宋体"/>
          <w:sz w:val="24"/>
          <w:szCs w:val="24"/>
        </w:rPr>
      </w:pPr>
      <w:r>
        <w:rPr>
          <w:rFonts w:hAnsi="宋体"/>
          <w:sz w:val="24"/>
        </w:rPr>
        <w:t>■</w:t>
      </w:r>
      <w:r>
        <w:rPr>
          <w:rFonts w:hAnsi="宋体" w:hint="default"/>
          <w:sz w:val="24"/>
          <w:szCs w:val="24"/>
        </w:rPr>
        <w:t>其他方式，具体要求：</w:t>
      </w:r>
      <w:r>
        <w:rPr>
          <w:rFonts w:hAnsi="宋体"/>
          <w:sz w:val="24"/>
          <w:szCs w:val="24"/>
          <w:u w:val="single"/>
        </w:rPr>
        <w:t>评审得分相同的，由投标价格最低的投标人获得中标人推荐资格:</w:t>
      </w:r>
      <w:bookmarkStart w:id="754" w:name="_Hlk126595569"/>
      <w:r>
        <w:rPr>
          <w:rFonts w:hAnsi="宋体"/>
          <w:sz w:val="24"/>
          <w:szCs w:val="24"/>
          <w:u w:val="single"/>
        </w:rPr>
        <w:t>得分和投标价格还相同的，由技术部分得分最高的投标人</w:t>
      </w:r>
      <w:bookmarkEnd w:id="754"/>
      <w:r>
        <w:rPr>
          <w:rFonts w:hAnsi="宋体"/>
          <w:sz w:val="24"/>
          <w:szCs w:val="24"/>
          <w:u w:val="single"/>
        </w:rPr>
        <w:t>获得中标人推荐资格。（如数量不确定，要求以单价进行报价的，则以所有要求报价品目的单价总和计算投标价）</w:t>
      </w:r>
    </w:p>
    <w:p w14:paraId="1CA89AAD" w14:textId="77777777" w:rsidR="00EE7E8B" w:rsidRDefault="00D6502A">
      <w:pPr>
        <w:tabs>
          <w:tab w:val="left" w:pos="900"/>
          <w:tab w:val="left" w:pos="1080"/>
          <w:tab w:val="left" w:pos="1589"/>
        </w:tabs>
        <w:snapToGrid w:val="0"/>
        <w:spacing w:line="360" w:lineRule="auto"/>
        <w:ind w:left="1077" w:firstLine="480"/>
        <w:rPr>
          <w:rFonts w:ascii="宋体" w:hAnsi="宋体" w:hint="eastAsia"/>
          <w:sz w:val="24"/>
        </w:rPr>
      </w:pPr>
      <w:r>
        <w:rPr>
          <w:sz w:val="24"/>
        </w:rPr>
        <w:t>4.2</w:t>
      </w:r>
      <w:r>
        <w:rPr>
          <w:sz w:val="24"/>
        </w:rPr>
        <w:tab/>
      </w:r>
      <w:r>
        <w:rPr>
          <w:rFonts w:ascii="宋体" w:hAnsi="宋体"/>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0B42AD60" w14:textId="77777777" w:rsidR="00EE7E8B" w:rsidRDefault="00D6502A">
      <w:pPr>
        <w:tabs>
          <w:tab w:val="left" w:pos="900"/>
          <w:tab w:val="left" w:pos="1080"/>
          <w:tab w:val="left" w:pos="1589"/>
        </w:tabs>
        <w:snapToGrid w:val="0"/>
        <w:spacing w:line="360" w:lineRule="auto"/>
        <w:ind w:left="1077" w:firstLine="480"/>
        <w:rPr>
          <w:rFonts w:ascii="宋体" w:hAnsi="宋体" w:hint="eastAsia"/>
          <w:sz w:val="24"/>
        </w:rPr>
      </w:pPr>
      <w:r>
        <w:rPr>
          <w:sz w:val="24"/>
        </w:rPr>
        <w:t>4.3</w:t>
      </w:r>
      <w:r>
        <w:rPr>
          <w:sz w:val="24"/>
        </w:rPr>
        <w:tab/>
      </w:r>
      <w:r>
        <w:rPr>
          <w:rFonts w:ascii="宋体" w:hAnsi="宋体"/>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1801FD24" w14:textId="77777777" w:rsidR="00EE7E8B" w:rsidRDefault="00D6502A">
      <w:pPr>
        <w:tabs>
          <w:tab w:val="left" w:pos="900"/>
          <w:tab w:val="left" w:pos="1080"/>
          <w:tab w:val="left" w:pos="1589"/>
        </w:tabs>
        <w:snapToGrid w:val="0"/>
        <w:spacing w:line="360" w:lineRule="auto"/>
        <w:ind w:left="1077" w:firstLine="480"/>
        <w:rPr>
          <w:rFonts w:ascii="宋体" w:hAnsi="宋体" w:hint="eastAsia"/>
          <w:sz w:val="24"/>
        </w:rPr>
      </w:pPr>
      <w:r>
        <w:rPr>
          <w:sz w:val="24"/>
        </w:rPr>
        <w:t>4.4</w:t>
      </w:r>
      <w:r>
        <w:rPr>
          <w:sz w:val="24"/>
        </w:rPr>
        <w:tab/>
      </w:r>
      <w:r>
        <w:rPr>
          <w:rFonts w:ascii="宋体" w:hAnsi="宋体"/>
          <w:sz w:val="24"/>
        </w:rPr>
        <w:t>评标委员会要对评分汇总情况进行复核，特别是对排名第一的、报价最低的、投标或</w:t>
      </w:r>
      <w:r>
        <w:rPr>
          <w:rFonts w:ascii="宋体" w:hAnsi="宋体" w:hint="eastAsia"/>
          <w:sz w:val="24"/>
        </w:rPr>
        <w:t>响应</w:t>
      </w:r>
      <w:r>
        <w:rPr>
          <w:rFonts w:ascii="宋体" w:hAnsi="宋体"/>
          <w:sz w:val="24"/>
        </w:rPr>
        <w:t>文件被认定为无效的情形进行重点复核。</w:t>
      </w:r>
    </w:p>
    <w:p w14:paraId="1F590993" w14:textId="77777777" w:rsidR="00EE7E8B" w:rsidRDefault="00D6502A">
      <w:pPr>
        <w:tabs>
          <w:tab w:val="left" w:pos="900"/>
          <w:tab w:val="left" w:pos="1080"/>
          <w:tab w:val="left" w:pos="1589"/>
        </w:tabs>
        <w:snapToGrid w:val="0"/>
        <w:spacing w:line="360" w:lineRule="auto"/>
        <w:ind w:left="1077" w:firstLine="480"/>
        <w:rPr>
          <w:rFonts w:ascii="宋体" w:hAnsi="宋体" w:hint="eastAsia"/>
          <w:sz w:val="24"/>
        </w:rPr>
      </w:pPr>
      <w:r>
        <w:rPr>
          <w:sz w:val="24"/>
        </w:rPr>
        <w:t>4.5</w:t>
      </w:r>
      <w:r>
        <w:rPr>
          <w:sz w:val="24"/>
        </w:rPr>
        <w:tab/>
      </w:r>
      <w:r>
        <w:rPr>
          <w:rFonts w:ascii="宋体" w:hAnsi="宋体"/>
          <w:sz w:val="24"/>
        </w:rPr>
        <w:t>评标委员会将根据各投标人的评标排序，依次推荐本项目（</w:t>
      </w:r>
      <w:r>
        <w:rPr>
          <w:rFonts w:ascii="宋体" w:hAnsi="宋体" w:hint="eastAsia"/>
          <w:sz w:val="24"/>
        </w:rPr>
        <w:t>各</w:t>
      </w:r>
      <w:r>
        <w:rPr>
          <w:rFonts w:ascii="宋体" w:hAnsi="宋体"/>
          <w:sz w:val="24"/>
        </w:rPr>
        <w:t>采购包）的中标候选人，起草并签署评标报告。本项目（</w:t>
      </w:r>
      <w:r>
        <w:rPr>
          <w:rFonts w:ascii="宋体" w:hAnsi="宋体" w:hint="eastAsia"/>
          <w:sz w:val="24"/>
        </w:rPr>
        <w:t>各</w:t>
      </w:r>
      <w:r>
        <w:rPr>
          <w:rFonts w:ascii="宋体" w:hAnsi="宋体"/>
          <w:sz w:val="24"/>
        </w:rPr>
        <w:t>采购包）评标委员会共（各）推荐</w:t>
      </w:r>
      <w:r>
        <w:rPr>
          <w:rFonts w:ascii="宋体" w:hAnsi="宋体" w:hint="eastAsia"/>
          <w:sz w:val="24"/>
          <w:u w:val="single"/>
        </w:rPr>
        <w:t xml:space="preserve"> </w:t>
      </w:r>
      <w:r>
        <w:rPr>
          <w:rFonts w:ascii="宋体" w:hAnsi="宋体"/>
          <w:sz w:val="24"/>
          <w:u w:val="single"/>
        </w:rPr>
        <w:t xml:space="preserve">3 </w:t>
      </w:r>
      <w:r>
        <w:rPr>
          <w:rFonts w:ascii="宋体" w:hAnsi="宋体"/>
          <w:sz w:val="24"/>
        </w:rPr>
        <w:t>名中标候选人。</w:t>
      </w:r>
    </w:p>
    <w:p w14:paraId="35D1086C" w14:textId="77777777" w:rsidR="00EE7E8B" w:rsidRDefault="00D6502A">
      <w:pPr>
        <w:tabs>
          <w:tab w:val="left" w:pos="360"/>
          <w:tab w:val="left" w:pos="900"/>
        </w:tabs>
        <w:snapToGrid w:val="0"/>
        <w:spacing w:line="360" w:lineRule="auto"/>
        <w:ind w:left="900" w:firstLine="480"/>
        <w:outlineLvl w:val="1"/>
        <w:rPr>
          <w:rFonts w:ascii="宋体" w:hAnsi="宋体" w:hint="eastAsia"/>
          <w:sz w:val="24"/>
        </w:rPr>
      </w:pPr>
      <w:r>
        <w:rPr>
          <w:rFonts w:ascii="宋体" w:hAnsi="宋体" w:hint="eastAsia"/>
          <w:sz w:val="24"/>
        </w:rPr>
        <w:t>5</w:t>
      </w:r>
      <w:r>
        <w:rPr>
          <w:rFonts w:ascii="宋体" w:hAnsi="宋体" w:hint="eastAsia"/>
          <w:sz w:val="24"/>
        </w:rPr>
        <w:tab/>
      </w:r>
      <w:r>
        <w:rPr>
          <w:rFonts w:ascii="宋体" w:hAnsi="宋体"/>
          <w:sz w:val="24"/>
        </w:rPr>
        <w:t>报告违法行为</w:t>
      </w:r>
    </w:p>
    <w:p w14:paraId="2F3CDDAB" w14:textId="77777777" w:rsidR="00EE7E8B" w:rsidRDefault="00D6502A">
      <w:pPr>
        <w:tabs>
          <w:tab w:val="left" w:pos="900"/>
          <w:tab w:val="left" w:pos="1080"/>
          <w:tab w:val="left" w:pos="1589"/>
        </w:tabs>
        <w:snapToGrid w:val="0"/>
        <w:spacing w:line="360" w:lineRule="auto"/>
        <w:ind w:left="1077" w:firstLine="480"/>
        <w:rPr>
          <w:rFonts w:ascii="宋体" w:hAnsi="宋体" w:hint="eastAsia"/>
          <w:sz w:val="24"/>
        </w:rPr>
      </w:pPr>
      <w:r>
        <w:rPr>
          <w:sz w:val="24"/>
        </w:rPr>
        <w:t>5.1</w:t>
      </w:r>
      <w:r>
        <w:rPr>
          <w:sz w:val="24"/>
        </w:rPr>
        <w:tab/>
      </w:r>
      <w:r>
        <w:rPr>
          <w:rFonts w:ascii="宋体" w:hAnsi="宋体"/>
          <w:sz w:val="24"/>
        </w:rPr>
        <w:t>评标委员会在评标过程中发现投标人有行贿、提供虚假材料或者串通等违法行为时，有向采购人、采购代理机构或者有关部门报告的职责。</w:t>
      </w:r>
    </w:p>
    <w:p w14:paraId="4D10B912" w14:textId="77777777" w:rsidR="00EE7E8B" w:rsidRDefault="00D6502A">
      <w:pPr>
        <w:tabs>
          <w:tab w:val="left" w:pos="360"/>
          <w:tab w:val="left" w:pos="900"/>
        </w:tabs>
        <w:snapToGrid w:val="0"/>
        <w:spacing w:line="360" w:lineRule="auto"/>
        <w:ind w:left="900" w:firstLine="480"/>
        <w:outlineLvl w:val="1"/>
        <w:rPr>
          <w:rFonts w:ascii="宋体" w:hAnsi="宋体" w:hint="eastAsia"/>
          <w:sz w:val="24"/>
        </w:rPr>
      </w:pPr>
      <w:r>
        <w:rPr>
          <w:rFonts w:ascii="宋体" w:hAnsi="宋体" w:hint="eastAsia"/>
          <w:sz w:val="24"/>
        </w:rPr>
        <w:t>6</w:t>
      </w:r>
      <w:r>
        <w:rPr>
          <w:rFonts w:ascii="宋体" w:hAnsi="宋体" w:hint="eastAsia"/>
          <w:sz w:val="24"/>
        </w:rPr>
        <w:tab/>
        <w:t>评标报告</w:t>
      </w:r>
    </w:p>
    <w:p w14:paraId="1598BA1D" w14:textId="77777777" w:rsidR="00EE7E8B" w:rsidRDefault="00D6502A">
      <w:pPr>
        <w:tabs>
          <w:tab w:val="left" w:pos="900"/>
          <w:tab w:val="left" w:pos="1080"/>
          <w:tab w:val="left" w:pos="1589"/>
        </w:tabs>
        <w:snapToGrid w:val="0"/>
        <w:spacing w:line="360" w:lineRule="auto"/>
        <w:ind w:left="1077" w:firstLine="480"/>
        <w:rPr>
          <w:rFonts w:ascii="宋体" w:hAnsi="宋体" w:hint="eastAsia"/>
          <w:sz w:val="24"/>
        </w:rPr>
      </w:pPr>
      <w:r>
        <w:rPr>
          <w:sz w:val="24"/>
        </w:rPr>
        <w:t>6.1</w:t>
      </w:r>
      <w:r>
        <w:rPr>
          <w:sz w:val="24"/>
        </w:rPr>
        <w:tab/>
      </w:r>
      <w:r>
        <w:rPr>
          <w:rFonts w:ascii="宋体" w:hAnsi="宋体" w:hint="eastAsia"/>
          <w:sz w:val="24"/>
        </w:rPr>
        <w:t>评标委员会根据全体评标成员签字的原始评标记录和评标结果编写评标报告，评标委员会成员对需要共同认定的事项存在争议的，应当按照少数服从多数的原则作出结论。持不同意见的评标委员会成员应当在评标报告上签署不同意见及理由，否则视为同意评标报告。</w:t>
      </w:r>
    </w:p>
    <w:p w14:paraId="1F28A475" w14:textId="77777777" w:rsidR="00EE7E8B" w:rsidRDefault="00D6502A">
      <w:pPr>
        <w:tabs>
          <w:tab w:val="left" w:pos="360"/>
          <w:tab w:val="left" w:pos="900"/>
        </w:tabs>
        <w:snapToGrid w:val="0"/>
        <w:spacing w:line="360" w:lineRule="auto"/>
        <w:ind w:left="900" w:firstLine="480"/>
        <w:outlineLvl w:val="1"/>
        <w:rPr>
          <w:rFonts w:ascii="宋体" w:hAnsi="宋体" w:hint="eastAsia"/>
          <w:sz w:val="24"/>
        </w:rPr>
      </w:pPr>
      <w:r>
        <w:rPr>
          <w:rFonts w:ascii="宋体" w:hAnsi="宋体" w:hint="eastAsia"/>
          <w:sz w:val="24"/>
        </w:rPr>
        <w:t>7</w:t>
      </w:r>
      <w:r>
        <w:rPr>
          <w:rFonts w:ascii="宋体" w:hAnsi="宋体" w:hint="eastAsia"/>
          <w:sz w:val="24"/>
        </w:rPr>
        <w:tab/>
        <w:t>修改评标结果</w:t>
      </w:r>
    </w:p>
    <w:p w14:paraId="7539DFA3" w14:textId="77777777" w:rsidR="00EE7E8B" w:rsidRDefault="00D6502A">
      <w:pPr>
        <w:tabs>
          <w:tab w:val="left" w:pos="900"/>
          <w:tab w:val="left" w:pos="1080"/>
          <w:tab w:val="left" w:pos="1589"/>
        </w:tabs>
        <w:snapToGrid w:val="0"/>
        <w:spacing w:line="360" w:lineRule="auto"/>
        <w:ind w:left="1077" w:firstLine="480"/>
        <w:rPr>
          <w:rFonts w:ascii="宋体" w:hAnsi="宋体" w:hint="eastAsia"/>
          <w:sz w:val="24"/>
        </w:rPr>
      </w:pPr>
      <w:r>
        <w:rPr>
          <w:sz w:val="24"/>
        </w:rPr>
        <w:t>7.1</w:t>
      </w:r>
      <w:r>
        <w:rPr>
          <w:sz w:val="24"/>
        </w:rPr>
        <w:tab/>
      </w:r>
      <w:r>
        <w:rPr>
          <w:rFonts w:ascii="宋体" w:hAnsi="宋体" w:hint="eastAsia"/>
          <w:sz w:val="24"/>
        </w:rPr>
        <w:t>评标结果汇总完成后，除下列情形外，任何人不得修改评标结果：（1）分值汇总计算错误的；（2）分项评分超出评分标准范围的；（3）评标委员会成员对客观评审因素评分不一致的；（4）经评标委员会认定评分畸高、畸低的。</w:t>
      </w:r>
    </w:p>
    <w:p w14:paraId="484566D3" w14:textId="77777777" w:rsidR="00EE7E8B" w:rsidRDefault="00D6502A">
      <w:pPr>
        <w:tabs>
          <w:tab w:val="left" w:pos="900"/>
          <w:tab w:val="left" w:pos="1080"/>
          <w:tab w:val="left" w:pos="1589"/>
        </w:tabs>
        <w:snapToGrid w:val="0"/>
        <w:spacing w:line="360" w:lineRule="auto"/>
        <w:ind w:left="900" w:firstLine="480"/>
        <w:outlineLvl w:val="1"/>
        <w:rPr>
          <w:rFonts w:ascii="宋体" w:hAnsi="宋体" w:hint="eastAsia"/>
          <w:sz w:val="24"/>
        </w:rPr>
      </w:pPr>
      <w:r>
        <w:rPr>
          <w:sz w:val="24"/>
        </w:rPr>
        <w:t>7.2</w:t>
      </w:r>
      <w:r>
        <w:rPr>
          <w:sz w:val="24"/>
        </w:rPr>
        <w:tab/>
      </w:r>
      <w:r>
        <w:rPr>
          <w:rFonts w:hAnsi="宋体" w:cs="Arial" w:hint="eastAsia"/>
          <w:kern w:val="0"/>
          <w:sz w:val="24"/>
        </w:rPr>
        <w:t>评标报告签署前，经复核发现存在上述情形之一的，评标委员会应当当场修改评标结果，并在评标报告中记载；评标报告签署后，招标采购单位发现存在以上情形之一的，应当组织原评标委员会进行重新评审，重新评审改变评标结果的，书面报告本级财政部门。</w:t>
      </w:r>
    </w:p>
    <w:p w14:paraId="29869B2C" w14:textId="77777777" w:rsidR="00EE7E8B" w:rsidRDefault="00D6502A">
      <w:pPr>
        <w:tabs>
          <w:tab w:val="left" w:pos="360"/>
          <w:tab w:val="left" w:pos="900"/>
        </w:tabs>
        <w:snapToGrid w:val="0"/>
        <w:spacing w:line="360" w:lineRule="auto"/>
        <w:ind w:left="900" w:firstLine="480"/>
        <w:outlineLvl w:val="1"/>
        <w:rPr>
          <w:rFonts w:ascii="宋体" w:hAnsi="宋体" w:hint="eastAsia"/>
          <w:sz w:val="24"/>
        </w:rPr>
      </w:pPr>
      <w:r>
        <w:rPr>
          <w:rFonts w:ascii="宋体" w:hAnsi="宋体" w:hint="eastAsia"/>
          <w:sz w:val="24"/>
        </w:rPr>
        <w:t>8</w:t>
      </w:r>
      <w:r>
        <w:rPr>
          <w:rFonts w:ascii="宋体" w:hAnsi="宋体" w:hint="eastAsia"/>
          <w:sz w:val="24"/>
        </w:rPr>
        <w:tab/>
        <w:t>停止评标及招标终止</w:t>
      </w:r>
    </w:p>
    <w:p w14:paraId="2BFBBDC1" w14:textId="77777777" w:rsidR="00EE7E8B" w:rsidRDefault="00D6502A">
      <w:pPr>
        <w:tabs>
          <w:tab w:val="left" w:pos="900"/>
          <w:tab w:val="left" w:pos="1080"/>
          <w:tab w:val="left" w:pos="1589"/>
        </w:tabs>
        <w:snapToGrid w:val="0"/>
        <w:spacing w:line="360" w:lineRule="auto"/>
        <w:ind w:left="1077" w:firstLine="480"/>
        <w:rPr>
          <w:rFonts w:ascii="宋体" w:hAnsi="宋体" w:hint="eastAsia"/>
          <w:sz w:val="24"/>
        </w:rPr>
      </w:pPr>
      <w:r>
        <w:rPr>
          <w:sz w:val="24"/>
        </w:rPr>
        <w:t>8.1</w:t>
      </w:r>
      <w:r>
        <w:rPr>
          <w:sz w:val="24"/>
        </w:rPr>
        <w:tab/>
      </w:r>
      <w:r>
        <w:rPr>
          <w:rFonts w:ascii="宋体" w:hAnsi="宋体" w:hint="eastAsia"/>
          <w:sz w:val="24"/>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73AB55A0" w14:textId="77777777" w:rsidR="00EE7E8B" w:rsidRDefault="00D6502A">
      <w:pPr>
        <w:tabs>
          <w:tab w:val="left" w:pos="900"/>
          <w:tab w:val="left" w:pos="1080"/>
          <w:tab w:val="left" w:pos="1589"/>
        </w:tabs>
        <w:snapToGrid w:val="0"/>
        <w:spacing w:line="360" w:lineRule="auto"/>
        <w:ind w:left="1077" w:firstLine="480"/>
        <w:rPr>
          <w:rFonts w:ascii="宋体" w:hAnsi="宋体" w:hint="eastAsia"/>
          <w:sz w:val="24"/>
        </w:rPr>
      </w:pPr>
      <w:r>
        <w:rPr>
          <w:sz w:val="24"/>
        </w:rPr>
        <w:t>8.2</w:t>
      </w:r>
      <w:r>
        <w:rPr>
          <w:sz w:val="24"/>
        </w:rPr>
        <w:tab/>
      </w:r>
      <w:r>
        <w:rPr>
          <w:rFonts w:ascii="宋体" w:hAnsi="宋体" w:hint="eastAsia"/>
          <w:sz w:val="24"/>
        </w:rPr>
        <w:t>采购人、采购代理机构在发布招标公告后，除因重大变故采购任务取消情况外，不得擅自终止招标活动。终止招标的，采购人或者采购代理机构应当及时在原公告发布媒体上发布终止公告，以书面形式通知已经获取招标文的潜在投标人，并将项目实施情况和采购任务取消原因报告本级财政部门。</w:t>
      </w:r>
    </w:p>
    <w:p w14:paraId="0F00C407" w14:textId="77777777" w:rsidR="00EE7E8B" w:rsidRDefault="00D6502A">
      <w:pPr>
        <w:tabs>
          <w:tab w:val="left" w:pos="360"/>
          <w:tab w:val="left" w:pos="900"/>
        </w:tabs>
        <w:snapToGrid w:val="0"/>
        <w:spacing w:line="360" w:lineRule="auto"/>
        <w:ind w:left="900" w:firstLine="482"/>
        <w:outlineLvl w:val="1"/>
        <w:rPr>
          <w:rFonts w:ascii="宋体" w:hAnsi="宋体" w:hint="eastAsia"/>
          <w:sz w:val="24"/>
        </w:rPr>
      </w:pPr>
      <w:r>
        <w:rPr>
          <w:rFonts w:ascii="宋体" w:hAnsi="宋体"/>
          <w:b/>
          <w:sz w:val="24"/>
        </w:rPr>
        <w:br w:type="page"/>
      </w:r>
    </w:p>
    <w:p w14:paraId="2B6CFF69" w14:textId="77777777" w:rsidR="00EE7E8B" w:rsidRDefault="00D6502A">
      <w:pPr>
        <w:tabs>
          <w:tab w:val="left" w:pos="360"/>
          <w:tab w:val="left" w:pos="900"/>
        </w:tabs>
        <w:snapToGrid w:val="0"/>
        <w:spacing w:line="360" w:lineRule="auto"/>
        <w:ind w:firstLine="482"/>
        <w:jc w:val="center"/>
        <w:outlineLvl w:val="1"/>
        <w:rPr>
          <w:rFonts w:ascii="宋体" w:hAnsi="宋体" w:hint="eastAsia"/>
          <w:b/>
          <w:sz w:val="24"/>
        </w:rPr>
      </w:pPr>
      <w:r w:rsidRPr="004E3F1D">
        <w:rPr>
          <w:rFonts w:ascii="宋体" w:hAnsi="宋体"/>
          <w:b/>
          <w:sz w:val="24"/>
        </w:rPr>
        <w:t>二</w:t>
      </w:r>
      <w:r w:rsidRPr="00332231">
        <w:rPr>
          <w:rFonts w:ascii="宋体" w:hAnsi="宋体" w:hint="eastAsia"/>
          <w:b/>
          <w:sz w:val="24"/>
        </w:rPr>
        <w:t>、评标标准</w:t>
      </w:r>
    </w:p>
    <w:p w14:paraId="0F8F21D6" w14:textId="77777777" w:rsidR="00EE7E8B" w:rsidRDefault="00EE7E8B">
      <w:pPr>
        <w:spacing w:line="360" w:lineRule="auto"/>
        <w:ind w:firstLine="482"/>
        <w:rPr>
          <w:rFonts w:ascii="宋体" w:hAnsi="宋体" w:hint="eastAsia"/>
          <w:b/>
          <w:bCs/>
          <w:sz w:val="24"/>
        </w:rPr>
      </w:pPr>
    </w:p>
    <w:tbl>
      <w:tblPr>
        <w:tblW w:w="52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909"/>
        <w:gridCol w:w="780"/>
        <w:gridCol w:w="6126"/>
      </w:tblGrid>
      <w:tr w:rsidR="0034096E" w:rsidRPr="0034096E" w14:paraId="26216453" w14:textId="77777777" w:rsidTr="0034096E">
        <w:trPr>
          <w:jc w:val="center"/>
        </w:trPr>
        <w:tc>
          <w:tcPr>
            <w:tcW w:w="479" w:type="pct"/>
            <w:tcBorders>
              <w:top w:val="single" w:sz="4" w:space="0" w:color="auto"/>
              <w:left w:val="single" w:sz="4" w:space="0" w:color="auto"/>
              <w:right w:val="single" w:sz="4" w:space="0" w:color="auto"/>
            </w:tcBorders>
            <w:vAlign w:val="center"/>
          </w:tcPr>
          <w:p w14:paraId="2C70276E" w14:textId="77777777" w:rsidR="0034096E" w:rsidRPr="0034096E" w:rsidRDefault="0034096E" w:rsidP="0034096E">
            <w:pPr>
              <w:spacing w:line="360" w:lineRule="auto"/>
              <w:jc w:val="center"/>
              <w:rPr>
                <w:rFonts w:ascii="宋体" w:hAnsi="宋体" w:cs="宋体" w:hint="eastAsia"/>
                <w:b/>
                <w:color w:val="000000"/>
                <w:sz w:val="24"/>
              </w:rPr>
            </w:pPr>
            <w:r w:rsidRPr="0034096E">
              <w:rPr>
                <w:rFonts w:ascii="宋体" w:hAnsi="宋体" w:cs="宋体"/>
                <w:b/>
                <w:color w:val="000000"/>
                <w:sz w:val="24"/>
              </w:rPr>
              <w:t>序号</w:t>
            </w:r>
          </w:p>
        </w:tc>
        <w:tc>
          <w:tcPr>
            <w:tcW w:w="526" w:type="pct"/>
            <w:tcBorders>
              <w:top w:val="single" w:sz="4" w:space="0" w:color="auto"/>
              <w:left w:val="single" w:sz="4" w:space="0" w:color="auto"/>
              <w:right w:val="single" w:sz="4" w:space="0" w:color="auto"/>
            </w:tcBorders>
            <w:vAlign w:val="center"/>
          </w:tcPr>
          <w:p w14:paraId="65A573C3" w14:textId="77777777" w:rsidR="0034096E" w:rsidRPr="0034096E" w:rsidRDefault="0034096E" w:rsidP="0034096E">
            <w:pPr>
              <w:spacing w:line="360" w:lineRule="auto"/>
              <w:jc w:val="center"/>
              <w:rPr>
                <w:rFonts w:ascii="宋体" w:hAnsi="宋体" w:cs="宋体" w:hint="eastAsia"/>
                <w:b/>
                <w:color w:val="000000"/>
                <w:sz w:val="24"/>
              </w:rPr>
            </w:pPr>
            <w:r w:rsidRPr="0034096E">
              <w:rPr>
                <w:rFonts w:ascii="宋体" w:hAnsi="宋体" w:cs="宋体"/>
                <w:b/>
                <w:color w:val="000000"/>
                <w:sz w:val="24"/>
              </w:rPr>
              <w:t>内容</w:t>
            </w:r>
          </w:p>
        </w:tc>
        <w:tc>
          <w:tcPr>
            <w:tcW w:w="451" w:type="pct"/>
            <w:tcBorders>
              <w:top w:val="single" w:sz="4" w:space="0" w:color="auto"/>
              <w:left w:val="single" w:sz="4" w:space="0" w:color="auto"/>
              <w:right w:val="single" w:sz="4" w:space="0" w:color="auto"/>
            </w:tcBorders>
            <w:vAlign w:val="center"/>
          </w:tcPr>
          <w:p w14:paraId="1756E0A6" w14:textId="77777777" w:rsidR="0034096E" w:rsidRPr="0034096E" w:rsidRDefault="0034096E" w:rsidP="0034096E">
            <w:pPr>
              <w:spacing w:line="360" w:lineRule="auto"/>
              <w:jc w:val="center"/>
              <w:rPr>
                <w:rFonts w:ascii="宋体" w:hAnsi="宋体" w:cs="宋体" w:hint="eastAsia"/>
                <w:b/>
                <w:color w:val="000000"/>
                <w:sz w:val="24"/>
              </w:rPr>
            </w:pPr>
            <w:r w:rsidRPr="0034096E">
              <w:rPr>
                <w:rFonts w:ascii="宋体" w:hAnsi="宋体" w:cs="宋体"/>
                <w:b/>
                <w:color w:val="000000"/>
                <w:sz w:val="24"/>
              </w:rPr>
              <w:t>分数</w:t>
            </w:r>
          </w:p>
        </w:tc>
        <w:tc>
          <w:tcPr>
            <w:tcW w:w="3544" w:type="pct"/>
            <w:tcBorders>
              <w:top w:val="single" w:sz="4" w:space="0" w:color="auto"/>
              <w:left w:val="single" w:sz="4" w:space="0" w:color="auto"/>
              <w:right w:val="single" w:sz="4" w:space="0" w:color="auto"/>
            </w:tcBorders>
            <w:vAlign w:val="center"/>
          </w:tcPr>
          <w:p w14:paraId="7AF50DDA" w14:textId="77777777" w:rsidR="0034096E" w:rsidRPr="0034096E" w:rsidRDefault="0034096E" w:rsidP="0034096E">
            <w:pPr>
              <w:spacing w:line="360" w:lineRule="auto"/>
              <w:jc w:val="center"/>
              <w:rPr>
                <w:rFonts w:ascii="宋体" w:hAnsi="宋体" w:cs="宋体" w:hint="eastAsia"/>
                <w:b/>
                <w:color w:val="000000"/>
                <w:sz w:val="24"/>
              </w:rPr>
            </w:pPr>
            <w:r w:rsidRPr="0034096E">
              <w:rPr>
                <w:rFonts w:ascii="宋体" w:hAnsi="宋体" w:cs="宋体"/>
                <w:b/>
                <w:color w:val="000000"/>
                <w:sz w:val="24"/>
              </w:rPr>
              <w:t>评价指标和分值</w:t>
            </w:r>
          </w:p>
        </w:tc>
      </w:tr>
      <w:tr w:rsidR="0034096E" w:rsidRPr="0034096E" w14:paraId="650504CF" w14:textId="77777777" w:rsidTr="0034096E">
        <w:trPr>
          <w:jc w:val="center"/>
        </w:trPr>
        <w:tc>
          <w:tcPr>
            <w:tcW w:w="5000" w:type="pct"/>
            <w:gridSpan w:val="4"/>
            <w:tcBorders>
              <w:top w:val="single" w:sz="4" w:space="0" w:color="auto"/>
              <w:left w:val="single" w:sz="4" w:space="0" w:color="auto"/>
              <w:right w:val="single" w:sz="4" w:space="0" w:color="auto"/>
            </w:tcBorders>
            <w:vAlign w:val="center"/>
          </w:tcPr>
          <w:p w14:paraId="6A128F01" w14:textId="77777777" w:rsidR="0034096E" w:rsidRPr="0034096E" w:rsidRDefault="0034096E" w:rsidP="0034096E">
            <w:pPr>
              <w:spacing w:line="360" w:lineRule="auto"/>
              <w:jc w:val="left"/>
              <w:rPr>
                <w:rFonts w:ascii="宋体" w:hAnsi="宋体" w:cs="宋体" w:hint="eastAsia"/>
                <w:bCs/>
                <w:iCs/>
                <w:color w:val="000000"/>
                <w:sz w:val="24"/>
              </w:rPr>
            </w:pPr>
            <w:r w:rsidRPr="0034096E">
              <w:rPr>
                <w:rFonts w:ascii="宋体" w:hAnsi="宋体" w:cs="宋体"/>
                <w:bCs/>
                <w:iCs/>
                <w:color w:val="000000"/>
                <w:sz w:val="24"/>
              </w:rPr>
              <w:t>商务部分</w:t>
            </w:r>
          </w:p>
        </w:tc>
      </w:tr>
      <w:tr w:rsidR="0034096E" w:rsidRPr="0034096E" w14:paraId="56B2A8C5" w14:textId="77777777" w:rsidTr="0034096E">
        <w:trPr>
          <w:jc w:val="center"/>
        </w:trPr>
        <w:tc>
          <w:tcPr>
            <w:tcW w:w="479" w:type="pct"/>
            <w:tcBorders>
              <w:top w:val="single" w:sz="4" w:space="0" w:color="auto"/>
              <w:left w:val="single" w:sz="4" w:space="0" w:color="auto"/>
              <w:right w:val="single" w:sz="4" w:space="0" w:color="auto"/>
            </w:tcBorders>
            <w:vAlign w:val="center"/>
          </w:tcPr>
          <w:p w14:paraId="0C96652D" w14:textId="77777777" w:rsidR="0034096E" w:rsidRPr="0034096E" w:rsidRDefault="0034096E" w:rsidP="0034096E">
            <w:pPr>
              <w:spacing w:line="360" w:lineRule="auto"/>
              <w:jc w:val="center"/>
              <w:rPr>
                <w:rFonts w:ascii="宋体" w:hAnsi="宋体" w:cs="宋体" w:hint="eastAsia"/>
                <w:color w:val="000000"/>
                <w:sz w:val="24"/>
              </w:rPr>
            </w:pPr>
            <w:r w:rsidRPr="0034096E">
              <w:rPr>
                <w:rFonts w:ascii="宋体" w:hAnsi="宋体" w:cs="宋体"/>
                <w:color w:val="000000"/>
                <w:sz w:val="24"/>
              </w:rPr>
              <w:t>1</w:t>
            </w:r>
          </w:p>
        </w:tc>
        <w:tc>
          <w:tcPr>
            <w:tcW w:w="526" w:type="pct"/>
            <w:tcBorders>
              <w:top w:val="single" w:sz="4" w:space="0" w:color="auto"/>
              <w:left w:val="single" w:sz="4" w:space="0" w:color="auto"/>
              <w:right w:val="single" w:sz="4" w:space="0" w:color="auto"/>
            </w:tcBorders>
            <w:vAlign w:val="center"/>
          </w:tcPr>
          <w:p w14:paraId="00B41903" w14:textId="77777777" w:rsidR="0034096E" w:rsidRPr="0034096E" w:rsidRDefault="0034096E" w:rsidP="0034096E">
            <w:pPr>
              <w:spacing w:line="360" w:lineRule="auto"/>
              <w:jc w:val="center"/>
              <w:rPr>
                <w:rFonts w:ascii="宋体" w:hAnsi="宋体" w:cs="宋体" w:hint="eastAsia"/>
                <w:color w:val="000000"/>
                <w:sz w:val="24"/>
              </w:rPr>
            </w:pPr>
            <w:r w:rsidRPr="0034096E">
              <w:rPr>
                <w:rFonts w:ascii="宋体" w:hAnsi="宋体" w:cs="宋体"/>
                <w:color w:val="000000"/>
                <w:sz w:val="24"/>
              </w:rPr>
              <w:t>同类业绩</w:t>
            </w:r>
          </w:p>
        </w:tc>
        <w:tc>
          <w:tcPr>
            <w:tcW w:w="451" w:type="pct"/>
            <w:tcBorders>
              <w:top w:val="single" w:sz="4" w:space="0" w:color="auto"/>
              <w:left w:val="single" w:sz="4" w:space="0" w:color="auto"/>
              <w:right w:val="single" w:sz="4" w:space="0" w:color="auto"/>
            </w:tcBorders>
            <w:vAlign w:val="center"/>
          </w:tcPr>
          <w:p w14:paraId="18303B45" w14:textId="77777777" w:rsidR="0034096E" w:rsidRPr="0034096E" w:rsidRDefault="0034096E" w:rsidP="0034096E">
            <w:pPr>
              <w:spacing w:line="360" w:lineRule="auto"/>
              <w:jc w:val="center"/>
              <w:rPr>
                <w:rFonts w:ascii="宋体" w:hAnsi="宋体" w:cs="宋体" w:hint="eastAsia"/>
                <w:color w:val="000000"/>
                <w:sz w:val="24"/>
              </w:rPr>
            </w:pPr>
            <w:r w:rsidRPr="0034096E">
              <w:rPr>
                <w:rFonts w:ascii="宋体" w:hAnsi="宋体" w:cs="宋体"/>
                <w:color w:val="000000"/>
                <w:sz w:val="24"/>
              </w:rPr>
              <w:t>10</w:t>
            </w:r>
          </w:p>
        </w:tc>
        <w:tc>
          <w:tcPr>
            <w:tcW w:w="3544" w:type="pct"/>
            <w:tcBorders>
              <w:top w:val="single" w:sz="4" w:space="0" w:color="auto"/>
              <w:left w:val="single" w:sz="4" w:space="0" w:color="auto"/>
              <w:right w:val="single" w:sz="4" w:space="0" w:color="auto"/>
            </w:tcBorders>
            <w:vAlign w:val="center"/>
          </w:tcPr>
          <w:p w14:paraId="0D5E7BDF" w14:textId="77777777" w:rsidR="0034096E" w:rsidRPr="0034096E" w:rsidRDefault="0034096E" w:rsidP="0034096E">
            <w:pPr>
              <w:spacing w:line="360" w:lineRule="auto"/>
              <w:jc w:val="left"/>
              <w:rPr>
                <w:rFonts w:ascii="宋体" w:hAnsi="宋体" w:cs="宋体" w:hint="eastAsia"/>
                <w:bCs/>
                <w:iCs/>
                <w:color w:val="000000"/>
                <w:sz w:val="24"/>
              </w:rPr>
            </w:pPr>
            <w:r w:rsidRPr="0034096E">
              <w:rPr>
                <w:rFonts w:ascii="宋体" w:hAnsi="宋体" w:cs="宋体"/>
                <w:bCs/>
                <w:iCs/>
                <w:color w:val="000000"/>
                <w:sz w:val="24"/>
              </w:rPr>
              <w:t>综合考虑投标人在过去3年（2023年1月1日至投标截止日，以合同签订日期为准）所承担过的同类检测服务业绩，每提供一项有效业绩证明材料得2分，本项最高得10分。</w:t>
            </w:r>
          </w:p>
          <w:p w14:paraId="7CC2C2A8" w14:textId="77777777" w:rsidR="0034096E" w:rsidRPr="0034096E" w:rsidRDefault="0034096E" w:rsidP="0034096E">
            <w:pPr>
              <w:spacing w:line="360" w:lineRule="auto"/>
              <w:jc w:val="left"/>
              <w:rPr>
                <w:rFonts w:ascii="宋体" w:hAnsi="宋体" w:cs="宋体" w:hint="eastAsia"/>
                <w:color w:val="000000"/>
                <w:sz w:val="24"/>
              </w:rPr>
            </w:pPr>
            <w:r w:rsidRPr="0034096E">
              <w:rPr>
                <w:rFonts w:ascii="宋体" w:hAnsi="宋体" w:cs="宋体"/>
                <w:bCs/>
                <w:iCs/>
                <w:color w:val="000000"/>
                <w:sz w:val="24"/>
              </w:rPr>
              <w:t>须提供合同复印件（合同包含但不限于首页、服务内容页、合同金额页、签字盖章页），并加盖投标人公章。</w:t>
            </w:r>
          </w:p>
        </w:tc>
      </w:tr>
      <w:tr w:rsidR="0034096E" w:rsidRPr="0034096E" w14:paraId="09D99EF9" w14:textId="77777777" w:rsidTr="0034096E">
        <w:trPr>
          <w:jc w:val="center"/>
        </w:trPr>
        <w:tc>
          <w:tcPr>
            <w:tcW w:w="479" w:type="pct"/>
            <w:tcBorders>
              <w:top w:val="single" w:sz="4" w:space="0" w:color="auto"/>
              <w:left w:val="single" w:sz="4" w:space="0" w:color="auto"/>
              <w:right w:val="single" w:sz="4" w:space="0" w:color="auto"/>
            </w:tcBorders>
            <w:vAlign w:val="center"/>
          </w:tcPr>
          <w:p w14:paraId="1F0167DB" w14:textId="77777777" w:rsidR="0034096E" w:rsidRPr="0034096E" w:rsidRDefault="0034096E" w:rsidP="0034096E">
            <w:pPr>
              <w:spacing w:line="360" w:lineRule="auto"/>
              <w:jc w:val="center"/>
              <w:rPr>
                <w:rFonts w:ascii="宋体" w:hAnsi="宋体" w:cs="宋体" w:hint="eastAsia"/>
                <w:color w:val="000000"/>
                <w:sz w:val="24"/>
              </w:rPr>
            </w:pPr>
            <w:r w:rsidRPr="0034096E">
              <w:rPr>
                <w:rFonts w:ascii="宋体" w:hAnsi="宋体" w:cs="宋体"/>
                <w:color w:val="000000"/>
                <w:sz w:val="24"/>
              </w:rPr>
              <w:t>2</w:t>
            </w:r>
          </w:p>
        </w:tc>
        <w:tc>
          <w:tcPr>
            <w:tcW w:w="526" w:type="pct"/>
            <w:tcBorders>
              <w:top w:val="single" w:sz="4" w:space="0" w:color="auto"/>
              <w:left w:val="single" w:sz="4" w:space="0" w:color="auto"/>
              <w:right w:val="single" w:sz="4" w:space="0" w:color="auto"/>
            </w:tcBorders>
            <w:vAlign w:val="center"/>
          </w:tcPr>
          <w:p w14:paraId="13FA11AE" w14:textId="77777777" w:rsidR="0034096E" w:rsidRPr="0034096E" w:rsidRDefault="0034096E" w:rsidP="0034096E">
            <w:pPr>
              <w:spacing w:line="360" w:lineRule="auto"/>
              <w:jc w:val="center"/>
              <w:rPr>
                <w:rFonts w:ascii="宋体" w:hAnsi="宋体" w:cs="宋体" w:hint="eastAsia"/>
                <w:color w:val="000000"/>
                <w:sz w:val="24"/>
                <w:highlight w:val="yellow"/>
              </w:rPr>
            </w:pPr>
            <w:r w:rsidRPr="0034096E">
              <w:rPr>
                <w:rFonts w:ascii="宋体" w:hAnsi="宋体" w:cs="宋体"/>
                <w:color w:val="000000"/>
                <w:sz w:val="24"/>
              </w:rPr>
              <w:t>投标人实力</w:t>
            </w:r>
          </w:p>
        </w:tc>
        <w:tc>
          <w:tcPr>
            <w:tcW w:w="451" w:type="pct"/>
            <w:tcBorders>
              <w:top w:val="single" w:sz="4" w:space="0" w:color="auto"/>
              <w:left w:val="single" w:sz="4" w:space="0" w:color="auto"/>
              <w:right w:val="single" w:sz="4" w:space="0" w:color="auto"/>
            </w:tcBorders>
            <w:vAlign w:val="center"/>
          </w:tcPr>
          <w:p w14:paraId="7B8500DF" w14:textId="77777777" w:rsidR="0034096E" w:rsidRPr="0034096E" w:rsidRDefault="0034096E" w:rsidP="0034096E">
            <w:pPr>
              <w:spacing w:line="360" w:lineRule="auto"/>
              <w:jc w:val="center"/>
              <w:rPr>
                <w:rFonts w:ascii="宋体" w:hAnsi="宋体" w:cs="宋体" w:hint="eastAsia"/>
                <w:color w:val="000000"/>
                <w:sz w:val="24"/>
                <w:highlight w:val="yellow"/>
              </w:rPr>
            </w:pPr>
            <w:r w:rsidRPr="0034096E">
              <w:rPr>
                <w:rFonts w:ascii="宋体" w:hAnsi="宋体" w:cs="宋体"/>
                <w:color w:val="000000"/>
                <w:sz w:val="24"/>
              </w:rPr>
              <w:t>2</w:t>
            </w:r>
          </w:p>
        </w:tc>
        <w:tc>
          <w:tcPr>
            <w:tcW w:w="3544" w:type="pct"/>
            <w:tcBorders>
              <w:top w:val="single" w:sz="4" w:space="0" w:color="auto"/>
              <w:left w:val="single" w:sz="4" w:space="0" w:color="auto"/>
              <w:right w:val="single" w:sz="4" w:space="0" w:color="auto"/>
            </w:tcBorders>
            <w:vAlign w:val="center"/>
          </w:tcPr>
          <w:p w14:paraId="387F61D9" w14:textId="77777777" w:rsidR="0034096E" w:rsidRPr="0034096E" w:rsidRDefault="0034096E" w:rsidP="0034096E">
            <w:pPr>
              <w:adjustRightInd w:val="0"/>
              <w:spacing w:line="360" w:lineRule="auto"/>
              <w:jc w:val="left"/>
              <w:textAlignment w:val="baseline"/>
              <w:rPr>
                <w:rFonts w:ascii="宋体" w:hAnsi="宋体" w:hint="eastAsia"/>
                <w:kern w:val="0"/>
                <w:sz w:val="24"/>
              </w:rPr>
            </w:pPr>
            <w:r w:rsidRPr="0034096E">
              <w:rPr>
                <w:rFonts w:ascii="宋体" w:hAnsi="宋体"/>
                <w:kern w:val="0"/>
                <w:sz w:val="24"/>
              </w:rPr>
              <w:t>1.具有有效的质量管理体系认证证书，得2分</w:t>
            </w:r>
          </w:p>
        </w:tc>
      </w:tr>
      <w:tr w:rsidR="0034096E" w:rsidRPr="0034096E" w14:paraId="2F0BF61C" w14:textId="77777777" w:rsidTr="0034096E">
        <w:trPr>
          <w:trHeight w:val="347"/>
          <w:jc w:val="center"/>
        </w:trPr>
        <w:tc>
          <w:tcPr>
            <w:tcW w:w="5000" w:type="pct"/>
            <w:gridSpan w:val="4"/>
            <w:tcBorders>
              <w:left w:val="single" w:sz="4" w:space="0" w:color="auto"/>
              <w:right w:val="single" w:sz="4" w:space="0" w:color="auto"/>
            </w:tcBorders>
            <w:vAlign w:val="center"/>
          </w:tcPr>
          <w:p w14:paraId="7CB46176" w14:textId="77777777" w:rsidR="0034096E" w:rsidRPr="0034096E" w:rsidRDefault="0034096E" w:rsidP="0034096E">
            <w:pPr>
              <w:spacing w:line="360" w:lineRule="auto"/>
              <w:rPr>
                <w:rFonts w:ascii="宋体" w:hAnsi="宋体" w:hint="eastAsia"/>
                <w:kern w:val="0"/>
                <w:sz w:val="24"/>
              </w:rPr>
            </w:pPr>
            <w:r w:rsidRPr="0034096E">
              <w:rPr>
                <w:rFonts w:ascii="宋体" w:hAnsi="宋体"/>
                <w:kern w:val="0"/>
                <w:sz w:val="24"/>
              </w:rPr>
              <w:t>技术部分</w:t>
            </w:r>
          </w:p>
        </w:tc>
      </w:tr>
      <w:tr w:rsidR="0034096E" w:rsidRPr="0034096E" w14:paraId="2B089785" w14:textId="77777777" w:rsidTr="0034096E">
        <w:trPr>
          <w:jc w:val="center"/>
        </w:trPr>
        <w:tc>
          <w:tcPr>
            <w:tcW w:w="479" w:type="pct"/>
            <w:tcBorders>
              <w:left w:val="single" w:sz="4" w:space="0" w:color="auto"/>
              <w:right w:val="single" w:sz="4" w:space="0" w:color="auto"/>
            </w:tcBorders>
            <w:vAlign w:val="center"/>
          </w:tcPr>
          <w:p w14:paraId="78ED6EF4" w14:textId="77777777" w:rsidR="0034096E" w:rsidRPr="0034096E" w:rsidRDefault="0034096E" w:rsidP="0034096E">
            <w:pPr>
              <w:widowControl/>
              <w:spacing w:line="360" w:lineRule="auto"/>
              <w:jc w:val="center"/>
              <w:rPr>
                <w:rFonts w:ascii="宋体" w:hAnsi="宋体" w:hint="eastAsia"/>
                <w:sz w:val="24"/>
              </w:rPr>
            </w:pPr>
            <w:r w:rsidRPr="0034096E">
              <w:rPr>
                <w:rFonts w:ascii="宋体" w:hAnsi="宋体"/>
                <w:sz w:val="24"/>
              </w:rPr>
              <w:t>3</w:t>
            </w:r>
          </w:p>
        </w:tc>
        <w:tc>
          <w:tcPr>
            <w:tcW w:w="526" w:type="pct"/>
            <w:tcBorders>
              <w:left w:val="single" w:sz="4" w:space="0" w:color="auto"/>
              <w:right w:val="single" w:sz="4" w:space="0" w:color="auto"/>
            </w:tcBorders>
            <w:vAlign w:val="center"/>
          </w:tcPr>
          <w:p w14:paraId="47C67E3A" w14:textId="77777777" w:rsidR="0034096E" w:rsidRPr="0034096E" w:rsidRDefault="0034096E" w:rsidP="0034096E">
            <w:pPr>
              <w:widowControl/>
              <w:spacing w:line="360" w:lineRule="auto"/>
              <w:jc w:val="center"/>
              <w:rPr>
                <w:rFonts w:ascii="宋体" w:hAnsi="宋体" w:hint="eastAsia"/>
                <w:sz w:val="24"/>
              </w:rPr>
            </w:pPr>
            <w:r w:rsidRPr="0034096E">
              <w:rPr>
                <w:rFonts w:ascii="宋体" w:hAnsi="宋体" w:cs="宋体"/>
                <w:color w:val="000000"/>
                <w:kern w:val="0"/>
                <w:sz w:val="24"/>
              </w:rPr>
              <w:t>对服务需求的响应</w:t>
            </w:r>
          </w:p>
        </w:tc>
        <w:tc>
          <w:tcPr>
            <w:tcW w:w="451" w:type="pct"/>
            <w:tcBorders>
              <w:top w:val="single" w:sz="4" w:space="0" w:color="auto"/>
              <w:left w:val="single" w:sz="4" w:space="0" w:color="auto"/>
              <w:bottom w:val="single" w:sz="4" w:space="0" w:color="auto"/>
              <w:right w:val="single" w:sz="4" w:space="0" w:color="auto"/>
            </w:tcBorders>
            <w:vAlign w:val="center"/>
          </w:tcPr>
          <w:p w14:paraId="24E54D04" w14:textId="77777777" w:rsidR="0034096E" w:rsidRPr="0034096E" w:rsidRDefault="0034096E" w:rsidP="0034096E">
            <w:pPr>
              <w:adjustRightInd w:val="0"/>
              <w:snapToGrid w:val="0"/>
              <w:spacing w:line="360" w:lineRule="auto"/>
              <w:jc w:val="center"/>
              <w:rPr>
                <w:rFonts w:ascii="宋体" w:hAnsi="宋体" w:cs="宋体" w:hint="eastAsia"/>
                <w:color w:val="000000"/>
                <w:sz w:val="24"/>
              </w:rPr>
            </w:pPr>
            <w:r w:rsidRPr="0034096E">
              <w:rPr>
                <w:rFonts w:ascii="宋体" w:hAnsi="宋体" w:cs="宋体"/>
                <w:color w:val="000000"/>
                <w:sz w:val="24"/>
              </w:rPr>
              <w:t>33</w:t>
            </w:r>
          </w:p>
        </w:tc>
        <w:tc>
          <w:tcPr>
            <w:tcW w:w="3544" w:type="pct"/>
            <w:tcBorders>
              <w:top w:val="single" w:sz="4" w:space="0" w:color="auto"/>
              <w:left w:val="single" w:sz="4" w:space="0" w:color="auto"/>
              <w:bottom w:val="single" w:sz="4" w:space="0" w:color="auto"/>
              <w:right w:val="single" w:sz="4" w:space="0" w:color="auto"/>
            </w:tcBorders>
            <w:vAlign w:val="center"/>
          </w:tcPr>
          <w:p w14:paraId="0BC8530B" w14:textId="77777777" w:rsidR="0034096E" w:rsidRPr="0034096E" w:rsidRDefault="0034096E" w:rsidP="0034096E">
            <w:pPr>
              <w:spacing w:line="360" w:lineRule="auto"/>
              <w:rPr>
                <w:rFonts w:ascii="宋体" w:hAnsi="宋体" w:hint="eastAsia"/>
                <w:kern w:val="0"/>
                <w:sz w:val="24"/>
              </w:rPr>
            </w:pPr>
            <w:r w:rsidRPr="0034096E">
              <w:rPr>
                <w:rFonts w:ascii="宋体" w:hAnsi="宋体"/>
                <w:kern w:val="0"/>
                <w:sz w:val="24"/>
              </w:rPr>
              <w:t>投标人对采购文件第五章“采购需求”的响应程度；技术参数全部满足采购文件要求，得满分。</w:t>
            </w:r>
          </w:p>
          <w:p w14:paraId="1F269681" w14:textId="77777777" w:rsidR="0034096E" w:rsidRPr="0034096E" w:rsidRDefault="0034096E" w:rsidP="0034096E">
            <w:pPr>
              <w:adjustRightInd w:val="0"/>
              <w:snapToGrid w:val="0"/>
              <w:spacing w:line="360" w:lineRule="auto"/>
              <w:rPr>
                <w:rFonts w:ascii="宋体" w:hAnsi="宋体" w:hint="eastAsia"/>
                <w:kern w:val="0"/>
                <w:sz w:val="24"/>
              </w:rPr>
            </w:pPr>
            <w:r w:rsidRPr="0034096E">
              <w:rPr>
                <w:rFonts w:ascii="宋体" w:hAnsi="宋体"/>
                <w:kern w:val="0"/>
                <w:sz w:val="24"/>
              </w:rPr>
              <w:t>“★”指标不满足属于无效投标；“#”指标（共8项）每有一项不满足采购文件要求的，每项扣4分；普通指标共1分，有任意一项不满足，则普通指标得0分。</w:t>
            </w:r>
          </w:p>
          <w:p w14:paraId="26688D9C" w14:textId="77777777" w:rsidR="0034096E" w:rsidRPr="0034096E" w:rsidRDefault="0034096E" w:rsidP="0034096E">
            <w:pPr>
              <w:widowControl/>
              <w:snapToGrid w:val="0"/>
              <w:spacing w:line="360" w:lineRule="auto"/>
              <w:rPr>
                <w:rFonts w:ascii="宋体" w:hAnsi="宋体" w:hint="eastAsia"/>
                <w:kern w:val="0"/>
                <w:sz w:val="24"/>
              </w:rPr>
            </w:pPr>
            <w:r w:rsidRPr="0034096E">
              <w:rPr>
                <w:rFonts w:ascii="宋体" w:hAnsi="宋体"/>
                <w:kern w:val="0"/>
                <w:sz w:val="24"/>
              </w:rPr>
              <w:t>1.文件中第五章技术参数要求提供证明材料或证明文件的，均需按要求提供并加盖投标人公章，否则视为不满足；</w:t>
            </w:r>
          </w:p>
          <w:p w14:paraId="140D5CBC" w14:textId="77777777" w:rsidR="0034096E" w:rsidRPr="0034096E" w:rsidRDefault="0034096E" w:rsidP="0034096E">
            <w:pPr>
              <w:widowControl/>
              <w:snapToGrid w:val="0"/>
              <w:spacing w:line="360" w:lineRule="auto"/>
              <w:rPr>
                <w:rFonts w:ascii="宋体" w:hAnsi="宋体" w:hint="eastAsia"/>
                <w:kern w:val="0"/>
                <w:sz w:val="24"/>
              </w:rPr>
            </w:pPr>
            <w:r w:rsidRPr="0034096E">
              <w:rPr>
                <w:rFonts w:ascii="宋体" w:hAnsi="宋体"/>
                <w:kern w:val="0"/>
                <w:sz w:val="24"/>
              </w:rPr>
              <w:t>2.所有要求提供材料或文件的参数，均需逐项一一提供，并且所有材料均需在《采购需求偏离表》中标明页码及具体位置；</w:t>
            </w:r>
          </w:p>
          <w:p w14:paraId="5FAB6193" w14:textId="77777777" w:rsidR="0034096E" w:rsidRPr="0034096E" w:rsidRDefault="0034096E" w:rsidP="0034096E">
            <w:pPr>
              <w:widowControl/>
              <w:snapToGrid w:val="0"/>
              <w:spacing w:line="360" w:lineRule="auto"/>
              <w:rPr>
                <w:rFonts w:ascii="宋体" w:hAnsi="宋体" w:hint="eastAsia"/>
                <w:kern w:val="0"/>
                <w:sz w:val="24"/>
              </w:rPr>
            </w:pPr>
            <w:r w:rsidRPr="0034096E">
              <w:rPr>
                <w:rFonts w:ascii="宋体" w:hAnsi="宋体"/>
                <w:kern w:val="0"/>
                <w:sz w:val="24"/>
              </w:rPr>
              <w:t>3.材料或文件与《采购需求偏离表》不一致以材料或文件为准；</w:t>
            </w:r>
          </w:p>
          <w:p w14:paraId="4CCB36F8" w14:textId="77777777" w:rsidR="0034096E" w:rsidRPr="0034096E" w:rsidRDefault="0034096E" w:rsidP="0034096E">
            <w:pPr>
              <w:adjustRightInd w:val="0"/>
              <w:snapToGrid w:val="0"/>
              <w:spacing w:line="360" w:lineRule="auto"/>
              <w:jc w:val="left"/>
              <w:rPr>
                <w:rFonts w:ascii="宋体" w:hAnsi="宋体" w:cs="宋体" w:hint="eastAsia"/>
                <w:bCs/>
                <w:iCs/>
                <w:color w:val="000000"/>
                <w:sz w:val="24"/>
              </w:rPr>
            </w:pPr>
            <w:r w:rsidRPr="0034096E">
              <w:rPr>
                <w:rFonts w:ascii="宋体" w:hAnsi="宋体"/>
                <w:kern w:val="0"/>
                <w:sz w:val="24"/>
              </w:rPr>
              <w:t>4.漏报技术条款视为该项技术条款不满足。</w:t>
            </w:r>
          </w:p>
        </w:tc>
      </w:tr>
      <w:tr w:rsidR="0034096E" w:rsidRPr="0034096E" w14:paraId="44C1CF88" w14:textId="77777777" w:rsidTr="0034096E">
        <w:trPr>
          <w:trHeight w:val="990"/>
          <w:jc w:val="center"/>
        </w:trPr>
        <w:tc>
          <w:tcPr>
            <w:tcW w:w="479" w:type="pct"/>
            <w:tcBorders>
              <w:top w:val="single" w:sz="4" w:space="0" w:color="auto"/>
              <w:left w:val="single" w:sz="4" w:space="0" w:color="auto"/>
              <w:right w:val="single" w:sz="4" w:space="0" w:color="auto"/>
            </w:tcBorders>
            <w:vAlign w:val="center"/>
          </w:tcPr>
          <w:p w14:paraId="03A9917A" w14:textId="77777777" w:rsidR="0034096E" w:rsidRPr="0034096E" w:rsidRDefault="0034096E" w:rsidP="0034096E">
            <w:pPr>
              <w:widowControl/>
              <w:spacing w:line="360" w:lineRule="auto"/>
              <w:jc w:val="center"/>
              <w:rPr>
                <w:rFonts w:ascii="宋体" w:hAnsi="宋体" w:cs="宋体" w:hint="eastAsia"/>
                <w:color w:val="000000"/>
                <w:kern w:val="0"/>
                <w:sz w:val="24"/>
              </w:rPr>
            </w:pPr>
            <w:r w:rsidRPr="0034096E">
              <w:rPr>
                <w:rFonts w:ascii="宋体" w:hAnsi="宋体" w:cs="宋体"/>
                <w:color w:val="000000"/>
                <w:kern w:val="0"/>
                <w:sz w:val="24"/>
              </w:rPr>
              <w:t>4</w:t>
            </w:r>
          </w:p>
          <w:p w14:paraId="1B3EA5BA" w14:textId="77777777" w:rsidR="0034096E" w:rsidRPr="0034096E" w:rsidRDefault="0034096E" w:rsidP="0034096E">
            <w:pPr>
              <w:widowControl/>
              <w:spacing w:line="360" w:lineRule="auto"/>
              <w:jc w:val="center"/>
              <w:rPr>
                <w:rFonts w:ascii="宋体" w:hAnsi="宋体" w:hint="eastAsia"/>
                <w:sz w:val="24"/>
              </w:rPr>
            </w:pPr>
          </w:p>
        </w:tc>
        <w:tc>
          <w:tcPr>
            <w:tcW w:w="526" w:type="pct"/>
            <w:tcBorders>
              <w:top w:val="single" w:sz="4" w:space="0" w:color="auto"/>
              <w:left w:val="single" w:sz="4" w:space="0" w:color="auto"/>
              <w:right w:val="single" w:sz="4" w:space="0" w:color="auto"/>
            </w:tcBorders>
            <w:vAlign w:val="center"/>
          </w:tcPr>
          <w:p w14:paraId="4D689115" w14:textId="77777777" w:rsidR="0034096E" w:rsidRPr="0034096E" w:rsidRDefault="0034096E" w:rsidP="0034096E">
            <w:pPr>
              <w:adjustRightInd w:val="0"/>
              <w:snapToGrid w:val="0"/>
              <w:spacing w:line="360" w:lineRule="auto"/>
              <w:jc w:val="center"/>
              <w:rPr>
                <w:rFonts w:ascii="宋体" w:hAnsi="宋体" w:hint="eastAsia"/>
                <w:sz w:val="24"/>
              </w:rPr>
            </w:pPr>
            <w:r w:rsidRPr="0034096E">
              <w:rPr>
                <w:rFonts w:ascii="宋体" w:hAnsi="宋体" w:cs="宋体"/>
                <w:color w:val="000000"/>
                <w:kern w:val="0"/>
                <w:sz w:val="24"/>
              </w:rPr>
              <w:t>实施团队组建情况</w:t>
            </w:r>
          </w:p>
        </w:tc>
        <w:tc>
          <w:tcPr>
            <w:tcW w:w="451" w:type="pct"/>
            <w:tcBorders>
              <w:top w:val="single" w:sz="4" w:space="0" w:color="auto"/>
              <w:left w:val="single" w:sz="4" w:space="0" w:color="auto"/>
              <w:bottom w:val="single" w:sz="4" w:space="0" w:color="auto"/>
              <w:right w:val="single" w:sz="4" w:space="0" w:color="auto"/>
            </w:tcBorders>
            <w:vAlign w:val="center"/>
          </w:tcPr>
          <w:p w14:paraId="3F92BB87" w14:textId="77777777" w:rsidR="0034096E" w:rsidRPr="0034096E" w:rsidRDefault="0034096E" w:rsidP="0034096E">
            <w:pPr>
              <w:spacing w:line="360" w:lineRule="auto"/>
              <w:jc w:val="center"/>
              <w:rPr>
                <w:rFonts w:ascii="宋体" w:hAnsi="宋体" w:cs="宋体" w:hint="eastAsia"/>
                <w:color w:val="000000"/>
                <w:sz w:val="24"/>
              </w:rPr>
            </w:pPr>
            <w:r w:rsidRPr="0034096E">
              <w:rPr>
                <w:rFonts w:ascii="宋体" w:hAnsi="宋体" w:cs="宋体"/>
                <w:color w:val="000000"/>
                <w:sz w:val="24"/>
              </w:rPr>
              <w:t>5</w:t>
            </w:r>
          </w:p>
        </w:tc>
        <w:tc>
          <w:tcPr>
            <w:tcW w:w="3544" w:type="pct"/>
            <w:tcBorders>
              <w:top w:val="single" w:sz="4" w:space="0" w:color="auto"/>
              <w:left w:val="single" w:sz="4" w:space="0" w:color="auto"/>
              <w:bottom w:val="single" w:sz="4" w:space="0" w:color="auto"/>
              <w:right w:val="single" w:sz="4" w:space="0" w:color="auto"/>
            </w:tcBorders>
            <w:vAlign w:val="center"/>
          </w:tcPr>
          <w:p w14:paraId="7B310F45" w14:textId="77777777" w:rsidR="0034096E" w:rsidRPr="0034096E" w:rsidRDefault="0034096E" w:rsidP="0034096E">
            <w:pPr>
              <w:spacing w:line="360" w:lineRule="auto"/>
              <w:rPr>
                <w:rFonts w:ascii="宋体" w:hAnsi="宋体" w:hint="eastAsia"/>
                <w:kern w:val="0"/>
                <w:sz w:val="24"/>
              </w:rPr>
            </w:pPr>
            <w:r w:rsidRPr="0034096E">
              <w:rPr>
                <w:rFonts w:ascii="宋体" w:hAnsi="宋体"/>
                <w:kern w:val="0"/>
                <w:sz w:val="24"/>
              </w:rPr>
              <w:t>根据项目服务团队人员岗位配备、专业素质，沟通能力及专业服务能力，工作责任心，团队协作精神，团队分工，岗位配备，年龄结构，服务经验等综合考量：</w:t>
            </w:r>
          </w:p>
          <w:p w14:paraId="2423B31E" w14:textId="77777777" w:rsidR="0034096E" w:rsidRPr="0034096E" w:rsidRDefault="0034096E" w:rsidP="0034096E">
            <w:pPr>
              <w:spacing w:line="360" w:lineRule="auto"/>
              <w:rPr>
                <w:rFonts w:ascii="宋体" w:hAnsi="宋体" w:hint="eastAsia"/>
                <w:kern w:val="0"/>
                <w:sz w:val="24"/>
              </w:rPr>
            </w:pPr>
            <w:r w:rsidRPr="0034096E">
              <w:rPr>
                <w:rFonts w:ascii="宋体" w:hAnsi="宋体"/>
                <w:kern w:val="0"/>
                <w:sz w:val="24"/>
              </w:rPr>
              <w:t>（1）专业素质满足项目要求，沟通能力、专业服务能力、工作责任心强，团队分工清晰，职责划分明确，年龄结构合理，工作经验丰富，得5分；</w:t>
            </w:r>
          </w:p>
          <w:p w14:paraId="089B52DA" w14:textId="77777777" w:rsidR="0034096E" w:rsidRPr="0034096E" w:rsidRDefault="0034096E" w:rsidP="0034096E">
            <w:pPr>
              <w:spacing w:line="360" w:lineRule="auto"/>
              <w:rPr>
                <w:rFonts w:ascii="宋体" w:hAnsi="宋体" w:hint="eastAsia"/>
                <w:kern w:val="0"/>
                <w:sz w:val="24"/>
              </w:rPr>
            </w:pPr>
            <w:r w:rsidRPr="0034096E">
              <w:rPr>
                <w:rFonts w:ascii="宋体" w:hAnsi="宋体"/>
                <w:kern w:val="0"/>
                <w:sz w:val="24"/>
              </w:rPr>
              <w:t>（2）专业素质满足项目要求，沟通能力、专业服务能力、工作责任心较强，团队分工较清晰，职责划分较明确，年龄结构较合理，工作经验较丰富，得3分；</w:t>
            </w:r>
          </w:p>
          <w:p w14:paraId="49C63D93" w14:textId="77777777" w:rsidR="0034096E" w:rsidRPr="0034096E" w:rsidRDefault="0034096E" w:rsidP="0034096E">
            <w:pPr>
              <w:spacing w:line="360" w:lineRule="auto"/>
              <w:rPr>
                <w:rFonts w:ascii="宋体" w:hAnsi="宋体" w:hint="eastAsia"/>
                <w:kern w:val="0"/>
                <w:sz w:val="24"/>
              </w:rPr>
            </w:pPr>
            <w:r w:rsidRPr="0034096E">
              <w:rPr>
                <w:rFonts w:ascii="宋体" w:hAnsi="宋体"/>
                <w:kern w:val="0"/>
                <w:sz w:val="24"/>
              </w:rPr>
              <w:t>（3）专业素质基本满足项目要求，沟通能力、专业服务能力、工作责任心较差，团队分工混乱，职责划分混乱，工作经验欠缺，得1分；</w:t>
            </w:r>
          </w:p>
          <w:p w14:paraId="7182DF6A" w14:textId="76746615" w:rsidR="0034096E" w:rsidRPr="0034096E" w:rsidRDefault="0034096E" w:rsidP="0034096E">
            <w:pPr>
              <w:widowControl/>
              <w:spacing w:line="360" w:lineRule="auto"/>
              <w:jc w:val="left"/>
              <w:rPr>
                <w:rFonts w:ascii="宋体" w:hAnsi="宋体" w:cs="宋体" w:hint="eastAsia"/>
                <w:color w:val="000000"/>
                <w:kern w:val="0"/>
                <w:sz w:val="24"/>
              </w:rPr>
            </w:pPr>
            <w:r w:rsidRPr="0034096E">
              <w:rPr>
                <w:rFonts w:ascii="宋体" w:hAnsi="宋体" w:cs="宋体"/>
                <w:color w:val="000000"/>
                <w:kern w:val="0"/>
                <w:sz w:val="24"/>
              </w:rPr>
              <w:t>（4）本项未提供得0分。</w:t>
            </w:r>
          </w:p>
        </w:tc>
      </w:tr>
      <w:tr w:rsidR="0034096E" w:rsidRPr="0034096E" w14:paraId="6BC32724" w14:textId="77777777" w:rsidTr="0034096E">
        <w:trPr>
          <w:trHeight w:val="990"/>
          <w:jc w:val="center"/>
        </w:trPr>
        <w:tc>
          <w:tcPr>
            <w:tcW w:w="479" w:type="pct"/>
            <w:vMerge w:val="restart"/>
            <w:tcBorders>
              <w:top w:val="single" w:sz="4" w:space="0" w:color="auto"/>
              <w:left w:val="single" w:sz="4" w:space="0" w:color="auto"/>
              <w:right w:val="single" w:sz="4" w:space="0" w:color="auto"/>
            </w:tcBorders>
            <w:vAlign w:val="center"/>
          </w:tcPr>
          <w:p w14:paraId="5A436F25" w14:textId="77777777" w:rsidR="0034096E" w:rsidRPr="0034096E" w:rsidRDefault="0034096E" w:rsidP="0034096E">
            <w:pPr>
              <w:widowControl/>
              <w:spacing w:line="360" w:lineRule="auto"/>
              <w:jc w:val="center"/>
              <w:rPr>
                <w:rFonts w:ascii="宋体" w:hAnsi="宋体" w:hint="eastAsia"/>
                <w:sz w:val="24"/>
              </w:rPr>
            </w:pPr>
            <w:r w:rsidRPr="0034096E">
              <w:rPr>
                <w:rFonts w:ascii="宋体" w:hAnsi="宋体"/>
                <w:sz w:val="24"/>
              </w:rPr>
              <w:t>5</w:t>
            </w:r>
          </w:p>
        </w:tc>
        <w:tc>
          <w:tcPr>
            <w:tcW w:w="526" w:type="pct"/>
            <w:tcBorders>
              <w:top w:val="single" w:sz="4" w:space="0" w:color="auto"/>
              <w:left w:val="single" w:sz="4" w:space="0" w:color="auto"/>
              <w:right w:val="single" w:sz="4" w:space="0" w:color="auto"/>
            </w:tcBorders>
            <w:vAlign w:val="center"/>
          </w:tcPr>
          <w:p w14:paraId="680BB701" w14:textId="77777777" w:rsidR="0034096E" w:rsidRPr="0034096E" w:rsidRDefault="0034096E" w:rsidP="0034096E">
            <w:pPr>
              <w:adjustRightInd w:val="0"/>
              <w:snapToGrid w:val="0"/>
              <w:spacing w:line="360" w:lineRule="auto"/>
              <w:jc w:val="center"/>
              <w:rPr>
                <w:rFonts w:ascii="宋体" w:hAnsi="宋体" w:hint="eastAsia"/>
                <w:sz w:val="24"/>
              </w:rPr>
            </w:pPr>
            <w:r w:rsidRPr="0034096E">
              <w:rPr>
                <w:rFonts w:ascii="宋体" w:hAnsi="宋体"/>
                <w:sz w:val="24"/>
              </w:rPr>
              <w:t>技术检测服务方案及性能</w:t>
            </w:r>
          </w:p>
          <w:p w14:paraId="24789607" w14:textId="77777777" w:rsidR="0034096E" w:rsidRPr="0034096E" w:rsidRDefault="0034096E" w:rsidP="0034096E">
            <w:pPr>
              <w:widowControl/>
              <w:spacing w:line="360" w:lineRule="auto"/>
              <w:jc w:val="center"/>
              <w:rPr>
                <w:rFonts w:ascii="宋体" w:hAnsi="宋体" w:cs="宋体" w:hint="eastAsia"/>
                <w:color w:val="000000"/>
                <w:kern w:val="0"/>
                <w:sz w:val="24"/>
              </w:rPr>
            </w:pPr>
            <w:r w:rsidRPr="0034096E">
              <w:rPr>
                <w:rFonts w:ascii="宋体" w:hAnsi="宋体"/>
                <w:sz w:val="24"/>
              </w:rPr>
              <w:t>（消防部分）</w:t>
            </w:r>
          </w:p>
        </w:tc>
        <w:tc>
          <w:tcPr>
            <w:tcW w:w="451" w:type="pct"/>
            <w:tcBorders>
              <w:top w:val="single" w:sz="4" w:space="0" w:color="auto"/>
              <w:left w:val="single" w:sz="4" w:space="0" w:color="auto"/>
              <w:bottom w:val="single" w:sz="4" w:space="0" w:color="auto"/>
              <w:right w:val="single" w:sz="4" w:space="0" w:color="auto"/>
            </w:tcBorders>
            <w:vAlign w:val="center"/>
          </w:tcPr>
          <w:p w14:paraId="41205D44" w14:textId="77777777" w:rsidR="0034096E" w:rsidRPr="0034096E" w:rsidRDefault="0034096E" w:rsidP="0034096E">
            <w:pPr>
              <w:spacing w:line="360" w:lineRule="auto"/>
              <w:jc w:val="center"/>
              <w:rPr>
                <w:rFonts w:ascii="宋体" w:hAnsi="宋体" w:cs="宋体" w:hint="eastAsia"/>
                <w:color w:val="000000"/>
                <w:sz w:val="24"/>
              </w:rPr>
            </w:pPr>
            <w:r w:rsidRPr="0034096E">
              <w:rPr>
                <w:rFonts w:ascii="宋体" w:hAnsi="宋体" w:cs="宋体"/>
                <w:color w:val="000000"/>
                <w:sz w:val="24"/>
              </w:rPr>
              <w:t>10</w:t>
            </w:r>
          </w:p>
        </w:tc>
        <w:tc>
          <w:tcPr>
            <w:tcW w:w="3544" w:type="pct"/>
            <w:tcBorders>
              <w:top w:val="single" w:sz="4" w:space="0" w:color="auto"/>
              <w:left w:val="single" w:sz="4" w:space="0" w:color="auto"/>
              <w:bottom w:val="single" w:sz="4" w:space="0" w:color="auto"/>
              <w:right w:val="single" w:sz="4" w:space="0" w:color="auto"/>
            </w:tcBorders>
            <w:vAlign w:val="center"/>
          </w:tcPr>
          <w:p w14:paraId="11A6C190" w14:textId="77777777" w:rsidR="0034096E" w:rsidRPr="0034096E" w:rsidRDefault="0034096E" w:rsidP="0034096E">
            <w:pPr>
              <w:spacing w:line="360" w:lineRule="auto"/>
              <w:rPr>
                <w:rFonts w:ascii="宋体" w:hAnsi="宋体" w:hint="eastAsia"/>
                <w:sz w:val="24"/>
              </w:rPr>
            </w:pPr>
            <w:r w:rsidRPr="0034096E">
              <w:rPr>
                <w:rFonts w:ascii="宋体" w:hAnsi="宋体"/>
                <w:sz w:val="24"/>
              </w:rPr>
              <w:t>从以下几方面对投标人工作方案进行评分:</w:t>
            </w:r>
            <w:r w:rsidRPr="0034096E">
              <w:rPr>
                <w:rFonts w:ascii="宋体" w:hAnsi="宋体" w:cs="宋体"/>
                <w:sz w:val="24"/>
              </w:rPr>
              <w:t>①</w:t>
            </w:r>
            <w:r w:rsidRPr="0034096E">
              <w:rPr>
                <w:rFonts w:ascii="宋体" w:hAnsi="宋体"/>
                <w:sz w:val="24"/>
              </w:rPr>
              <w:t>工作思路</w:t>
            </w:r>
            <w:r w:rsidRPr="0034096E">
              <w:rPr>
                <w:rFonts w:ascii="宋体" w:hAnsi="宋体" w:cs="宋体"/>
                <w:sz w:val="24"/>
              </w:rPr>
              <w:t>②</w:t>
            </w:r>
            <w:r w:rsidRPr="0034096E">
              <w:rPr>
                <w:rFonts w:ascii="宋体" w:hAnsi="宋体"/>
                <w:sz w:val="24"/>
              </w:rPr>
              <w:t>工作流程</w:t>
            </w:r>
            <w:r w:rsidRPr="0034096E">
              <w:rPr>
                <w:rFonts w:ascii="宋体" w:hAnsi="宋体" w:cs="宋体"/>
                <w:sz w:val="24"/>
              </w:rPr>
              <w:t>③</w:t>
            </w:r>
            <w:r w:rsidRPr="0034096E">
              <w:rPr>
                <w:rFonts w:ascii="宋体" w:hAnsi="宋体"/>
                <w:sz w:val="24"/>
              </w:rPr>
              <w:t>技术路线</w:t>
            </w:r>
            <w:r w:rsidRPr="0034096E">
              <w:rPr>
                <w:rFonts w:ascii="宋体" w:hAnsi="宋体" w:cs="宋体"/>
                <w:sz w:val="24"/>
              </w:rPr>
              <w:t>④</w:t>
            </w:r>
            <w:r w:rsidRPr="0034096E">
              <w:rPr>
                <w:rFonts w:ascii="宋体" w:hAnsi="宋体"/>
                <w:sz w:val="24"/>
              </w:rPr>
              <w:t>质量控制，每项2.5分，满分10分.</w:t>
            </w:r>
          </w:p>
          <w:p w14:paraId="455C6C35" w14:textId="77777777" w:rsidR="0034096E" w:rsidRPr="0034096E" w:rsidRDefault="0034096E" w:rsidP="0034096E">
            <w:pPr>
              <w:spacing w:line="360" w:lineRule="auto"/>
              <w:rPr>
                <w:rFonts w:ascii="宋体" w:hAnsi="宋体" w:hint="eastAsia"/>
                <w:sz w:val="24"/>
              </w:rPr>
            </w:pPr>
            <w:r w:rsidRPr="0034096E">
              <w:rPr>
                <w:rFonts w:ascii="宋体" w:hAnsi="宋体"/>
                <w:sz w:val="24"/>
              </w:rPr>
              <w:t>（1）对以上每一条方案分别进行阐述，有具体描述措施，符合项目需求，得2.5分；</w:t>
            </w:r>
          </w:p>
          <w:p w14:paraId="05AFFE41" w14:textId="77777777" w:rsidR="0034096E" w:rsidRPr="0034096E" w:rsidRDefault="0034096E" w:rsidP="0034096E">
            <w:pPr>
              <w:spacing w:line="360" w:lineRule="auto"/>
              <w:rPr>
                <w:rFonts w:ascii="宋体" w:hAnsi="宋体" w:hint="eastAsia"/>
                <w:sz w:val="24"/>
              </w:rPr>
            </w:pPr>
            <w:r w:rsidRPr="0034096E">
              <w:rPr>
                <w:rFonts w:ascii="宋体" w:hAnsi="宋体"/>
                <w:sz w:val="24"/>
              </w:rPr>
              <w:t>（2）每有一项内容虽进行阐述，且符合项目需求，但缺少具体措施描述，则该项得1.5分；</w:t>
            </w:r>
          </w:p>
          <w:p w14:paraId="4BB9C4A7" w14:textId="77777777" w:rsidR="0034096E" w:rsidRPr="0034096E" w:rsidRDefault="0034096E" w:rsidP="0034096E">
            <w:pPr>
              <w:spacing w:line="360" w:lineRule="auto"/>
              <w:rPr>
                <w:rFonts w:ascii="宋体" w:hAnsi="宋体" w:hint="eastAsia"/>
                <w:sz w:val="24"/>
              </w:rPr>
            </w:pPr>
            <w:r w:rsidRPr="0034096E">
              <w:rPr>
                <w:rFonts w:ascii="宋体" w:hAnsi="宋体"/>
                <w:sz w:val="24"/>
              </w:rPr>
              <w:t>（3）每有一项内容虽进行阐述，且基本符合项目需求，措施描述简单缺少针对性，则该项得0.5分；</w:t>
            </w:r>
          </w:p>
          <w:p w14:paraId="30BA079F" w14:textId="77777777" w:rsidR="0034096E" w:rsidRPr="0034096E" w:rsidRDefault="0034096E" w:rsidP="0034096E">
            <w:pPr>
              <w:spacing w:line="360" w:lineRule="auto"/>
              <w:rPr>
                <w:rFonts w:ascii="宋体" w:hAnsi="宋体" w:cs="宋体" w:hint="eastAsia"/>
                <w:color w:val="000000"/>
                <w:kern w:val="0"/>
                <w:sz w:val="24"/>
              </w:rPr>
            </w:pPr>
            <w:r w:rsidRPr="0034096E">
              <w:rPr>
                <w:rFonts w:ascii="宋体" w:hAnsi="宋体"/>
                <w:sz w:val="24"/>
              </w:rPr>
              <w:t>（4）每有一项内容未进行阐述或阐述完全不符合项目需求，得0分。</w:t>
            </w:r>
          </w:p>
        </w:tc>
      </w:tr>
      <w:tr w:rsidR="0034096E" w:rsidRPr="0034096E" w14:paraId="7A80935D" w14:textId="77777777" w:rsidTr="0034096E">
        <w:trPr>
          <w:jc w:val="center"/>
        </w:trPr>
        <w:tc>
          <w:tcPr>
            <w:tcW w:w="479" w:type="pct"/>
            <w:vMerge/>
            <w:tcBorders>
              <w:left w:val="single" w:sz="4" w:space="0" w:color="auto"/>
              <w:right w:val="single" w:sz="4" w:space="0" w:color="auto"/>
            </w:tcBorders>
            <w:vAlign w:val="center"/>
          </w:tcPr>
          <w:p w14:paraId="38C17BC0" w14:textId="77777777" w:rsidR="0034096E" w:rsidRPr="0034096E" w:rsidRDefault="0034096E" w:rsidP="0034096E">
            <w:pPr>
              <w:widowControl/>
              <w:spacing w:line="360" w:lineRule="auto"/>
              <w:jc w:val="center"/>
              <w:rPr>
                <w:rFonts w:ascii="宋体" w:hAnsi="宋体" w:hint="eastAsia"/>
                <w:sz w:val="24"/>
              </w:rPr>
            </w:pPr>
          </w:p>
        </w:tc>
        <w:tc>
          <w:tcPr>
            <w:tcW w:w="526" w:type="pct"/>
            <w:tcBorders>
              <w:top w:val="single" w:sz="4" w:space="0" w:color="auto"/>
              <w:left w:val="single" w:sz="4" w:space="0" w:color="auto"/>
              <w:right w:val="single" w:sz="4" w:space="0" w:color="auto"/>
            </w:tcBorders>
            <w:vAlign w:val="center"/>
          </w:tcPr>
          <w:p w14:paraId="71B54F56" w14:textId="77777777" w:rsidR="0034096E" w:rsidRPr="0034096E" w:rsidRDefault="0034096E" w:rsidP="0034096E">
            <w:pPr>
              <w:adjustRightInd w:val="0"/>
              <w:snapToGrid w:val="0"/>
              <w:spacing w:line="360" w:lineRule="auto"/>
              <w:jc w:val="center"/>
              <w:rPr>
                <w:rFonts w:ascii="宋体" w:hAnsi="宋体" w:hint="eastAsia"/>
                <w:sz w:val="24"/>
              </w:rPr>
            </w:pPr>
            <w:r w:rsidRPr="0034096E">
              <w:rPr>
                <w:rFonts w:ascii="宋体" w:hAnsi="宋体"/>
                <w:sz w:val="24"/>
              </w:rPr>
              <w:t>技术检测服务方案及性能</w:t>
            </w:r>
          </w:p>
          <w:p w14:paraId="53B1873C" w14:textId="77777777" w:rsidR="0034096E" w:rsidRPr="0034096E" w:rsidRDefault="0034096E" w:rsidP="0034096E">
            <w:pPr>
              <w:widowControl/>
              <w:spacing w:line="360" w:lineRule="auto"/>
              <w:jc w:val="center"/>
              <w:rPr>
                <w:rFonts w:ascii="宋体" w:hAnsi="宋体" w:cs="宋体" w:hint="eastAsia"/>
                <w:color w:val="000000"/>
                <w:kern w:val="0"/>
                <w:sz w:val="24"/>
              </w:rPr>
            </w:pPr>
            <w:r w:rsidRPr="0034096E">
              <w:rPr>
                <w:rFonts w:ascii="宋体" w:hAnsi="宋体"/>
                <w:sz w:val="24"/>
              </w:rPr>
              <w:t>（电气部分）</w:t>
            </w:r>
          </w:p>
        </w:tc>
        <w:tc>
          <w:tcPr>
            <w:tcW w:w="451" w:type="pct"/>
            <w:tcBorders>
              <w:top w:val="single" w:sz="4" w:space="0" w:color="auto"/>
              <w:left w:val="single" w:sz="4" w:space="0" w:color="auto"/>
              <w:bottom w:val="single" w:sz="4" w:space="0" w:color="auto"/>
              <w:right w:val="single" w:sz="4" w:space="0" w:color="auto"/>
            </w:tcBorders>
            <w:vAlign w:val="center"/>
          </w:tcPr>
          <w:p w14:paraId="5C9DDF56" w14:textId="77777777" w:rsidR="0034096E" w:rsidRPr="0034096E" w:rsidRDefault="0034096E" w:rsidP="0034096E">
            <w:pPr>
              <w:spacing w:line="360" w:lineRule="auto"/>
              <w:jc w:val="center"/>
              <w:rPr>
                <w:rFonts w:ascii="宋体" w:hAnsi="宋体" w:cs="宋体" w:hint="eastAsia"/>
                <w:color w:val="000000"/>
                <w:sz w:val="24"/>
              </w:rPr>
            </w:pPr>
            <w:r w:rsidRPr="0034096E">
              <w:rPr>
                <w:rFonts w:ascii="宋体" w:hAnsi="宋体" w:cs="宋体"/>
                <w:color w:val="000000"/>
                <w:sz w:val="24"/>
              </w:rPr>
              <w:t>10</w:t>
            </w:r>
          </w:p>
        </w:tc>
        <w:tc>
          <w:tcPr>
            <w:tcW w:w="3544" w:type="pct"/>
            <w:tcBorders>
              <w:top w:val="single" w:sz="4" w:space="0" w:color="auto"/>
              <w:left w:val="single" w:sz="4" w:space="0" w:color="auto"/>
              <w:bottom w:val="single" w:sz="4" w:space="0" w:color="auto"/>
              <w:right w:val="single" w:sz="4" w:space="0" w:color="auto"/>
            </w:tcBorders>
            <w:vAlign w:val="center"/>
          </w:tcPr>
          <w:p w14:paraId="2F8DDE94" w14:textId="77777777" w:rsidR="0034096E" w:rsidRPr="0034096E" w:rsidRDefault="0034096E" w:rsidP="0034096E">
            <w:pPr>
              <w:spacing w:line="360" w:lineRule="auto"/>
              <w:rPr>
                <w:rFonts w:ascii="宋体" w:hAnsi="宋体" w:hint="eastAsia"/>
                <w:sz w:val="24"/>
              </w:rPr>
            </w:pPr>
            <w:r w:rsidRPr="0034096E">
              <w:rPr>
                <w:rFonts w:ascii="宋体" w:hAnsi="宋体"/>
                <w:sz w:val="24"/>
              </w:rPr>
              <w:t>从以下几方面对投标人工作方案进行评分:</w:t>
            </w:r>
            <w:r w:rsidRPr="0034096E">
              <w:rPr>
                <w:rFonts w:ascii="宋体" w:hAnsi="宋体" w:cs="宋体"/>
                <w:sz w:val="24"/>
              </w:rPr>
              <w:t>①</w:t>
            </w:r>
            <w:r w:rsidRPr="0034096E">
              <w:rPr>
                <w:rFonts w:ascii="宋体" w:hAnsi="宋体"/>
                <w:sz w:val="24"/>
              </w:rPr>
              <w:t>工作思路</w:t>
            </w:r>
            <w:r w:rsidRPr="0034096E">
              <w:rPr>
                <w:rFonts w:ascii="宋体" w:hAnsi="宋体" w:cs="宋体"/>
                <w:sz w:val="24"/>
              </w:rPr>
              <w:t>②</w:t>
            </w:r>
            <w:r w:rsidRPr="0034096E">
              <w:rPr>
                <w:rFonts w:ascii="宋体" w:hAnsi="宋体"/>
                <w:sz w:val="24"/>
              </w:rPr>
              <w:t>工作流程</w:t>
            </w:r>
            <w:r w:rsidRPr="0034096E">
              <w:rPr>
                <w:rFonts w:ascii="宋体" w:hAnsi="宋体" w:cs="宋体"/>
                <w:sz w:val="24"/>
              </w:rPr>
              <w:t>③</w:t>
            </w:r>
            <w:r w:rsidRPr="0034096E">
              <w:rPr>
                <w:rFonts w:ascii="宋体" w:hAnsi="宋体"/>
                <w:sz w:val="24"/>
              </w:rPr>
              <w:t>技术路线</w:t>
            </w:r>
            <w:r w:rsidRPr="0034096E">
              <w:rPr>
                <w:rFonts w:ascii="宋体" w:hAnsi="宋体" w:cs="宋体"/>
                <w:sz w:val="24"/>
              </w:rPr>
              <w:t>④</w:t>
            </w:r>
            <w:r w:rsidRPr="0034096E">
              <w:rPr>
                <w:rFonts w:ascii="宋体" w:hAnsi="宋体"/>
                <w:sz w:val="24"/>
              </w:rPr>
              <w:t>质量控制，每项2.5分，满分10分</w:t>
            </w:r>
          </w:p>
          <w:p w14:paraId="70A0A2AA" w14:textId="77777777" w:rsidR="0034096E" w:rsidRPr="0034096E" w:rsidRDefault="0034096E" w:rsidP="0034096E">
            <w:pPr>
              <w:spacing w:line="360" w:lineRule="auto"/>
              <w:rPr>
                <w:rFonts w:ascii="宋体" w:hAnsi="宋体" w:hint="eastAsia"/>
                <w:sz w:val="24"/>
              </w:rPr>
            </w:pPr>
            <w:r w:rsidRPr="0034096E">
              <w:rPr>
                <w:rFonts w:ascii="宋体" w:hAnsi="宋体"/>
                <w:sz w:val="24"/>
              </w:rPr>
              <w:t>（1）对以上每一条方案分别进行阐述，有具体描述措施，符合项目需求，得2.5分；</w:t>
            </w:r>
          </w:p>
          <w:p w14:paraId="5D8D37DC" w14:textId="77777777" w:rsidR="0034096E" w:rsidRPr="0034096E" w:rsidRDefault="0034096E" w:rsidP="0034096E">
            <w:pPr>
              <w:spacing w:line="360" w:lineRule="auto"/>
              <w:rPr>
                <w:rFonts w:ascii="宋体" w:hAnsi="宋体" w:hint="eastAsia"/>
                <w:sz w:val="24"/>
              </w:rPr>
            </w:pPr>
            <w:r w:rsidRPr="0034096E">
              <w:rPr>
                <w:rFonts w:ascii="宋体" w:hAnsi="宋体"/>
                <w:sz w:val="24"/>
              </w:rPr>
              <w:t>（2）每有一项内容虽进行阐述，且符合项目需求，但缺少具体措施描述，则该项得1.5分；</w:t>
            </w:r>
          </w:p>
          <w:p w14:paraId="0DA4E68A" w14:textId="77777777" w:rsidR="0034096E" w:rsidRPr="0034096E" w:rsidRDefault="0034096E" w:rsidP="0034096E">
            <w:pPr>
              <w:spacing w:line="360" w:lineRule="auto"/>
              <w:rPr>
                <w:rFonts w:ascii="宋体" w:hAnsi="宋体" w:hint="eastAsia"/>
                <w:sz w:val="24"/>
              </w:rPr>
            </w:pPr>
            <w:r w:rsidRPr="0034096E">
              <w:rPr>
                <w:rFonts w:ascii="宋体" w:hAnsi="宋体"/>
                <w:sz w:val="24"/>
              </w:rPr>
              <w:t>（3）每有一项内容虽进行阐述，且基本符合项目需求，措施描述简单缺少针对性，则该项得0.5分；</w:t>
            </w:r>
          </w:p>
          <w:p w14:paraId="0A2CFA07" w14:textId="77777777" w:rsidR="0034096E" w:rsidRPr="0034096E" w:rsidRDefault="0034096E" w:rsidP="0034096E">
            <w:pPr>
              <w:spacing w:line="360" w:lineRule="auto"/>
              <w:jc w:val="left"/>
              <w:rPr>
                <w:rFonts w:ascii="宋体" w:hAnsi="宋体" w:cs="宋体" w:hint="eastAsia"/>
                <w:color w:val="000000"/>
                <w:kern w:val="0"/>
                <w:sz w:val="24"/>
              </w:rPr>
            </w:pPr>
            <w:r w:rsidRPr="0034096E">
              <w:rPr>
                <w:rFonts w:ascii="宋体" w:hAnsi="宋体"/>
                <w:sz w:val="24"/>
              </w:rPr>
              <w:t>（4）每有一项内容未进行阐述或阐述完全不符合项目需求，得0分。</w:t>
            </w:r>
          </w:p>
        </w:tc>
      </w:tr>
      <w:tr w:rsidR="0034096E" w:rsidRPr="0034096E" w14:paraId="0CAC4A23" w14:textId="77777777" w:rsidTr="0034096E">
        <w:trPr>
          <w:jc w:val="center"/>
        </w:trPr>
        <w:tc>
          <w:tcPr>
            <w:tcW w:w="479" w:type="pct"/>
            <w:tcBorders>
              <w:top w:val="single" w:sz="4" w:space="0" w:color="auto"/>
              <w:left w:val="single" w:sz="4" w:space="0" w:color="auto"/>
              <w:right w:val="single" w:sz="4" w:space="0" w:color="auto"/>
            </w:tcBorders>
            <w:vAlign w:val="center"/>
          </w:tcPr>
          <w:p w14:paraId="31A25929" w14:textId="77777777" w:rsidR="0034096E" w:rsidRPr="0034096E" w:rsidRDefault="0034096E" w:rsidP="0034096E">
            <w:pPr>
              <w:widowControl/>
              <w:spacing w:line="360" w:lineRule="auto"/>
              <w:jc w:val="center"/>
              <w:rPr>
                <w:rFonts w:ascii="宋体" w:hAnsi="宋体" w:hint="eastAsia"/>
                <w:color w:val="000000"/>
                <w:sz w:val="24"/>
              </w:rPr>
            </w:pPr>
            <w:r w:rsidRPr="0034096E">
              <w:rPr>
                <w:rFonts w:ascii="宋体" w:hAnsi="宋体"/>
                <w:color w:val="000000"/>
                <w:sz w:val="24"/>
              </w:rPr>
              <w:t>6</w:t>
            </w:r>
          </w:p>
        </w:tc>
        <w:tc>
          <w:tcPr>
            <w:tcW w:w="526" w:type="pct"/>
            <w:tcBorders>
              <w:top w:val="single" w:sz="4" w:space="0" w:color="auto"/>
              <w:left w:val="single" w:sz="4" w:space="0" w:color="auto"/>
              <w:right w:val="single" w:sz="4" w:space="0" w:color="auto"/>
            </w:tcBorders>
            <w:vAlign w:val="center"/>
          </w:tcPr>
          <w:p w14:paraId="3C4355D5" w14:textId="77777777" w:rsidR="0034096E" w:rsidRPr="0034096E" w:rsidRDefault="0034096E" w:rsidP="0034096E">
            <w:pPr>
              <w:widowControl/>
              <w:spacing w:line="360" w:lineRule="auto"/>
              <w:jc w:val="center"/>
              <w:rPr>
                <w:rFonts w:ascii="宋体" w:hAnsi="宋体" w:cs="宋体" w:hint="eastAsia"/>
                <w:color w:val="000000"/>
                <w:kern w:val="0"/>
                <w:sz w:val="24"/>
              </w:rPr>
            </w:pPr>
            <w:r w:rsidRPr="0034096E">
              <w:rPr>
                <w:rFonts w:ascii="宋体" w:hAnsi="宋体"/>
                <w:color w:val="000000"/>
                <w:sz w:val="24"/>
              </w:rPr>
              <w:t>项目管理实施方案</w:t>
            </w:r>
          </w:p>
        </w:tc>
        <w:tc>
          <w:tcPr>
            <w:tcW w:w="451" w:type="pct"/>
            <w:tcBorders>
              <w:top w:val="single" w:sz="4" w:space="0" w:color="auto"/>
              <w:left w:val="single" w:sz="4" w:space="0" w:color="auto"/>
              <w:bottom w:val="single" w:sz="4" w:space="0" w:color="auto"/>
              <w:right w:val="single" w:sz="4" w:space="0" w:color="auto"/>
            </w:tcBorders>
            <w:vAlign w:val="center"/>
          </w:tcPr>
          <w:p w14:paraId="7E40A158" w14:textId="77777777" w:rsidR="0034096E" w:rsidRPr="0034096E" w:rsidRDefault="0034096E" w:rsidP="0034096E">
            <w:pPr>
              <w:spacing w:line="360" w:lineRule="auto"/>
              <w:jc w:val="center"/>
              <w:rPr>
                <w:rFonts w:ascii="宋体" w:hAnsi="宋体" w:cs="宋体" w:hint="eastAsia"/>
                <w:color w:val="000000"/>
                <w:sz w:val="24"/>
              </w:rPr>
            </w:pPr>
            <w:r w:rsidRPr="0034096E">
              <w:rPr>
                <w:rFonts w:ascii="宋体" w:hAnsi="宋体" w:cs="宋体"/>
                <w:color w:val="000000"/>
                <w:sz w:val="24"/>
              </w:rPr>
              <w:t>5</w:t>
            </w:r>
          </w:p>
        </w:tc>
        <w:tc>
          <w:tcPr>
            <w:tcW w:w="3544" w:type="pct"/>
            <w:tcBorders>
              <w:top w:val="single" w:sz="4" w:space="0" w:color="auto"/>
              <w:left w:val="single" w:sz="4" w:space="0" w:color="auto"/>
              <w:bottom w:val="single" w:sz="4" w:space="0" w:color="auto"/>
              <w:right w:val="single" w:sz="4" w:space="0" w:color="auto"/>
            </w:tcBorders>
            <w:vAlign w:val="center"/>
          </w:tcPr>
          <w:p w14:paraId="107AAC6D" w14:textId="77777777" w:rsidR="0034096E" w:rsidRPr="0034096E" w:rsidRDefault="0034096E" w:rsidP="0034096E">
            <w:pPr>
              <w:spacing w:line="360" w:lineRule="auto"/>
              <w:jc w:val="left"/>
              <w:rPr>
                <w:rFonts w:ascii="宋体" w:hAnsi="宋体" w:cs="宋体" w:hint="eastAsia"/>
                <w:color w:val="000000"/>
                <w:kern w:val="0"/>
                <w:sz w:val="24"/>
              </w:rPr>
            </w:pPr>
            <w:r w:rsidRPr="0034096E">
              <w:rPr>
                <w:rFonts w:ascii="宋体" w:hAnsi="宋体" w:cs="宋体"/>
                <w:color w:val="000000"/>
                <w:kern w:val="0"/>
                <w:sz w:val="24"/>
              </w:rPr>
              <w:t>（1）工作进度安排合理，工作进度时间表清晰、完成任务时间节点明确；项目管理计划科学、完整，针对性强，管理制度合理明确，能充分考虑采购需求，得5分；</w:t>
            </w:r>
          </w:p>
          <w:p w14:paraId="4D358406" w14:textId="77777777" w:rsidR="0034096E" w:rsidRPr="0034096E" w:rsidRDefault="0034096E" w:rsidP="0034096E">
            <w:pPr>
              <w:spacing w:line="360" w:lineRule="auto"/>
              <w:jc w:val="left"/>
              <w:rPr>
                <w:rFonts w:ascii="宋体" w:hAnsi="宋体" w:cs="宋体" w:hint="eastAsia"/>
                <w:color w:val="000000"/>
                <w:kern w:val="0"/>
                <w:sz w:val="24"/>
              </w:rPr>
            </w:pPr>
            <w:r w:rsidRPr="0034096E">
              <w:rPr>
                <w:rFonts w:ascii="宋体" w:hAnsi="宋体" w:cs="宋体"/>
                <w:color w:val="000000"/>
                <w:kern w:val="0"/>
                <w:sz w:val="24"/>
              </w:rPr>
              <w:t>（2）工作进度安排较合理，工作进度时间表较清晰、完成任务时间节点较明确；项目管理计划较科学、完整，管理制度较合理明确，能充分考虑采购需求，得3分；</w:t>
            </w:r>
          </w:p>
          <w:p w14:paraId="1916BD63" w14:textId="77777777" w:rsidR="0034096E" w:rsidRPr="0034096E" w:rsidRDefault="0034096E" w:rsidP="0034096E">
            <w:pPr>
              <w:spacing w:line="360" w:lineRule="auto"/>
              <w:jc w:val="left"/>
              <w:rPr>
                <w:rFonts w:ascii="宋体" w:hAnsi="宋体" w:cs="宋体" w:hint="eastAsia"/>
                <w:color w:val="000000"/>
                <w:kern w:val="0"/>
                <w:sz w:val="24"/>
              </w:rPr>
            </w:pPr>
            <w:r w:rsidRPr="0034096E">
              <w:rPr>
                <w:rFonts w:ascii="宋体" w:hAnsi="宋体" w:cs="宋体"/>
                <w:color w:val="000000"/>
                <w:kern w:val="0"/>
                <w:sz w:val="24"/>
              </w:rPr>
              <w:t>（3）工作进度安排尚可，有工作进度表和大致完成节点；管理计划科学不完整，管理制度有部分缺失，没有充分考虑采购需求得1分；</w:t>
            </w:r>
          </w:p>
          <w:p w14:paraId="186C4553" w14:textId="77777777" w:rsidR="0034096E" w:rsidRPr="0034096E" w:rsidRDefault="0034096E" w:rsidP="0034096E">
            <w:pPr>
              <w:spacing w:line="360" w:lineRule="auto"/>
              <w:jc w:val="left"/>
              <w:rPr>
                <w:rFonts w:ascii="宋体" w:hAnsi="宋体" w:cs="宋体" w:hint="eastAsia"/>
                <w:color w:val="000000"/>
                <w:kern w:val="0"/>
                <w:sz w:val="24"/>
              </w:rPr>
            </w:pPr>
            <w:r w:rsidRPr="0034096E">
              <w:rPr>
                <w:rFonts w:ascii="宋体" w:hAnsi="宋体" w:cs="宋体"/>
                <w:color w:val="000000"/>
                <w:kern w:val="0"/>
                <w:sz w:val="24"/>
              </w:rPr>
              <w:t>（4）本项未提供得0分。</w:t>
            </w:r>
          </w:p>
        </w:tc>
      </w:tr>
      <w:tr w:rsidR="0034096E" w:rsidRPr="0034096E" w14:paraId="4BAD5ABF" w14:textId="77777777" w:rsidTr="0034096E">
        <w:trPr>
          <w:jc w:val="center"/>
        </w:trPr>
        <w:tc>
          <w:tcPr>
            <w:tcW w:w="479" w:type="pct"/>
            <w:tcBorders>
              <w:top w:val="single" w:sz="4" w:space="0" w:color="auto"/>
              <w:left w:val="single" w:sz="4" w:space="0" w:color="auto"/>
              <w:right w:val="single" w:sz="4" w:space="0" w:color="auto"/>
            </w:tcBorders>
            <w:vAlign w:val="center"/>
          </w:tcPr>
          <w:p w14:paraId="48A4D10B" w14:textId="77777777" w:rsidR="0034096E" w:rsidRPr="0034096E" w:rsidRDefault="0034096E" w:rsidP="0034096E">
            <w:pPr>
              <w:widowControl/>
              <w:spacing w:line="360" w:lineRule="auto"/>
              <w:jc w:val="center"/>
              <w:rPr>
                <w:rFonts w:ascii="宋体" w:hAnsi="宋体" w:cs="宋体" w:hint="eastAsia"/>
                <w:color w:val="000000"/>
                <w:kern w:val="0"/>
                <w:sz w:val="24"/>
              </w:rPr>
            </w:pPr>
            <w:bookmarkStart w:id="755" w:name="_Hlk69393330"/>
            <w:r w:rsidRPr="0034096E">
              <w:rPr>
                <w:rFonts w:ascii="宋体" w:hAnsi="宋体" w:cs="宋体"/>
                <w:color w:val="000000"/>
                <w:kern w:val="0"/>
                <w:sz w:val="24"/>
              </w:rPr>
              <w:t>7</w:t>
            </w:r>
          </w:p>
        </w:tc>
        <w:tc>
          <w:tcPr>
            <w:tcW w:w="526" w:type="pct"/>
            <w:tcBorders>
              <w:top w:val="single" w:sz="4" w:space="0" w:color="auto"/>
              <w:left w:val="single" w:sz="4" w:space="0" w:color="auto"/>
              <w:right w:val="single" w:sz="4" w:space="0" w:color="auto"/>
            </w:tcBorders>
            <w:vAlign w:val="center"/>
          </w:tcPr>
          <w:p w14:paraId="75F472E7" w14:textId="77777777" w:rsidR="0034096E" w:rsidRPr="0034096E" w:rsidRDefault="0034096E" w:rsidP="0034096E">
            <w:pPr>
              <w:widowControl/>
              <w:spacing w:line="360" w:lineRule="auto"/>
              <w:jc w:val="center"/>
              <w:rPr>
                <w:rFonts w:ascii="宋体" w:hAnsi="宋体" w:cs="宋体" w:hint="eastAsia"/>
                <w:color w:val="000000"/>
                <w:kern w:val="0"/>
                <w:sz w:val="24"/>
              </w:rPr>
            </w:pPr>
            <w:r w:rsidRPr="0034096E">
              <w:rPr>
                <w:rFonts w:ascii="宋体" w:hAnsi="宋体" w:cs="宋体"/>
                <w:color w:val="000000"/>
                <w:kern w:val="0"/>
                <w:sz w:val="24"/>
              </w:rPr>
              <w:t>拟投入的设备情况</w:t>
            </w:r>
            <w:bookmarkEnd w:id="755"/>
          </w:p>
        </w:tc>
        <w:tc>
          <w:tcPr>
            <w:tcW w:w="451" w:type="pct"/>
            <w:tcBorders>
              <w:top w:val="single" w:sz="4" w:space="0" w:color="auto"/>
              <w:left w:val="single" w:sz="4" w:space="0" w:color="auto"/>
              <w:bottom w:val="single" w:sz="4" w:space="0" w:color="auto"/>
              <w:right w:val="single" w:sz="4" w:space="0" w:color="auto"/>
            </w:tcBorders>
            <w:vAlign w:val="center"/>
          </w:tcPr>
          <w:p w14:paraId="3DE8F4F0" w14:textId="77777777" w:rsidR="0034096E" w:rsidRPr="0034096E" w:rsidRDefault="0034096E" w:rsidP="0034096E">
            <w:pPr>
              <w:spacing w:line="360" w:lineRule="auto"/>
              <w:jc w:val="center"/>
              <w:rPr>
                <w:rFonts w:ascii="宋体" w:hAnsi="宋体" w:cs="宋体" w:hint="eastAsia"/>
                <w:color w:val="000000"/>
                <w:sz w:val="24"/>
              </w:rPr>
            </w:pPr>
            <w:r w:rsidRPr="0034096E">
              <w:rPr>
                <w:rFonts w:ascii="宋体" w:hAnsi="宋体" w:cs="宋体"/>
                <w:color w:val="000000"/>
                <w:sz w:val="24"/>
              </w:rPr>
              <w:t>5</w:t>
            </w:r>
          </w:p>
        </w:tc>
        <w:tc>
          <w:tcPr>
            <w:tcW w:w="3544" w:type="pct"/>
            <w:tcBorders>
              <w:top w:val="single" w:sz="4" w:space="0" w:color="auto"/>
              <w:left w:val="single" w:sz="4" w:space="0" w:color="auto"/>
              <w:bottom w:val="single" w:sz="4" w:space="0" w:color="auto"/>
              <w:right w:val="single" w:sz="4" w:space="0" w:color="auto"/>
            </w:tcBorders>
            <w:vAlign w:val="center"/>
          </w:tcPr>
          <w:p w14:paraId="2D09801E" w14:textId="77777777" w:rsidR="0034096E" w:rsidRPr="0034096E" w:rsidRDefault="0034096E" w:rsidP="0034096E">
            <w:pPr>
              <w:spacing w:line="360" w:lineRule="auto"/>
              <w:jc w:val="left"/>
              <w:rPr>
                <w:rFonts w:ascii="宋体" w:hAnsi="宋体" w:cs="宋体" w:hint="eastAsia"/>
                <w:b/>
                <w:bCs/>
                <w:color w:val="000000"/>
                <w:sz w:val="24"/>
              </w:rPr>
            </w:pPr>
            <w:r w:rsidRPr="0034096E">
              <w:rPr>
                <w:rFonts w:ascii="宋体" w:hAnsi="宋体" w:cs="宋体"/>
                <w:b/>
                <w:bCs/>
                <w:color w:val="000000"/>
                <w:sz w:val="24"/>
              </w:rPr>
              <w:t>综合考虑投标人针对本项目拟投入的检测设备情况：</w:t>
            </w:r>
          </w:p>
          <w:p w14:paraId="6084CC13" w14:textId="77777777" w:rsidR="0034096E" w:rsidRPr="0034096E" w:rsidRDefault="0034096E" w:rsidP="0034096E">
            <w:pPr>
              <w:spacing w:line="360" w:lineRule="auto"/>
              <w:jc w:val="left"/>
              <w:rPr>
                <w:rFonts w:ascii="宋体" w:hAnsi="宋体" w:cs="宋体" w:hint="eastAsia"/>
                <w:sz w:val="24"/>
              </w:rPr>
            </w:pPr>
            <w:r w:rsidRPr="0034096E">
              <w:rPr>
                <w:rFonts w:ascii="宋体" w:hAnsi="宋体" w:cs="宋体"/>
                <w:sz w:val="24"/>
              </w:rPr>
              <w:t>根据需求第九部分检测工具配置要求中的工具列表，每提供一项符合要求的工具得0.2分，共计25项，最多得5分。</w:t>
            </w:r>
          </w:p>
          <w:p w14:paraId="6195D230" w14:textId="2D725141" w:rsidR="0034096E" w:rsidRPr="0034096E" w:rsidRDefault="0034096E" w:rsidP="00071268">
            <w:pPr>
              <w:spacing w:line="360" w:lineRule="auto"/>
              <w:jc w:val="left"/>
              <w:rPr>
                <w:rFonts w:ascii="宋体" w:hAnsi="宋体" w:cs="宋体" w:hint="eastAsia"/>
                <w:bCs/>
                <w:iCs/>
                <w:color w:val="000000"/>
                <w:sz w:val="24"/>
              </w:rPr>
            </w:pPr>
            <w:r w:rsidRPr="0034096E">
              <w:rPr>
                <w:rFonts w:ascii="宋体" w:hAnsi="宋体" w:cs="宋体"/>
                <w:sz w:val="24"/>
              </w:rPr>
              <w:t>注：需要列表说明设备名称、品牌、型号、配置数量。</w:t>
            </w:r>
          </w:p>
        </w:tc>
      </w:tr>
      <w:tr w:rsidR="0034096E" w:rsidRPr="0034096E" w14:paraId="37A9BF54" w14:textId="77777777" w:rsidTr="0034096E">
        <w:trPr>
          <w:jc w:val="center"/>
        </w:trPr>
        <w:tc>
          <w:tcPr>
            <w:tcW w:w="479" w:type="pct"/>
            <w:tcBorders>
              <w:top w:val="single" w:sz="4" w:space="0" w:color="auto"/>
              <w:left w:val="single" w:sz="4" w:space="0" w:color="auto"/>
              <w:right w:val="single" w:sz="4" w:space="0" w:color="auto"/>
            </w:tcBorders>
            <w:vAlign w:val="center"/>
          </w:tcPr>
          <w:p w14:paraId="547F2D06" w14:textId="77777777" w:rsidR="0034096E" w:rsidRPr="0034096E" w:rsidRDefault="0034096E" w:rsidP="0034096E">
            <w:pPr>
              <w:spacing w:line="360" w:lineRule="auto"/>
              <w:jc w:val="center"/>
              <w:rPr>
                <w:rFonts w:ascii="宋体" w:hAnsi="宋体" w:cs="宋体" w:hint="eastAsia"/>
                <w:color w:val="000000"/>
                <w:kern w:val="0"/>
                <w:sz w:val="24"/>
              </w:rPr>
            </w:pPr>
            <w:bookmarkStart w:id="756" w:name="_Hlk69393352"/>
            <w:r w:rsidRPr="0034096E">
              <w:rPr>
                <w:rFonts w:ascii="宋体" w:hAnsi="宋体" w:cs="宋体"/>
                <w:color w:val="000000"/>
                <w:kern w:val="0"/>
                <w:sz w:val="24"/>
              </w:rPr>
              <w:t>8</w:t>
            </w:r>
          </w:p>
        </w:tc>
        <w:tc>
          <w:tcPr>
            <w:tcW w:w="526" w:type="pct"/>
            <w:tcBorders>
              <w:top w:val="single" w:sz="4" w:space="0" w:color="auto"/>
              <w:left w:val="single" w:sz="4" w:space="0" w:color="auto"/>
              <w:right w:val="single" w:sz="4" w:space="0" w:color="auto"/>
            </w:tcBorders>
            <w:vAlign w:val="center"/>
          </w:tcPr>
          <w:p w14:paraId="2DEF1EA4" w14:textId="77777777" w:rsidR="0034096E" w:rsidRPr="0034096E" w:rsidRDefault="0034096E" w:rsidP="0034096E">
            <w:pPr>
              <w:autoSpaceDE w:val="0"/>
              <w:autoSpaceDN w:val="0"/>
              <w:adjustRightInd w:val="0"/>
              <w:spacing w:line="360" w:lineRule="auto"/>
              <w:jc w:val="center"/>
              <w:rPr>
                <w:rFonts w:ascii="宋体" w:hAnsi="宋体" w:hint="eastAsia"/>
                <w:color w:val="000000"/>
                <w:kern w:val="0"/>
                <w:sz w:val="24"/>
              </w:rPr>
            </w:pPr>
            <w:r w:rsidRPr="0034096E">
              <w:rPr>
                <w:rFonts w:ascii="宋体" w:hAnsi="宋体"/>
                <w:color w:val="000000"/>
                <w:kern w:val="0"/>
                <w:sz w:val="24"/>
              </w:rPr>
              <w:t>突发事件处理应急预案及措施</w:t>
            </w:r>
          </w:p>
        </w:tc>
        <w:tc>
          <w:tcPr>
            <w:tcW w:w="451" w:type="pct"/>
            <w:tcBorders>
              <w:top w:val="single" w:sz="4" w:space="0" w:color="auto"/>
              <w:left w:val="single" w:sz="4" w:space="0" w:color="auto"/>
              <w:bottom w:val="single" w:sz="4" w:space="0" w:color="auto"/>
              <w:right w:val="single" w:sz="4" w:space="0" w:color="auto"/>
            </w:tcBorders>
            <w:vAlign w:val="center"/>
          </w:tcPr>
          <w:p w14:paraId="49773CCA" w14:textId="77777777" w:rsidR="0034096E" w:rsidRPr="0034096E" w:rsidRDefault="0034096E" w:rsidP="0034096E">
            <w:pPr>
              <w:autoSpaceDE w:val="0"/>
              <w:autoSpaceDN w:val="0"/>
              <w:adjustRightInd w:val="0"/>
              <w:spacing w:line="360" w:lineRule="auto"/>
              <w:jc w:val="center"/>
              <w:rPr>
                <w:rFonts w:ascii="宋体" w:hAnsi="宋体" w:hint="eastAsia"/>
                <w:color w:val="000000"/>
                <w:kern w:val="0"/>
                <w:sz w:val="24"/>
              </w:rPr>
            </w:pPr>
            <w:r w:rsidRPr="0034096E">
              <w:rPr>
                <w:rFonts w:ascii="宋体" w:hAnsi="宋体"/>
                <w:color w:val="000000"/>
                <w:kern w:val="0"/>
                <w:sz w:val="24"/>
              </w:rPr>
              <w:t>5</w:t>
            </w:r>
          </w:p>
        </w:tc>
        <w:tc>
          <w:tcPr>
            <w:tcW w:w="3544" w:type="pct"/>
            <w:tcBorders>
              <w:top w:val="single" w:sz="4" w:space="0" w:color="auto"/>
              <w:left w:val="single" w:sz="4" w:space="0" w:color="auto"/>
              <w:bottom w:val="single" w:sz="4" w:space="0" w:color="auto"/>
              <w:right w:val="single" w:sz="4" w:space="0" w:color="auto"/>
            </w:tcBorders>
            <w:vAlign w:val="center"/>
          </w:tcPr>
          <w:p w14:paraId="7E63E899" w14:textId="77777777" w:rsidR="0034096E" w:rsidRPr="0034096E" w:rsidRDefault="0034096E" w:rsidP="0034096E">
            <w:pPr>
              <w:autoSpaceDE w:val="0"/>
              <w:autoSpaceDN w:val="0"/>
              <w:adjustRightInd w:val="0"/>
              <w:spacing w:line="360" w:lineRule="auto"/>
              <w:jc w:val="left"/>
              <w:rPr>
                <w:rFonts w:ascii="宋体" w:hAnsi="宋体" w:hint="eastAsia"/>
                <w:b/>
                <w:bCs/>
                <w:color w:val="000000"/>
                <w:sz w:val="24"/>
              </w:rPr>
            </w:pPr>
            <w:r w:rsidRPr="0034096E">
              <w:rPr>
                <w:rFonts w:ascii="宋体" w:hAnsi="宋体"/>
                <w:b/>
                <w:bCs/>
                <w:color w:val="000000"/>
                <w:sz w:val="24"/>
              </w:rPr>
              <w:t>供应商应对服务过程中突发事件的应急预案和措施：</w:t>
            </w:r>
          </w:p>
          <w:p w14:paraId="59DF1FE7" w14:textId="77777777" w:rsidR="0034096E" w:rsidRPr="0034096E" w:rsidRDefault="0034096E" w:rsidP="0034096E">
            <w:pPr>
              <w:spacing w:line="360" w:lineRule="auto"/>
              <w:jc w:val="left"/>
              <w:rPr>
                <w:rFonts w:ascii="宋体" w:hAnsi="宋体" w:cs="宋体" w:hint="eastAsia"/>
                <w:color w:val="000000"/>
                <w:sz w:val="24"/>
              </w:rPr>
            </w:pPr>
            <w:r w:rsidRPr="0034096E">
              <w:rPr>
                <w:rFonts w:ascii="宋体" w:hAnsi="宋体" w:cs="宋体"/>
                <w:color w:val="000000"/>
                <w:sz w:val="24"/>
              </w:rPr>
              <w:t>（1）突发事件应急预案详细、合理、可行，且响应迅速，得5分；</w:t>
            </w:r>
          </w:p>
          <w:p w14:paraId="5FD7D787" w14:textId="77777777" w:rsidR="0034096E" w:rsidRPr="0034096E" w:rsidRDefault="0034096E" w:rsidP="0034096E">
            <w:pPr>
              <w:spacing w:line="360" w:lineRule="auto"/>
              <w:jc w:val="left"/>
              <w:rPr>
                <w:rFonts w:ascii="宋体" w:hAnsi="宋体" w:cs="宋体" w:hint="eastAsia"/>
                <w:color w:val="000000"/>
                <w:sz w:val="24"/>
              </w:rPr>
            </w:pPr>
            <w:r w:rsidRPr="0034096E">
              <w:rPr>
                <w:rFonts w:ascii="宋体" w:hAnsi="宋体" w:cs="宋体"/>
                <w:color w:val="000000"/>
                <w:sz w:val="24"/>
              </w:rPr>
              <w:t>（2）突发事件应急预案较合理、较可行，响应一般的得3分；</w:t>
            </w:r>
          </w:p>
          <w:p w14:paraId="7674447C" w14:textId="77777777" w:rsidR="0034096E" w:rsidRPr="0034096E" w:rsidRDefault="0034096E" w:rsidP="0034096E">
            <w:pPr>
              <w:spacing w:line="360" w:lineRule="auto"/>
              <w:jc w:val="left"/>
              <w:rPr>
                <w:rFonts w:ascii="宋体" w:hAnsi="宋体" w:cs="宋体" w:hint="eastAsia"/>
                <w:color w:val="000000"/>
                <w:sz w:val="24"/>
              </w:rPr>
            </w:pPr>
            <w:r w:rsidRPr="0034096E">
              <w:rPr>
                <w:rFonts w:ascii="宋体" w:hAnsi="宋体" w:cs="宋体"/>
                <w:color w:val="000000"/>
                <w:sz w:val="24"/>
              </w:rPr>
              <w:t>（3）突发事件应急预案不太合理、不可行，响应较差的得1分；</w:t>
            </w:r>
          </w:p>
          <w:p w14:paraId="65743F35" w14:textId="7EBE8F4B" w:rsidR="0034096E" w:rsidRPr="0034096E" w:rsidRDefault="0034096E" w:rsidP="0034096E">
            <w:pPr>
              <w:spacing w:line="360" w:lineRule="auto"/>
              <w:jc w:val="left"/>
              <w:rPr>
                <w:rFonts w:ascii="宋体" w:hAnsi="宋体" w:hint="eastAsia"/>
                <w:sz w:val="24"/>
              </w:rPr>
            </w:pPr>
            <w:r w:rsidRPr="0034096E">
              <w:rPr>
                <w:rFonts w:ascii="宋体" w:hAnsi="宋体" w:cs="宋体"/>
                <w:color w:val="000000"/>
                <w:kern w:val="0"/>
                <w:sz w:val="24"/>
              </w:rPr>
              <w:t>（4）本项未提供得0分。</w:t>
            </w:r>
          </w:p>
        </w:tc>
      </w:tr>
      <w:tr w:rsidR="0034096E" w:rsidRPr="0034096E" w14:paraId="261EB5A2" w14:textId="77777777" w:rsidTr="0034096E">
        <w:trPr>
          <w:jc w:val="center"/>
        </w:trPr>
        <w:tc>
          <w:tcPr>
            <w:tcW w:w="479" w:type="pct"/>
            <w:tcBorders>
              <w:top w:val="single" w:sz="4" w:space="0" w:color="auto"/>
              <w:left w:val="single" w:sz="4" w:space="0" w:color="auto"/>
              <w:right w:val="single" w:sz="4" w:space="0" w:color="auto"/>
            </w:tcBorders>
            <w:vAlign w:val="center"/>
          </w:tcPr>
          <w:p w14:paraId="061DC2A6" w14:textId="77777777" w:rsidR="0034096E" w:rsidRPr="0034096E" w:rsidRDefault="0034096E" w:rsidP="0034096E">
            <w:pPr>
              <w:spacing w:line="360" w:lineRule="auto"/>
              <w:jc w:val="center"/>
              <w:rPr>
                <w:rFonts w:ascii="宋体" w:hAnsi="宋体" w:cs="宋体" w:hint="eastAsia"/>
                <w:color w:val="000000"/>
                <w:kern w:val="0"/>
                <w:sz w:val="24"/>
              </w:rPr>
            </w:pPr>
            <w:r w:rsidRPr="0034096E">
              <w:rPr>
                <w:rFonts w:ascii="宋体" w:hAnsi="宋体" w:cs="宋体"/>
                <w:color w:val="000000"/>
                <w:kern w:val="0"/>
                <w:sz w:val="24"/>
              </w:rPr>
              <w:t>9</w:t>
            </w:r>
          </w:p>
        </w:tc>
        <w:tc>
          <w:tcPr>
            <w:tcW w:w="526" w:type="pct"/>
            <w:tcBorders>
              <w:top w:val="single" w:sz="4" w:space="0" w:color="auto"/>
              <w:left w:val="single" w:sz="4" w:space="0" w:color="auto"/>
              <w:right w:val="single" w:sz="4" w:space="0" w:color="auto"/>
            </w:tcBorders>
            <w:vAlign w:val="center"/>
          </w:tcPr>
          <w:p w14:paraId="3EC11892" w14:textId="77777777" w:rsidR="0034096E" w:rsidRPr="0034096E" w:rsidRDefault="0034096E" w:rsidP="0034096E">
            <w:pPr>
              <w:spacing w:line="360" w:lineRule="auto"/>
              <w:jc w:val="center"/>
              <w:rPr>
                <w:rFonts w:ascii="宋体" w:hAnsi="宋体" w:cs="宋体" w:hint="eastAsia"/>
                <w:color w:val="000000"/>
                <w:kern w:val="0"/>
                <w:sz w:val="24"/>
              </w:rPr>
            </w:pPr>
            <w:r w:rsidRPr="0034096E">
              <w:rPr>
                <w:rFonts w:ascii="宋体" w:hAnsi="宋体" w:cs="宋体"/>
                <w:color w:val="000000"/>
                <w:kern w:val="0"/>
                <w:sz w:val="24"/>
              </w:rPr>
              <w:t>服务承诺</w:t>
            </w:r>
            <w:bookmarkEnd w:id="756"/>
          </w:p>
        </w:tc>
        <w:tc>
          <w:tcPr>
            <w:tcW w:w="451" w:type="pct"/>
            <w:tcBorders>
              <w:top w:val="single" w:sz="4" w:space="0" w:color="auto"/>
              <w:left w:val="single" w:sz="4" w:space="0" w:color="auto"/>
              <w:bottom w:val="single" w:sz="4" w:space="0" w:color="auto"/>
              <w:right w:val="single" w:sz="4" w:space="0" w:color="auto"/>
            </w:tcBorders>
            <w:vAlign w:val="center"/>
          </w:tcPr>
          <w:p w14:paraId="10D870B5" w14:textId="77777777" w:rsidR="0034096E" w:rsidRPr="0034096E" w:rsidRDefault="0034096E" w:rsidP="0034096E">
            <w:pPr>
              <w:spacing w:line="360" w:lineRule="auto"/>
              <w:jc w:val="center"/>
              <w:rPr>
                <w:rFonts w:ascii="宋体" w:hAnsi="宋体" w:cs="宋体" w:hint="eastAsia"/>
                <w:color w:val="000000"/>
                <w:sz w:val="24"/>
              </w:rPr>
            </w:pPr>
            <w:r w:rsidRPr="0034096E">
              <w:rPr>
                <w:rFonts w:ascii="宋体" w:hAnsi="宋体" w:cs="宋体"/>
                <w:color w:val="000000"/>
                <w:sz w:val="24"/>
              </w:rPr>
              <w:t>5</w:t>
            </w:r>
          </w:p>
        </w:tc>
        <w:tc>
          <w:tcPr>
            <w:tcW w:w="3544" w:type="pct"/>
            <w:tcBorders>
              <w:top w:val="single" w:sz="4" w:space="0" w:color="auto"/>
              <w:left w:val="single" w:sz="4" w:space="0" w:color="auto"/>
              <w:bottom w:val="single" w:sz="4" w:space="0" w:color="auto"/>
              <w:right w:val="single" w:sz="4" w:space="0" w:color="auto"/>
            </w:tcBorders>
            <w:vAlign w:val="center"/>
          </w:tcPr>
          <w:p w14:paraId="5A689729" w14:textId="77777777" w:rsidR="0034096E" w:rsidRPr="0034096E" w:rsidRDefault="0034096E" w:rsidP="0034096E">
            <w:pPr>
              <w:spacing w:line="360" w:lineRule="auto"/>
              <w:jc w:val="left"/>
              <w:rPr>
                <w:rFonts w:ascii="宋体" w:hAnsi="宋体" w:cs="宋体" w:hint="eastAsia"/>
                <w:b/>
                <w:bCs/>
                <w:color w:val="000000"/>
                <w:sz w:val="24"/>
              </w:rPr>
            </w:pPr>
            <w:r w:rsidRPr="0034096E">
              <w:rPr>
                <w:rFonts w:ascii="宋体" w:hAnsi="宋体" w:cs="宋体"/>
                <w:b/>
                <w:bCs/>
                <w:color w:val="000000"/>
                <w:sz w:val="24"/>
              </w:rPr>
              <w:t>综合考虑投标人针对本项目的服务承诺：</w:t>
            </w:r>
          </w:p>
          <w:p w14:paraId="797BDDB4" w14:textId="77777777" w:rsidR="0034096E" w:rsidRPr="0034096E" w:rsidRDefault="0034096E" w:rsidP="0034096E">
            <w:pPr>
              <w:spacing w:line="360" w:lineRule="auto"/>
              <w:jc w:val="left"/>
              <w:rPr>
                <w:rFonts w:ascii="宋体" w:hAnsi="宋体" w:cs="宋体" w:hint="eastAsia"/>
                <w:color w:val="000000"/>
                <w:sz w:val="24"/>
              </w:rPr>
            </w:pPr>
            <w:r w:rsidRPr="0034096E">
              <w:rPr>
                <w:rFonts w:ascii="宋体" w:hAnsi="宋体" w:cs="宋体"/>
                <w:color w:val="000000"/>
                <w:sz w:val="24"/>
              </w:rPr>
              <w:t>（1）服务承诺完整可行、质量保证措施得力、应急措施完善，优于招标文件要求的，得5分；</w:t>
            </w:r>
          </w:p>
          <w:p w14:paraId="1FF52C1E" w14:textId="77777777" w:rsidR="0034096E" w:rsidRPr="0034096E" w:rsidRDefault="0034096E" w:rsidP="0034096E">
            <w:pPr>
              <w:spacing w:line="360" w:lineRule="auto"/>
              <w:jc w:val="left"/>
              <w:rPr>
                <w:rFonts w:ascii="宋体" w:hAnsi="宋体" w:cs="宋体" w:hint="eastAsia"/>
                <w:color w:val="000000"/>
                <w:sz w:val="24"/>
              </w:rPr>
            </w:pPr>
            <w:r w:rsidRPr="0034096E">
              <w:rPr>
                <w:rFonts w:ascii="宋体" w:hAnsi="宋体" w:cs="宋体"/>
                <w:color w:val="000000"/>
                <w:sz w:val="24"/>
              </w:rPr>
              <w:t>（2）服务承诺较完整可行、质量保证措施较得力、应急措施较完善，能较好满足招标文件要求的，得3分；</w:t>
            </w:r>
          </w:p>
          <w:p w14:paraId="1BAA39C4" w14:textId="77777777" w:rsidR="0034096E" w:rsidRPr="0034096E" w:rsidRDefault="0034096E" w:rsidP="0034096E">
            <w:pPr>
              <w:spacing w:line="360" w:lineRule="auto"/>
              <w:jc w:val="left"/>
              <w:rPr>
                <w:rFonts w:ascii="宋体" w:hAnsi="宋体" w:cs="宋体" w:hint="eastAsia"/>
                <w:color w:val="000000"/>
                <w:sz w:val="24"/>
              </w:rPr>
            </w:pPr>
            <w:r w:rsidRPr="0034096E">
              <w:rPr>
                <w:rFonts w:ascii="宋体" w:hAnsi="宋体" w:cs="宋体"/>
                <w:color w:val="000000"/>
                <w:sz w:val="24"/>
              </w:rPr>
              <w:t>（3）服务承诺不完整、质量保证措施较差、应急措施有缺陷，不满足招标文件要求的，得1分；</w:t>
            </w:r>
          </w:p>
          <w:p w14:paraId="6C76D6E3" w14:textId="6D70FCDF" w:rsidR="0034096E" w:rsidRPr="0034096E" w:rsidRDefault="0034096E" w:rsidP="0034096E">
            <w:pPr>
              <w:spacing w:line="360" w:lineRule="auto"/>
              <w:jc w:val="left"/>
              <w:rPr>
                <w:rFonts w:ascii="宋体" w:hAnsi="宋体" w:cs="宋体" w:hint="eastAsia"/>
                <w:color w:val="000000"/>
                <w:sz w:val="24"/>
              </w:rPr>
            </w:pPr>
            <w:r w:rsidRPr="0034096E">
              <w:rPr>
                <w:rFonts w:ascii="宋体" w:hAnsi="宋体" w:cs="宋体"/>
                <w:color w:val="000000"/>
                <w:kern w:val="0"/>
                <w:sz w:val="24"/>
              </w:rPr>
              <w:t>（4）本项未提供得0分。</w:t>
            </w:r>
          </w:p>
        </w:tc>
      </w:tr>
      <w:tr w:rsidR="0034096E" w:rsidRPr="0034096E" w14:paraId="1A6F8B09" w14:textId="77777777" w:rsidTr="0034096E">
        <w:trPr>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032AC260" w14:textId="77777777" w:rsidR="0034096E" w:rsidRPr="0034096E" w:rsidRDefault="0034096E" w:rsidP="0034096E">
            <w:pPr>
              <w:spacing w:line="360" w:lineRule="auto"/>
              <w:rPr>
                <w:rFonts w:ascii="宋体" w:hAnsi="宋体" w:cs="宋体" w:hint="eastAsia"/>
                <w:color w:val="000000"/>
                <w:sz w:val="24"/>
              </w:rPr>
            </w:pPr>
            <w:r w:rsidRPr="0034096E">
              <w:rPr>
                <w:rFonts w:ascii="宋体" w:hAnsi="宋体" w:cs="宋体"/>
                <w:color w:val="000000"/>
                <w:sz w:val="24"/>
              </w:rPr>
              <w:t>价格部分</w:t>
            </w:r>
          </w:p>
        </w:tc>
      </w:tr>
      <w:tr w:rsidR="0034096E" w:rsidRPr="0034096E" w14:paraId="6CE43C59" w14:textId="77777777" w:rsidTr="0034096E">
        <w:trPr>
          <w:jc w:val="center"/>
        </w:trPr>
        <w:tc>
          <w:tcPr>
            <w:tcW w:w="479" w:type="pct"/>
            <w:tcBorders>
              <w:top w:val="single" w:sz="4" w:space="0" w:color="auto"/>
              <w:left w:val="single" w:sz="4" w:space="0" w:color="auto"/>
              <w:bottom w:val="single" w:sz="4" w:space="0" w:color="auto"/>
              <w:right w:val="single" w:sz="4" w:space="0" w:color="auto"/>
            </w:tcBorders>
            <w:vAlign w:val="center"/>
          </w:tcPr>
          <w:p w14:paraId="4435878D" w14:textId="77777777" w:rsidR="0034096E" w:rsidRPr="0034096E" w:rsidRDefault="0034096E" w:rsidP="0034096E">
            <w:pPr>
              <w:spacing w:line="360" w:lineRule="auto"/>
              <w:jc w:val="center"/>
              <w:rPr>
                <w:rFonts w:ascii="宋体" w:hAnsi="宋体" w:cs="宋体" w:hint="eastAsia"/>
                <w:color w:val="000000"/>
                <w:kern w:val="0"/>
                <w:sz w:val="24"/>
              </w:rPr>
            </w:pPr>
            <w:r w:rsidRPr="0034096E">
              <w:rPr>
                <w:rFonts w:ascii="宋体" w:hAnsi="宋体" w:cs="宋体"/>
                <w:color w:val="000000"/>
                <w:kern w:val="0"/>
                <w:sz w:val="24"/>
              </w:rPr>
              <w:t>10</w:t>
            </w:r>
          </w:p>
        </w:tc>
        <w:tc>
          <w:tcPr>
            <w:tcW w:w="526" w:type="pct"/>
            <w:tcBorders>
              <w:top w:val="single" w:sz="4" w:space="0" w:color="auto"/>
              <w:left w:val="single" w:sz="4" w:space="0" w:color="auto"/>
              <w:bottom w:val="single" w:sz="4" w:space="0" w:color="auto"/>
              <w:right w:val="single" w:sz="4" w:space="0" w:color="auto"/>
            </w:tcBorders>
            <w:vAlign w:val="center"/>
          </w:tcPr>
          <w:p w14:paraId="549E0E4E" w14:textId="77777777" w:rsidR="0034096E" w:rsidRPr="0034096E" w:rsidRDefault="0034096E" w:rsidP="0034096E">
            <w:pPr>
              <w:autoSpaceDE w:val="0"/>
              <w:autoSpaceDN w:val="0"/>
              <w:adjustRightInd w:val="0"/>
              <w:spacing w:line="360" w:lineRule="auto"/>
              <w:jc w:val="left"/>
              <w:rPr>
                <w:rFonts w:ascii="宋体" w:hAnsi="宋体" w:hint="eastAsia"/>
                <w:color w:val="000000"/>
                <w:kern w:val="0"/>
                <w:sz w:val="24"/>
              </w:rPr>
            </w:pPr>
            <w:r w:rsidRPr="0034096E">
              <w:rPr>
                <w:rFonts w:ascii="宋体" w:hAnsi="宋体"/>
                <w:color w:val="000000"/>
                <w:kern w:val="0"/>
                <w:sz w:val="24"/>
              </w:rPr>
              <w:t>价格分</w:t>
            </w:r>
          </w:p>
        </w:tc>
        <w:tc>
          <w:tcPr>
            <w:tcW w:w="451" w:type="pct"/>
            <w:tcBorders>
              <w:top w:val="single" w:sz="4" w:space="0" w:color="auto"/>
              <w:left w:val="single" w:sz="4" w:space="0" w:color="auto"/>
              <w:bottom w:val="single" w:sz="4" w:space="0" w:color="auto"/>
              <w:right w:val="single" w:sz="4" w:space="0" w:color="auto"/>
            </w:tcBorders>
            <w:vAlign w:val="center"/>
          </w:tcPr>
          <w:p w14:paraId="4E979742" w14:textId="77777777" w:rsidR="0034096E" w:rsidRPr="0034096E" w:rsidRDefault="0034096E" w:rsidP="0034096E">
            <w:pPr>
              <w:autoSpaceDE w:val="0"/>
              <w:autoSpaceDN w:val="0"/>
              <w:adjustRightInd w:val="0"/>
              <w:spacing w:line="360" w:lineRule="auto"/>
              <w:jc w:val="left"/>
              <w:rPr>
                <w:rFonts w:ascii="宋体" w:hAnsi="宋体" w:hint="eastAsia"/>
                <w:color w:val="000000"/>
                <w:kern w:val="0"/>
                <w:sz w:val="24"/>
              </w:rPr>
            </w:pPr>
            <w:r w:rsidRPr="0034096E">
              <w:rPr>
                <w:rFonts w:ascii="宋体" w:hAnsi="宋体"/>
                <w:color w:val="000000"/>
                <w:kern w:val="0"/>
                <w:sz w:val="24"/>
              </w:rPr>
              <w:t>10</w:t>
            </w:r>
          </w:p>
        </w:tc>
        <w:tc>
          <w:tcPr>
            <w:tcW w:w="3544" w:type="pct"/>
            <w:tcBorders>
              <w:top w:val="single" w:sz="4" w:space="0" w:color="auto"/>
              <w:left w:val="single" w:sz="4" w:space="0" w:color="auto"/>
              <w:bottom w:val="single" w:sz="4" w:space="0" w:color="auto"/>
              <w:right w:val="single" w:sz="4" w:space="0" w:color="auto"/>
            </w:tcBorders>
            <w:vAlign w:val="center"/>
          </w:tcPr>
          <w:p w14:paraId="28929F69" w14:textId="77777777" w:rsidR="0034096E" w:rsidRPr="0034096E" w:rsidRDefault="0034096E" w:rsidP="0034096E">
            <w:pPr>
              <w:spacing w:line="360" w:lineRule="auto"/>
              <w:rPr>
                <w:rFonts w:ascii="宋体" w:hAnsi="宋体" w:cs="宋体" w:hint="eastAsia"/>
                <w:color w:val="000000"/>
                <w:sz w:val="24"/>
              </w:rPr>
            </w:pPr>
            <w:r w:rsidRPr="0034096E">
              <w:rPr>
                <w:rFonts w:ascii="宋体" w:hAnsi="宋体" w:cs="宋体"/>
                <w:color w:val="000000"/>
                <w:sz w:val="24"/>
              </w:rPr>
              <w:t>满足招标文件要求的最低投标价格为评标基准价，其价格分为满分。其他供应商的价格分统一按照下列公式计算：</w:t>
            </w:r>
          </w:p>
          <w:p w14:paraId="1BFA5038" w14:textId="77777777" w:rsidR="0034096E" w:rsidRPr="0034096E" w:rsidRDefault="0034096E" w:rsidP="0034096E">
            <w:pPr>
              <w:autoSpaceDE w:val="0"/>
              <w:autoSpaceDN w:val="0"/>
              <w:adjustRightInd w:val="0"/>
              <w:spacing w:line="360" w:lineRule="auto"/>
              <w:jc w:val="left"/>
              <w:rPr>
                <w:rFonts w:ascii="宋体" w:hAnsi="宋体" w:hint="eastAsia"/>
                <w:color w:val="000000"/>
                <w:kern w:val="0"/>
                <w:sz w:val="24"/>
              </w:rPr>
            </w:pPr>
            <w:r w:rsidRPr="0034096E">
              <w:rPr>
                <w:rFonts w:ascii="宋体" w:hAnsi="宋体"/>
                <w:color w:val="000000"/>
                <w:kern w:val="0"/>
                <w:sz w:val="24"/>
              </w:rPr>
              <w:t>报价得分=（评标基准价/投标报价）×10</w:t>
            </w:r>
          </w:p>
        </w:tc>
      </w:tr>
      <w:tr w:rsidR="0034096E" w:rsidRPr="0034096E" w14:paraId="6781EA42" w14:textId="77777777" w:rsidTr="0034096E">
        <w:trPr>
          <w:jc w:val="center"/>
        </w:trPr>
        <w:tc>
          <w:tcPr>
            <w:tcW w:w="5000" w:type="pct"/>
            <w:gridSpan w:val="4"/>
            <w:tcBorders>
              <w:top w:val="single" w:sz="4" w:space="0" w:color="auto"/>
              <w:left w:val="single" w:sz="4" w:space="0" w:color="auto"/>
              <w:right w:val="single" w:sz="4" w:space="0" w:color="auto"/>
            </w:tcBorders>
            <w:vAlign w:val="center"/>
          </w:tcPr>
          <w:p w14:paraId="0AEC1187" w14:textId="77777777" w:rsidR="0034096E" w:rsidRPr="0034096E" w:rsidRDefault="0034096E" w:rsidP="0034096E">
            <w:pPr>
              <w:spacing w:line="360" w:lineRule="auto"/>
              <w:rPr>
                <w:rFonts w:ascii="宋体" w:hAnsi="宋体" w:cs="宋体" w:hint="eastAsia"/>
                <w:kern w:val="0"/>
                <w:sz w:val="24"/>
              </w:rPr>
            </w:pPr>
            <w:r w:rsidRPr="0034096E">
              <w:rPr>
                <w:rFonts w:ascii="宋体" w:hAnsi="宋体" w:cs="宋体"/>
                <w:kern w:val="0"/>
                <w:sz w:val="24"/>
              </w:rPr>
              <w:t>注：1.以上证书均需在有效期内，上述证书需提供证书复印件并加盖投标人公章,按规定需要年度监审的，需要提供有关的监审标识或附监审报告页，否则不得分。</w:t>
            </w:r>
          </w:p>
          <w:p w14:paraId="1D6930CD" w14:textId="77777777" w:rsidR="0034096E" w:rsidRPr="0034096E" w:rsidRDefault="0034096E" w:rsidP="0034096E">
            <w:pPr>
              <w:spacing w:line="360" w:lineRule="auto"/>
              <w:rPr>
                <w:rFonts w:ascii="宋体" w:hAnsi="宋体" w:cs="宋体" w:hint="eastAsia"/>
                <w:color w:val="000000"/>
                <w:sz w:val="24"/>
              </w:rPr>
            </w:pPr>
            <w:r w:rsidRPr="0034096E">
              <w:rPr>
                <w:rFonts w:ascii="宋体" w:hAnsi="宋体" w:cs="宋体"/>
                <w:kern w:val="0"/>
                <w:sz w:val="24"/>
              </w:rPr>
              <w:t>2.以上证明文件均需提供复印件，并加盖投标人公章，未按要求提供视为不满足。</w:t>
            </w:r>
          </w:p>
        </w:tc>
      </w:tr>
    </w:tbl>
    <w:p w14:paraId="0078D1F1" w14:textId="77777777" w:rsidR="00EE7E8B" w:rsidRPr="0034096E" w:rsidRDefault="00EE7E8B" w:rsidP="00414E2B">
      <w:pPr>
        <w:spacing w:line="360" w:lineRule="auto"/>
        <w:rPr>
          <w:rFonts w:ascii="宋体" w:hAnsi="宋体" w:hint="eastAsia"/>
          <w:b/>
          <w:bCs/>
          <w:sz w:val="24"/>
        </w:rPr>
      </w:pPr>
    </w:p>
    <w:p w14:paraId="361ABE67" w14:textId="77777777" w:rsidR="00EE7E8B" w:rsidRDefault="00D6502A">
      <w:pPr>
        <w:spacing w:line="360" w:lineRule="auto"/>
        <w:ind w:firstLine="723"/>
        <w:jc w:val="center"/>
        <w:outlineLvl w:val="0"/>
        <w:rPr>
          <w:rFonts w:ascii="宋体" w:hAnsi="宋体" w:hint="eastAsia"/>
          <w:b/>
          <w:sz w:val="36"/>
          <w:szCs w:val="36"/>
        </w:rPr>
      </w:pPr>
      <w:r>
        <w:rPr>
          <w:rFonts w:ascii="宋体" w:hAnsi="宋体"/>
          <w:b/>
          <w:sz w:val="36"/>
          <w:szCs w:val="36"/>
        </w:rPr>
        <w:br w:type="page"/>
      </w:r>
      <w:bookmarkStart w:id="757" w:name="_Toc231927517"/>
      <w:r>
        <w:rPr>
          <w:rFonts w:ascii="宋体" w:hAnsi="宋体"/>
          <w:b/>
          <w:sz w:val="36"/>
          <w:szCs w:val="36"/>
        </w:rPr>
        <w:t>第五章  采购需求</w:t>
      </w:r>
      <w:bookmarkEnd w:id="757"/>
    </w:p>
    <w:p w14:paraId="45186EAA" w14:textId="77777777" w:rsidR="00EE7E8B" w:rsidRDefault="00EE7E8B">
      <w:pPr>
        <w:spacing w:line="360" w:lineRule="auto"/>
        <w:jc w:val="left"/>
        <w:rPr>
          <w:rFonts w:ascii="宋体" w:hAnsi="宋体" w:cs="仿宋_GB2312" w:hint="eastAsia"/>
          <w:kern w:val="0"/>
          <w:sz w:val="24"/>
        </w:rPr>
      </w:pPr>
    </w:p>
    <w:p w14:paraId="629D2AEE" w14:textId="77777777" w:rsidR="00BD0A04" w:rsidRPr="00BD0A04" w:rsidRDefault="00BD0A04" w:rsidP="00BD0A04">
      <w:pPr>
        <w:spacing w:line="360" w:lineRule="auto"/>
        <w:rPr>
          <w:rFonts w:ascii="宋体" w:hAnsi="宋体" w:hint="eastAsia"/>
          <w:b/>
          <w:sz w:val="24"/>
          <w:szCs w:val="20"/>
        </w:rPr>
      </w:pPr>
      <w:r w:rsidRPr="00BD0A04">
        <w:rPr>
          <w:rFonts w:ascii="宋体" w:hAnsi="宋体"/>
          <w:b/>
          <w:sz w:val="24"/>
          <w:szCs w:val="20"/>
        </w:rPr>
        <w:t>本项目所属行业：其他未列明行业</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
        <w:gridCol w:w="1533"/>
        <w:gridCol w:w="2765"/>
        <w:gridCol w:w="1296"/>
        <w:gridCol w:w="1134"/>
        <w:gridCol w:w="903"/>
      </w:tblGrid>
      <w:tr w:rsidR="00BD0A04" w:rsidRPr="0034096E" w14:paraId="3FEA437F" w14:textId="77777777" w:rsidTr="0055193F">
        <w:trPr>
          <w:trHeight w:val="447"/>
        </w:trPr>
        <w:tc>
          <w:tcPr>
            <w:tcW w:w="422" w:type="pct"/>
            <w:vAlign w:val="center"/>
          </w:tcPr>
          <w:p w14:paraId="4284C51A" w14:textId="77777777" w:rsidR="00BD0A04" w:rsidRPr="0034096E" w:rsidRDefault="00BD0A04" w:rsidP="00BD0A04">
            <w:pPr>
              <w:spacing w:line="360" w:lineRule="auto"/>
              <w:jc w:val="center"/>
              <w:rPr>
                <w:rFonts w:ascii="宋体" w:hAnsi="宋体" w:hint="eastAsia"/>
                <w:b/>
                <w:sz w:val="24"/>
              </w:rPr>
            </w:pPr>
            <w:r w:rsidRPr="0034096E">
              <w:rPr>
                <w:rFonts w:ascii="宋体" w:hAnsi="宋体"/>
                <w:b/>
                <w:sz w:val="24"/>
              </w:rPr>
              <w:t>包号</w:t>
            </w:r>
          </w:p>
        </w:tc>
        <w:tc>
          <w:tcPr>
            <w:tcW w:w="946" w:type="pct"/>
            <w:vAlign w:val="center"/>
          </w:tcPr>
          <w:p w14:paraId="7A8A4BB6" w14:textId="77777777" w:rsidR="00BD0A04" w:rsidRPr="0034096E" w:rsidRDefault="00BD0A04" w:rsidP="00BD0A04">
            <w:pPr>
              <w:spacing w:line="360" w:lineRule="auto"/>
              <w:jc w:val="center"/>
              <w:rPr>
                <w:rFonts w:ascii="宋体" w:hAnsi="宋体" w:hint="eastAsia"/>
                <w:b/>
                <w:sz w:val="24"/>
              </w:rPr>
            </w:pPr>
            <w:r w:rsidRPr="0034096E">
              <w:rPr>
                <w:rFonts w:ascii="宋体" w:hAnsi="宋体"/>
                <w:b/>
                <w:sz w:val="24"/>
              </w:rPr>
              <w:t>标的名称</w:t>
            </w:r>
          </w:p>
        </w:tc>
        <w:tc>
          <w:tcPr>
            <w:tcW w:w="1689" w:type="pct"/>
            <w:vAlign w:val="center"/>
          </w:tcPr>
          <w:p w14:paraId="26877A15" w14:textId="77777777" w:rsidR="00BD0A04" w:rsidRPr="0034096E" w:rsidRDefault="00BD0A04" w:rsidP="00BD0A04">
            <w:pPr>
              <w:spacing w:line="360" w:lineRule="auto"/>
              <w:jc w:val="center"/>
              <w:rPr>
                <w:rFonts w:ascii="宋体" w:hAnsi="宋体" w:hint="eastAsia"/>
                <w:b/>
                <w:sz w:val="24"/>
              </w:rPr>
            </w:pPr>
            <w:r w:rsidRPr="0034096E">
              <w:rPr>
                <w:rFonts w:ascii="宋体" w:hAnsi="宋体"/>
                <w:b/>
                <w:sz w:val="24"/>
              </w:rPr>
              <w:t>简要技术需求</w:t>
            </w:r>
          </w:p>
        </w:tc>
        <w:tc>
          <w:tcPr>
            <w:tcW w:w="667" w:type="pct"/>
            <w:vAlign w:val="center"/>
          </w:tcPr>
          <w:p w14:paraId="36633FF0" w14:textId="77777777" w:rsidR="00BD0A04" w:rsidRPr="0034096E" w:rsidRDefault="00BD0A04" w:rsidP="00BD0A04">
            <w:pPr>
              <w:spacing w:line="360" w:lineRule="auto"/>
              <w:jc w:val="center"/>
              <w:rPr>
                <w:rFonts w:ascii="宋体" w:hAnsi="宋体" w:hint="eastAsia"/>
                <w:b/>
                <w:sz w:val="24"/>
              </w:rPr>
            </w:pPr>
            <w:r w:rsidRPr="0034096E">
              <w:rPr>
                <w:rFonts w:ascii="宋体" w:hAnsi="宋体"/>
                <w:b/>
                <w:sz w:val="24"/>
              </w:rPr>
              <w:t>预算金额（万元）</w:t>
            </w:r>
          </w:p>
        </w:tc>
        <w:tc>
          <w:tcPr>
            <w:tcW w:w="706" w:type="pct"/>
            <w:vAlign w:val="center"/>
          </w:tcPr>
          <w:p w14:paraId="18989888" w14:textId="77777777" w:rsidR="00BD0A04" w:rsidRPr="0034096E" w:rsidRDefault="00BD0A04" w:rsidP="00BD0A04">
            <w:pPr>
              <w:spacing w:line="360" w:lineRule="auto"/>
              <w:jc w:val="center"/>
              <w:rPr>
                <w:rFonts w:ascii="宋体" w:hAnsi="宋体" w:hint="eastAsia"/>
                <w:b/>
                <w:sz w:val="24"/>
              </w:rPr>
            </w:pPr>
            <w:r w:rsidRPr="0034096E">
              <w:rPr>
                <w:rFonts w:ascii="宋体" w:hAnsi="宋体"/>
                <w:b/>
                <w:sz w:val="24"/>
              </w:rPr>
              <w:t>数量</w:t>
            </w:r>
          </w:p>
        </w:tc>
        <w:tc>
          <w:tcPr>
            <w:tcW w:w="567" w:type="pct"/>
            <w:vAlign w:val="center"/>
          </w:tcPr>
          <w:p w14:paraId="312051AE" w14:textId="77777777" w:rsidR="00BD0A04" w:rsidRPr="0034096E" w:rsidRDefault="00BD0A04" w:rsidP="00BD0A04">
            <w:pPr>
              <w:spacing w:line="360" w:lineRule="auto"/>
              <w:jc w:val="center"/>
              <w:rPr>
                <w:rFonts w:ascii="宋体" w:hAnsi="宋体" w:hint="eastAsia"/>
                <w:b/>
                <w:sz w:val="24"/>
              </w:rPr>
            </w:pPr>
            <w:r w:rsidRPr="0034096E">
              <w:rPr>
                <w:rFonts w:ascii="宋体" w:hAnsi="宋体"/>
                <w:b/>
                <w:sz w:val="24"/>
              </w:rPr>
              <w:t>是否接受进口</w:t>
            </w:r>
          </w:p>
        </w:tc>
      </w:tr>
      <w:tr w:rsidR="00BD0A04" w:rsidRPr="0034096E" w14:paraId="4405419E" w14:textId="77777777" w:rsidTr="0055193F">
        <w:trPr>
          <w:trHeight w:val="90"/>
        </w:trPr>
        <w:tc>
          <w:tcPr>
            <w:tcW w:w="422" w:type="pct"/>
            <w:vAlign w:val="center"/>
          </w:tcPr>
          <w:p w14:paraId="192C3D53" w14:textId="77777777" w:rsidR="00BD0A04" w:rsidRPr="0034096E" w:rsidRDefault="00BD0A04" w:rsidP="00BD0A04">
            <w:pPr>
              <w:spacing w:line="360" w:lineRule="auto"/>
              <w:jc w:val="center"/>
              <w:rPr>
                <w:rFonts w:ascii="宋体" w:hAnsi="宋体" w:hint="eastAsia"/>
                <w:sz w:val="24"/>
              </w:rPr>
            </w:pPr>
            <w:r w:rsidRPr="0034096E">
              <w:rPr>
                <w:rFonts w:ascii="宋体" w:hAnsi="宋体"/>
                <w:sz w:val="24"/>
              </w:rPr>
              <w:t>01</w:t>
            </w:r>
          </w:p>
        </w:tc>
        <w:tc>
          <w:tcPr>
            <w:tcW w:w="946" w:type="pct"/>
            <w:vAlign w:val="center"/>
          </w:tcPr>
          <w:p w14:paraId="513958FE" w14:textId="546B16E7" w:rsidR="00BD0A04" w:rsidRPr="0034096E" w:rsidRDefault="00BD0A04" w:rsidP="00BD0A04">
            <w:pPr>
              <w:tabs>
                <w:tab w:val="left" w:pos="5580"/>
              </w:tabs>
              <w:spacing w:line="360" w:lineRule="auto"/>
              <w:jc w:val="center"/>
              <w:rPr>
                <w:rFonts w:ascii="宋体" w:hAnsi="宋体" w:hint="eastAsia"/>
                <w:sz w:val="24"/>
              </w:rPr>
            </w:pPr>
            <w:r w:rsidRPr="0034096E">
              <w:rPr>
                <w:rFonts w:ascii="宋体" w:hAnsi="宋体"/>
                <w:color w:val="000000"/>
                <w:sz w:val="24"/>
              </w:rPr>
              <w:t>北京电影学院2026年消电检服务采购项目</w:t>
            </w:r>
          </w:p>
        </w:tc>
        <w:tc>
          <w:tcPr>
            <w:tcW w:w="1689" w:type="pct"/>
            <w:vAlign w:val="center"/>
          </w:tcPr>
          <w:p w14:paraId="2017D8D3" w14:textId="7C94A820" w:rsidR="00BD0A04" w:rsidRPr="0034096E" w:rsidRDefault="00BD0A04" w:rsidP="00BD0A04">
            <w:pPr>
              <w:spacing w:line="360" w:lineRule="auto"/>
              <w:rPr>
                <w:rFonts w:ascii="宋体" w:hAnsi="宋体" w:cs="宋体" w:hint="eastAsia"/>
                <w:spacing w:val="7"/>
                <w:sz w:val="24"/>
              </w:rPr>
            </w:pPr>
            <w:r w:rsidRPr="0034096E">
              <w:rPr>
                <w:rFonts w:ascii="宋体" w:hAnsi="宋体" w:cs="宋体"/>
                <w:spacing w:val="7"/>
                <w:sz w:val="24"/>
              </w:rPr>
              <w:t>对全校主要建筑的消防设施设备及电气设备开展检测，包括北京电影学院海淀校区、怀柔校区各楼宇</w:t>
            </w:r>
            <w:r w:rsidR="004E3F1D">
              <w:rPr>
                <w:rFonts w:ascii="宋体" w:hAnsi="宋体" w:cs="宋体" w:hint="eastAsia"/>
                <w:sz w:val="24"/>
              </w:rPr>
              <w:t>（包括两校区校医院）</w:t>
            </w:r>
            <w:r w:rsidRPr="0034096E">
              <w:rPr>
                <w:rFonts w:ascii="宋体" w:hAnsi="宋体" w:cs="宋体"/>
                <w:spacing w:val="7"/>
                <w:sz w:val="24"/>
              </w:rPr>
              <w:t>，要求</w:t>
            </w:r>
            <w:r w:rsidR="002D1047" w:rsidRPr="002D1047">
              <w:rPr>
                <w:rFonts w:ascii="宋体" w:hAnsi="宋体" w:cs="宋体"/>
                <w:spacing w:val="7"/>
                <w:sz w:val="24"/>
              </w:rPr>
              <w:t>20个自然日内</w:t>
            </w:r>
            <w:r w:rsidRPr="0034096E">
              <w:rPr>
                <w:rFonts w:ascii="宋体" w:hAnsi="宋体" w:cs="宋体"/>
                <w:spacing w:val="7"/>
                <w:sz w:val="24"/>
              </w:rPr>
              <w:t>完成。</w:t>
            </w:r>
          </w:p>
        </w:tc>
        <w:tc>
          <w:tcPr>
            <w:tcW w:w="667" w:type="pct"/>
            <w:vAlign w:val="center"/>
          </w:tcPr>
          <w:p w14:paraId="4DE5D43E" w14:textId="77777777" w:rsidR="00BD0A04" w:rsidRPr="0034096E" w:rsidRDefault="00BD0A04" w:rsidP="00BD0A04">
            <w:pPr>
              <w:spacing w:line="360" w:lineRule="auto"/>
              <w:jc w:val="center"/>
              <w:rPr>
                <w:rFonts w:ascii="宋体" w:hAnsi="宋体" w:hint="eastAsia"/>
                <w:sz w:val="24"/>
              </w:rPr>
            </w:pPr>
            <w:r w:rsidRPr="0034096E">
              <w:rPr>
                <w:rFonts w:ascii="宋体" w:hAnsi="宋体" w:cs="仿宋"/>
                <w:sz w:val="24"/>
              </w:rPr>
              <w:t>30.151192</w:t>
            </w:r>
            <w:r w:rsidRPr="0034096E">
              <w:rPr>
                <w:rFonts w:ascii="宋体" w:hAnsi="宋体"/>
                <w:sz w:val="24"/>
              </w:rPr>
              <w:t xml:space="preserve"> </w:t>
            </w:r>
          </w:p>
        </w:tc>
        <w:tc>
          <w:tcPr>
            <w:tcW w:w="706" w:type="pct"/>
            <w:vAlign w:val="center"/>
          </w:tcPr>
          <w:p w14:paraId="050C3434" w14:textId="77777777" w:rsidR="00BD0A04" w:rsidRPr="0034096E" w:rsidRDefault="00BD0A04" w:rsidP="00BD0A04">
            <w:pPr>
              <w:spacing w:line="360" w:lineRule="auto"/>
              <w:jc w:val="center"/>
              <w:rPr>
                <w:rFonts w:ascii="宋体" w:hAnsi="宋体" w:hint="eastAsia"/>
                <w:sz w:val="24"/>
              </w:rPr>
            </w:pPr>
            <w:r w:rsidRPr="0034096E">
              <w:rPr>
                <w:rFonts w:ascii="宋体" w:hAnsi="宋体"/>
                <w:sz w:val="24"/>
              </w:rPr>
              <w:t>1项</w:t>
            </w:r>
          </w:p>
        </w:tc>
        <w:tc>
          <w:tcPr>
            <w:tcW w:w="567" w:type="pct"/>
            <w:vAlign w:val="center"/>
          </w:tcPr>
          <w:p w14:paraId="403B7506" w14:textId="77777777" w:rsidR="00BD0A04" w:rsidRPr="0034096E" w:rsidRDefault="00BD0A04" w:rsidP="00BD0A04">
            <w:pPr>
              <w:spacing w:line="360" w:lineRule="auto"/>
              <w:jc w:val="center"/>
              <w:rPr>
                <w:rFonts w:ascii="宋体" w:hAnsi="宋体" w:hint="eastAsia"/>
                <w:sz w:val="24"/>
              </w:rPr>
            </w:pPr>
            <w:r w:rsidRPr="0034096E">
              <w:rPr>
                <w:rFonts w:ascii="宋体" w:hAnsi="宋体"/>
                <w:sz w:val="24"/>
              </w:rPr>
              <w:t>否</w:t>
            </w:r>
          </w:p>
        </w:tc>
      </w:tr>
    </w:tbl>
    <w:p w14:paraId="18B32D75" w14:textId="77777777" w:rsidR="00BD0A04" w:rsidRPr="00BD0A04" w:rsidRDefault="00BD0A04" w:rsidP="00BD0A04">
      <w:pPr>
        <w:spacing w:line="360" w:lineRule="auto"/>
        <w:rPr>
          <w:rFonts w:ascii="宋体" w:hAnsi="宋体" w:hint="eastAsia"/>
          <w:b/>
          <w:sz w:val="24"/>
          <w:szCs w:val="20"/>
        </w:rPr>
      </w:pPr>
    </w:p>
    <w:p w14:paraId="6B90E9E2" w14:textId="2B5A7BC1" w:rsidR="00BD0A04" w:rsidRPr="00BD0A04" w:rsidRDefault="00BD0A04" w:rsidP="00BD0A04">
      <w:pPr>
        <w:spacing w:beforeLines="50" w:before="156" w:afterLines="50" w:after="156" w:line="360" w:lineRule="auto"/>
        <w:ind w:firstLine="420"/>
        <w:rPr>
          <w:rFonts w:ascii="宋体" w:hAnsi="宋体" w:cs="宋体" w:hint="eastAsia"/>
          <w:b/>
          <w:bCs/>
          <w:sz w:val="24"/>
        </w:rPr>
      </w:pPr>
      <w:r w:rsidRPr="00BD0A04">
        <w:rPr>
          <w:rFonts w:ascii="宋体" w:hAnsi="宋体" w:cs="宋体"/>
          <w:sz w:val="24"/>
        </w:rPr>
        <w:t>北京电影学院是北京市消防安全管理重点单位之一，按照《中华人民共和国消防法》《北京市消防条例》要求，学校委托具备相应资质的检测机构对全校主要建筑的消防设施设备及电气设备开展年度检测。生成检测记录，发现问题和隐患，告知学校进行整改和维修，保障消防、电气设备的正常使用无隐患。出具检测报告备查。</w:t>
      </w:r>
    </w:p>
    <w:p w14:paraId="316972F9" w14:textId="77777777" w:rsidR="00BD0A04" w:rsidRPr="00BD0A04" w:rsidRDefault="00BD0A04" w:rsidP="00BD0A04">
      <w:pPr>
        <w:spacing w:beforeLines="50" w:before="156" w:afterLines="50" w:after="156" w:line="360" w:lineRule="auto"/>
        <w:ind w:firstLine="420"/>
        <w:rPr>
          <w:rFonts w:ascii="宋体" w:hAnsi="宋体" w:cs="宋体" w:hint="eastAsia"/>
          <w:b/>
          <w:bCs/>
          <w:sz w:val="24"/>
        </w:rPr>
      </w:pPr>
      <w:r w:rsidRPr="00BD0A04">
        <w:rPr>
          <w:rFonts w:ascii="宋体" w:hAnsi="宋体" w:cs="宋体"/>
          <w:b/>
          <w:bCs/>
          <w:sz w:val="24"/>
        </w:rPr>
        <w:t>一、检测范围</w:t>
      </w:r>
    </w:p>
    <w:p w14:paraId="356C7547" w14:textId="77A84968" w:rsidR="00BD0A04" w:rsidRPr="00BD0A04" w:rsidRDefault="00BD0A04" w:rsidP="00BD0A04">
      <w:pPr>
        <w:spacing w:beforeLines="50" w:before="156" w:afterLines="50" w:after="156" w:line="360" w:lineRule="auto"/>
        <w:ind w:firstLine="420"/>
        <w:rPr>
          <w:rFonts w:ascii="宋体" w:hAnsi="宋体" w:cs="宋体" w:hint="eastAsia"/>
          <w:sz w:val="24"/>
        </w:rPr>
      </w:pPr>
      <w:r w:rsidRPr="00BD0A04">
        <w:rPr>
          <w:rFonts w:ascii="宋体" w:hAnsi="宋体" w:cs="宋体"/>
          <w:sz w:val="24"/>
        </w:rPr>
        <w:t>包括北京</w:t>
      </w:r>
      <w:r w:rsidRPr="00BD0A04">
        <w:rPr>
          <w:rFonts w:ascii="宋体" w:hAnsi="宋体" w:cs="宋体"/>
          <w:spacing w:val="7"/>
          <w:sz w:val="24"/>
          <w:szCs w:val="20"/>
        </w:rPr>
        <w:t>电影学院海淀校区、怀柔校区各</w:t>
      </w:r>
      <w:r w:rsidRPr="00BD0A04">
        <w:rPr>
          <w:rFonts w:ascii="宋体" w:hAnsi="宋体" w:cs="宋体"/>
          <w:sz w:val="24"/>
        </w:rPr>
        <w:t>楼宇</w:t>
      </w:r>
      <w:r w:rsidR="004E3F1D">
        <w:rPr>
          <w:rFonts w:ascii="宋体" w:hAnsi="宋体" w:cs="宋体" w:hint="eastAsia"/>
          <w:sz w:val="24"/>
        </w:rPr>
        <w:t>（包括两校区校医院）</w:t>
      </w:r>
      <w:r w:rsidRPr="00BD0A04">
        <w:rPr>
          <w:rFonts w:ascii="宋体" w:hAnsi="宋体" w:cs="宋体"/>
          <w:sz w:val="24"/>
        </w:rPr>
        <w:t>，具体见附件&lt;&lt;两校区建筑面积情况汇总&gt;&gt;。</w:t>
      </w:r>
    </w:p>
    <w:p w14:paraId="1CDBEED3" w14:textId="77777777" w:rsidR="00BD0A04" w:rsidRPr="00BD0A04" w:rsidRDefault="00BD0A04" w:rsidP="00BD0A04">
      <w:pPr>
        <w:spacing w:beforeLines="50" w:before="156" w:afterLines="50" w:after="156" w:line="360" w:lineRule="auto"/>
        <w:ind w:firstLineChars="200" w:firstLine="482"/>
        <w:rPr>
          <w:rFonts w:ascii="宋体" w:hAnsi="宋体" w:cs="宋体" w:hint="eastAsia"/>
          <w:b/>
          <w:bCs/>
          <w:sz w:val="24"/>
        </w:rPr>
      </w:pPr>
      <w:r w:rsidRPr="00BD0A04">
        <w:rPr>
          <w:rFonts w:ascii="宋体" w:hAnsi="宋体" w:cs="宋体"/>
          <w:b/>
          <w:bCs/>
          <w:sz w:val="24"/>
        </w:rPr>
        <w:t xml:space="preserve">二、检测依据规范 </w:t>
      </w:r>
    </w:p>
    <w:p w14:paraId="3C65D9D0"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Calibri"/>
          <w:bCs/>
          <w:kern w:val="0"/>
          <w:sz w:val="24"/>
          <w:szCs w:val="20"/>
        </w:rPr>
        <w:t>★</w:t>
      </w:r>
      <w:r w:rsidRPr="00BD0A04">
        <w:rPr>
          <w:rFonts w:ascii="宋体" w:hAnsi="宋体" w:cs="宋体"/>
          <w:sz w:val="24"/>
        </w:rPr>
        <w:t>《建筑防火通用规范》（GB 55037-2022）</w:t>
      </w:r>
    </w:p>
    <w:p w14:paraId="2A61CD24"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Calibri"/>
          <w:bCs/>
          <w:kern w:val="0"/>
          <w:sz w:val="24"/>
          <w:szCs w:val="20"/>
        </w:rPr>
        <w:t>★</w:t>
      </w:r>
      <w:r w:rsidRPr="00BD0A04">
        <w:rPr>
          <w:rFonts w:ascii="宋体" w:hAnsi="宋体" w:cs="宋体"/>
          <w:sz w:val="24"/>
        </w:rPr>
        <w:t>火灾自动报警系统设计规范GB 50116-2013</w:t>
      </w:r>
    </w:p>
    <w:p w14:paraId="0507A9FC"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Calibri"/>
          <w:bCs/>
          <w:kern w:val="0"/>
          <w:sz w:val="24"/>
          <w:szCs w:val="20"/>
        </w:rPr>
        <w:t>★</w:t>
      </w:r>
      <w:r w:rsidRPr="00BD0A04">
        <w:rPr>
          <w:rFonts w:ascii="宋体" w:hAnsi="宋体" w:cs="宋体"/>
          <w:sz w:val="24"/>
        </w:rPr>
        <w:t>火灾自动报警系统施工及验收标准GB 50166-2019</w:t>
      </w:r>
    </w:p>
    <w:p w14:paraId="1210DC1A"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Calibri"/>
          <w:bCs/>
          <w:kern w:val="0"/>
          <w:sz w:val="24"/>
          <w:szCs w:val="20"/>
        </w:rPr>
        <w:t>★</w:t>
      </w:r>
      <w:r w:rsidRPr="00BD0A04">
        <w:rPr>
          <w:rFonts w:ascii="宋体" w:hAnsi="宋体" w:cs="宋体"/>
          <w:sz w:val="24"/>
        </w:rPr>
        <w:t>自动喷水灭火系统施工及验收规范GB 50261-2017</w:t>
      </w:r>
    </w:p>
    <w:p w14:paraId="2BD883B9"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Calibri"/>
          <w:bCs/>
          <w:kern w:val="0"/>
          <w:sz w:val="24"/>
          <w:szCs w:val="20"/>
        </w:rPr>
        <w:t>★</w:t>
      </w:r>
      <w:r w:rsidRPr="00BD0A04">
        <w:rPr>
          <w:rFonts w:ascii="宋体" w:hAnsi="宋体" w:cs="宋体"/>
          <w:sz w:val="24"/>
        </w:rPr>
        <w:t>自动喷水灭火系统设计规范GB 50084-2017</w:t>
      </w:r>
    </w:p>
    <w:p w14:paraId="2C42257A"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Calibri"/>
          <w:bCs/>
          <w:kern w:val="0"/>
          <w:sz w:val="24"/>
          <w:szCs w:val="20"/>
        </w:rPr>
        <w:t>★</w:t>
      </w:r>
      <w:r w:rsidRPr="00BD0A04">
        <w:rPr>
          <w:rFonts w:ascii="宋体" w:hAnsi="宋体" w:cs="宋体"/>
          <w:sz w:val="24"/>
        </w:rPr>
        <w:t>《消防设施通用规范》（GB 55036-2022）</w:t>
      </w:r>
    </w:p>
    <w:p w14:paraId="00A487ED"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Calibri"/>
          <w:bCs/>
          <w:kern w:val="0"/>
          <w:sz w:val="24"/>
          <w:szCs w:val="20"/>
        </w:rPr>
        <w:t>★</w:t>
      </w:r>
      <w:r w:rsidRPr="00BD0A04">
        <w:rPr>
          <w:rFonts w:ascii="宋体" w:hAnsi="宋体" w:cs="宋体"/>
          <w:sz w:val="24"/>
        </w:rPr>
        <w:t>固定消防炮灭火系统施工及验收规范GB 50498-2009</w:t>
      </w:r>
    </w:p>
    <w:p w14:paraId="42FF30F7"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Calibri"/>
          <w:bCs/>
          <w:kern w:val="0"/>
          <w:sz w:val="24"/>
          <w:szCs w:val="20"/>
        </w:rPr>
        <w:t>★</w:t>
      </w:r>
      <w:r w:rsidRPr="00BD0A04">
        <w:rPr>
          <w:rFonts w:ascii="宋体" w:hAnsi="宋体" w:cs="宋体"/>
          <w:sz w:val="24"/>
        </w:rPr>
        <w:t>气体灭火系统施工及验收规范GB 50263-2007</w:t>
      </w:r>
    </w:p>
    <w:p w14:paraId="53065177"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Calibri"/>
          <w:bCs/>
          <w:kern w:val="0"/>
          <w:sz w:val="24"/>
          <w:szCs w:val="20"/>
        </w:rPr>
        <w:t>★</w:t>
      </w:r>
      <w:r w:rsidRPr="00BD0A04">
        <w:rPr>
          <w:rFonts w:ascii="宋体" w:hAnsi="宋体" w:cs="宋体"/>
          <w:sz w:val="24"/>
        </w:rPr>
        <w:t>气体灭火系统设计规范GB 50370-2005</w:t>
      </w:r>
    </w:p>
    <w:p w14:paraId="34703073"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Calibri"/>
          <w:bCs/>
          <w:kern w:val="0"/>
          <w:sz w:val="24"/>
          <w:szCs w:val="20"/>
        </w:rPr>
        <w:t>★</w:t>
      </w:r>
      <w:r w:rsidRPr="00BD0A04">
        <w:rPr>
          <w:rFonts w:ascii="宋体" w:hAnsi="宋体" w:cs="宋体"/>
          <w:sz w:val="24"/>
        </w:rPr>
        <w:t>消防给水及消火栓系统技术规范 GB50974-2014</w:t>
      </w:r>
    </w:p>
    <w:p w14:paraId="4EFF8D09"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Calibri"/>
          <w:bCs/>
          <w:kern w:val="0"/>
          <w:sz w:val="24"/>
          <w:szCs w:val="20"/>
        </w:rPr>
        <w:t>★</w:t>
      </w:r>
      <w:r w:rsidRPr="00BD0A04">
        <w:rPr>
          <w:rFonts w:ascii="宋体" w:hAnsi="宋体" w:cs="宋体"/>
          <w:sz w:val="24"/>
        </w:rPr>
        <w:t>防火卷帘、防火门、防火窗施工及验收规范GB 50877-2014</w:t>
      </w:r>
    </w:p>
    <w:p w14:paraId="3CD26344"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Calibri"/>
          <w:bCs/>
          <w:kern w:val="0"/>
          <w:sz w:val="24"/>
          <w:szCs w:val="20"/>
        </w:rPr>
        <w:t>★</w:t>
      </w:r>
      <w:r w:rsidRPr="00BD0A04">
        <w:rPr>
          <w:rFonts w:ascii="宋体" w:hAnsi="宋体" w:cs="宋体"/>
          <w:sz w:val="24"/>
        </w:rPr>
        <w:t>建筑灭火器配置设计规范GB 50140-2005</w:t>
      </w:r>
    </w:p>
    <w:p w14:paraId="6E370F1A"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Calibri"/>
          <w:bCs/>
          <w:kern w:val="0"/>
          <w:sz w:val="24"/>
          <w:szCs w:val="20"/>
        </w:rPr>
        <w:t>★</w:t>
      </w:r>
      <w:r w:rsidRPr="00BD0A04">
        <w:rPr>
          <w:rFonts w:ascii="宋体" w:hAnsi="宋体" w:cs="宋体"/>
          <w:sz w:val="24"/>
        </w:rPr>
        <w:t>建筑灭火器配置验收及检查规范GB 50444-2008</w:t>
      </w:r>
    </w:p>
    <w:p w14:paraId="50A6404B"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消防技术服务机构设备配备XF 1157-2014</w:t>
      </w:r>
    </w:p>
    <w:p w14:paraId="59BA2DDB"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Calibri"/>
          <w:bCs/>
          <w:kern w:val="0"/>
          <w:sz w:val="24"/>
          <w:szCs w:val="20"/>
        </w:rPr>
        <w:t>★</w:t>
      </w:r>
      <w:r w:rsidRPr="00BD0A04">
        <w:rPr>
          <w:rFonts w:ascii="宋体" w:hAnsi="宋体" w:cs="宋体"/>
          <w:sz w:val="24"/>
        </w:rPr>
        <w:t>低压配电设计规范GB 50054-2011</w:t>
      </w:r>
    </w:p>
    <w:p w14:paraId="567E14F5"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电气防火检测技术规范DB11/065-2022</w:t>
      </w:r>
    </w:p>
    <w:p w14:paraId="3DF6D225"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电气防火检测评定规则T/BJXF 009—2023</w:t>
      </w:r>
    </w:p>
    <w:p w14:paraId="40E8B8CC"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上述未列明的其它现行消防法律、法规、规范以及设计施工中要求的其它规范及补充标准规范。</w:t>
      </w:r>
    </w:p>
    <w:p w14:paraId="3B063E68"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注：以项目实施时的最新法律法规及规范为准。</w:t>
      </w:r>
    </w:p>
    <w:p w14:paraId="7994DC84" w14:textId="77777777" w:rsidR="00BD0A04" w:rsidRPr="00BD0A04" w:rsidRDefault="00BD0A04" w:rsidP="00BD0A04">
      <w:pPr>
        <w:spacing w:beforeLines="50" w:before="156" w:afterLines="50" w:after="156" w:line="360" w:lineRule="auto"/>
        <w:ind w:firstLineChars="200" w:firstLine="482"/>
        <w:rPr>
          <w:rFonts w:ascii="宋体" w:hAnsi="宋体" w:cs="宋体" w:hint="eastAsia"/>
          <w:b/>
          <w:bCs/>
          <w:sz w:val="24"/>
        </w:rPr>
      </w:pPr>
      <w:r w:rsidRPr="00BD0A04">
        <w:rPr>
          <w:rFonts w:ascii="宋体" w:hAnsi="宋体" w:cs="宋体"/>
          <w:b/>
          <w:bCs/>
          <w:sz w:val="24"/>
        </w:rPr>
        <w:t>三、建筑消防设施的检测内容=</w:t>
      </w:r>
    </w:p>
    <w:p w14:paraId="5EDCB1C2"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1.火灾自动报警系统</w:t>
      </w:r>
    </w:p>
    <w:p w14:paraId="539C386A"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（1）检测火灾自动报警系统线路的绝缘电阻、接地电阻、系统的接地、管线的安装及其保护状况。</w:t>
      </w:r>
    </w:p>
    <w:p w14:paraId="2B2D2BA7" w14:textId="33082D12"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（2）检测火灾探测器和手动报警按钮的设置状况、安装质量、保护半径及与周围遮挡物的距离等，并按50%的比例抽检其报警功能。</w:t>
      </w:r>
    </w:p>
    <w:p w14:paraId="7EF063C8"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（3）检测火灾报警控制器的安装质量、柜内配线、保护接地的设置、主备电源的设置及其转换功能，并对控制器的各项功能测试。</w:t>
      </w:r>
    </w:p>
    <w:p w14:paraId="6730DFBF"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（4）检测消防设备控制柜的安装质量、柜内配线、手、自动控制及屏面接受消防设备的信号反馈功能。</w:t>
      </w:r>
    </w:p>
    <w:p w14:paraId="59049866"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（5）检测电梯的迫降功能、消防电梯的使用功能，切断非消防电源功能和着火层的灯光显示功能。</w:t>
      </w:r>
    </w:p>
    <w:p w14:paraId="20575E1E"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（6）检测消防控制室、各消防设备间及消火栓按钮处的消防通讯功能。</w:t>
      </w:r>
    </w:p>
    <w:p w14:paraId="52C26F4D"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（7）检测火灾应急广播的音响功能，手动选层和自动广播、遥控开启和强行切换等功能。</w:t>
      </w:r>
    </w:p>
    <w:p w14:paraId="0834C4FA"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（8）检测消防控制室的设置位置及明显标志、室内防火阀及无关管线的设置、双回路电源的设置和切换功能。</w:t>
      </w:r>
    </w:p>
    <w:p w14:paraId="6B7562CA"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（9）检测火灾应急照明和疏散指示标志的设置、照度、转换时间和图形符号。</w:t>
      </w:r>
    </w:p>
    <w:p w14:paraId="115BD386"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2.消防供水系统</w:t>
      </w:r>
    </w:p>
    <w:p w14:paraId="0ACE8424"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（1）检查消防水源的性质、进水管的条数和直径及消防水池的设置状况。</w:t>
      </w:r>
    </w:p>
    <w:p w14:paraId="2FAFFEFE"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（2）检查消防水池的容积、水位指示器和补水设施、保证消防用水和防冻措施等。</w:t>
      </w:r>
    </w:p>
    <w:p w14:paraId="0DD62CAB"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（3）检查消防水箱的设置、容积、防冻措施、补水及单向阀的状况等。</w:t>
      </w:r>
    </w:p>
    <w:p w14:paraId="6C7C6027"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#（4）检测各种消防供水泵的性能、管道、手自动控制、启动时间，主备泵和主备电源转换功能等。</w:t>
      </w:r>
    </w:p>
    <w:p w14:paraId="7A81B5AB"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（5）检测水泵结合器的设置、标志及输送消防水的功能等。</w:t>
      </w:r>
    </w:p>
    <w:p w14:paraId="5D236AEA"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3.室内消火栓系统</w:t>
      </w:r>
    </w:p>
    <w:p w14:paraId="32C96E59"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（1）检查室内消火栓的安装、组件、规格及其间距等。</w:t>
      </w:r>
    </w:p>
    <w:p w14:paraId="749B0FEA"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（2）检测屋顶消火栓的设置、陈冻措施及其充实水柱长度等。</w:t>
      </w:r>
    </w:p>
    <w:p w14:paraId="7BBE7E10"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（3）检查室内消火栓管网的设置、管径、颜色、保证消防用水及其连接形状。</w:t>
      </w:r>
    </w:p>
    <w:p w14:paraId="55F727F8" w14:textId="77777777" w:rsidR="00BD0A04" w:rsidRPr="00BD0A04" w:rsidRDefault="00BD0A04" w:rsidP="00BD0A04">
      <w:pPr>
        <w:spacing w:beforeLines="50" w:before="156" w:afterLines="50" w:after="156" w:line="360" w:lineRule="auto"/>
        <w:ind w:firstLineChars="200" w:firstLine="480"/>
        <w:rPr>
          <w:b/>
          <w:bCs/>
          <w:sz w:val="24"/>
        </w:rPr>
      </w:pPr>
      <w:r w:rsidRPr="00BD0A04">
        <w:rPr>
          <w:rFonts w:ascii="宋体" w:hAnsi="宋体" w:cs="宋体"/>
          <w:sz w:val="24"/>
        </w:rPr>
        <w:t>#（4）检测室内消火栓的首层和最不利点的静压、动压及其充实水柱长度</w:t>
      </w:r>
      <w:r w:rsidRPr="00BD0A04">
        <w:rPr>
          <w:b/>
          <w:bCs/>
          <w:sz w:val="24"/>
        </w:rPr>
        <w:t>。</w:t>
      </w:r>
    </w:p>
    <w:p w14:paraId="05C52E30"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（5）检查手动启泵按钮的设置及其功能。</w:t>
      </w:r>
    </w:p>
    <w:p w14:paraId="788999C9"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4.检测自动喷水灭火系统</w:t>
      </w:r>
    </w:p>
    <w:p w14:paraId="51DDB69E"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#5.检测气体灭火系统</w:t>
      </w:r>
    </w:p>
    <w:p w14:paraId="41B3BC51"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6.检测防火卷帘</w:t>
      </w:r>
    </w:p>
    <w:p w14:paraId="274C3F00"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7.检测防排烟及通风空调系统</w:t>
      </w:r>
    </w:p>
    <w:p w14:paraId="3319B918"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8.检测防火门等</w:t>
      </w:r>
    </w:p>
    <w:p w14:paraId="7CDE9C3D" w14:textId="4CD903E2" w:rsidR="00BD0A04" w:rsidRPr="00BD0A04" w:rsidRDefault="00BD0A04" w:rsidP="00BD0A04">
      <w:pPr>
        <w:spacing w:beforeLines="50" w:before="156" w:afterLines="50" w:after="156" w:line="360" w:lineRule="auto"/>
        <w:ind w:firstLineChars="200" w:firstLine="482"/>
        <w:rPr>
          <w:rFonts w:ascii="宋体" w:hAnsi="宋体" w:cs="宋体" w:hint="eastAsia"/>
          <w:b/>
          <w:bCs/>
          <w:sz w:val="24"/>
        </w:rPr>
      </w:pPr>
      <w:r w:rsidRPr="00BD0A04">
        <w:rPr>
          <w:rFonts w:ascii="宋体" w:hAnsi="宋体" w:cs="宋体"/>
          <w:b/>
          <w:bCs/>
          <w:sz w:val="24"/>
        </w:rPr>
        <w:t>9.消防设施检测抽检数量的要求</w:t>
      </w:r>
    </w:p>
    <w:p w14:paraId="031CDE27"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9.1火灾自动报警系统</w:t>
      </w:r>
    </w:p>
    <w:p w14:paraId="058339BD"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（1）区域报警控制器或集中控制器：全检。</w:t>
      </w:r>
    </w:p>
    <w:p w14:paraId="164ACAA7" w14:textId="50DFB7DC"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2）火灾探测器：抽检设备数量占比不少于50%。</w:t>
      </w:r>
    </w:p>
    <w:p w14:paraId="4E4D1B9C"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（3）火灾显示盘：全检。</w:t>
      </w:r>
    </w:p>
    <w:p w14:paraId="7F290E0A"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（4）系统布线：每层抽检一处以上。</w:t>
      </w:r>
    </w:p>
    <w:p w14:paraId="650CA066"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9.2自动喷水灭火系统和消火栓给水系统</w:t>
      </w:r>
    </w:p>
    <w:p w14:paraId="3072522E" w14:textId="1B7835A8"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（1）喷头：抽检设备数量占比不少于50%。</w:t>
      </w:r>
    </w:p>
    <w:p w14:paraId="2CC7827B"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（2）水流指示器：上、中、下抽点测试，根据现场泄水条件而定。</w:t>
      </w:r>
    </w:p>
    <w:p w14:paraId="7CE5855E"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（3）室内消火栓按钮：全检。</w:t>
      </w:r>
    </w:p>
    <w:p w14:paraId="0C3A5B71"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（4）室内消火栓箱（含水带、水枪、水喉、按钮等）：抽检设备数量占比不少于50%。</w:t>
      </w:r>
    </w:p>
    <w:p w14:paraId="35D2ADEE"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#（5）室内消火栓栓口压力：上、中、下三个点测试。</w:t>
      </w:r>
    </w:p>
    <w:p w14:paraId="6E675FEC"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（6）室外消火栓：全检。</w:t>
      </w:r>
    </w:p>
    <w:p w14:paraId="0ED7C01F"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（7）消防水池：全检。</w:t>
      </w:r>
    </w:p>
    <w:p w14:paraId="05F22195"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（8）消防水箱：全检。</w:t>
      </w:r>
    </w:p>
    <w:p w14:paraId="34FF0D13"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（9）气压给水增压装置：全检。</w:t>
      </w:r>
    </w:p>
    <w:p w14:paraId="37A5515E"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（10）消防水泵：全检。</w:t>
      </w:r>
    </w:p>
    <w:p w14:paraId="5C2F5737"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（11）消防水泵进、出水管处：全检。</w:t>
      </w:r>
    </w:p>
    <w:p w14:paraId="1F31D18B"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（12）水泵接合器：全检（进行外观及设置检测，根据实际情况决定是否加压试水）。</w:t>
      </w:r>
    </w:p>
    <w:p w14:paraId="55407EF0" w14:textId="5D774C15"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（13）阀件：抽检设备数量占比不少于50%。</w:t>
      </w:r>
    </w:p>
    <w:p w14:paraId="265294EE"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（14）湿式报警阀：全检。</w:t>
      </w:r>
    </w:p>
    <w:p w14:paraId="49283CD6"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（15）末端试验装置：上、中、下抽点测试，根据现场泄水条件而定。</w:t>
      </w:r>
    </w:p>
    <w:p w14:paraId="27B2B76F"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（16）系统联动：按点抽测最不利点及最有利点，根据现场放水条件而定。</w:t>
      </w:r>
    </w:p>
    <w:p w14:paraId="0E33E110"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（17）消防电源或自备发电机组：全检。</w:t>
      </w:r>
    </w:p>
    <w:p w14:paraId="774DDE14"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9.3气体灭火系统</w:t>
      </w:r>
    </w:p>
    <w:p w14:paraId="014D991C"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（1）喷头：全检。</w:t>
      </w:r>
    </w:p>
    <w:p w14:paraId="18F773C2"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（2）管网：全检。</w:t>
      </w:r>
    </w:p>
    <w:p w14:paraId="68208FE0"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（3）集流管：全检。</w:t>
      </w:r>
    </w:p>
    <w:p w14:paraId="443C64C5"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（4）止回阀：全检。</w:t>
      </w:r>
    </w:p>
    <w:p w14:paraId="5BF2BA5F"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（5）瓶头阀：全检。</w:t>
      </w:r>
    </w:p>
    <w:p w14:paraId="09E4C26E"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（6）驱动器：全检。</w:t>
      </w:r>
    </w:p>
    <w:p w14:paraId="2803A95D"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（7）控制器：全检。</w:t>
      </w:r>
    </w:p>
    <w:p w14:paraId="2F851F7D"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（8）保护区条件：全检。</w:t>
      </w:r>
    </w:p>
    <w:p w14:paraId="2115DBEC"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（9）钢瓶间条件：全检。</w:t>
      </w:r>
    </w:p>
    <w:p w14:paraId="5EA2BA95"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（10）瓶组固定：全检。</w:t>
      </w:r>
    </w:p>
    <w:p w14:paraId="23DCDBC5" w14:textId="1A01AEE5"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（11）联动测试：至少测试一次</w:t>
      </w:r>
    </w:p>
    <w:p w14:paraId="6AE7CEC9"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（12）紧急启闭按钮：全检。</w:t>
      </w:r>
    </w:p>
    <w:p w14:paraId="59F4D407"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（13）声光报警：全检。</w:t>
      </w:r>
    </w:p>
    <w:p w14:paraId="2076F6AC" w14:textId="77777777" w:rsidR="00BD0A04" w:rsidRPr="00BD0A04" w:rsidRDefault="00BD0A04" w:rsidP="00BD0A04">
      <w:pPr>
        <w:spacing w:beforeLines="50" w:before="156" w:afterLines="50" w:after="156" w:line="360" w:lineRule="auto"/>
        <w:ind w:firstLineChars="200" w:firstLine="482"/>
        <w:rPr>
          <w:rFonts w:ascii="宋体" w:hAnsi="宋体" w:cs="宋体" w:hint="eastAsia"/>
          <w:b/>
          <w:bCs/>
          <w:sz w:val="24"/>
        </w:rPr>
      </w:pPr>
      <w:r w:rsidRPr="00BD0A04">
        <w:rPr>
          <w:rFonts w:ascii="宋体" w:hAnsi="宋体" w:cs="宋体"/>
          <w:b/>
          <w:bCs/>
          <w:sz w:val="24"/>
        </w:rPr>
        <w:t>注：该项实施中中标人如需要厂家配合，校方可协助中标人联系气体灭火系统厂家。</w:t>
      </w:r>
    </w:p>
    <w:p w14:paraId="0EE1EE11"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9.4防火分隔设施防火门、防火卷帘：全检。</w:t>
      </w:r>
    </w:p>
    <w:p w14:paraId="0C76C3E4"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9.5防排烟设施</w:t>
      </w:r>
    </w:p>
    <w:p w14:paraId="4345C0C5" w14:textId="3B7E7C96"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（1）防排烟设备：风机全检；防火阀每层抽检设备数量占比不少于30%。</w:t>
      </w:r>
    </w:p>
    <w:p w14:paraId="66010F38"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（2）防排烟窗（包括正压送风口）：全检。</w:t>
      </w:r>
    </w:p>
    <w:p w14:paraId="51B1C663"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9.6火灾事故广播、消防通讯、消防电梯和消防控制室</w:t>
      </w:r>
    </w:p>
    <w:p w14:paraId="2C14A526" w14:textId="7D3AD995"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（1）电话插孔：按每层抽检，设备数量占比不少于50%。</w:t>
      </w:r>
    </w:p>
    <w:p w14:paraId="2F106CD6"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（2）与设备间通话：全检。</w:t>
      </w:r>
    </w:p>
    <w:p w14:paraId="242C12E7" w14:textId="2EAE8676"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（3）消防广播：按每层抽检，设备数量占比不少于50%。</w:t>
      </w:r>
    </w:p>
    <w:p w14:paraId="49DDF47F"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（4）声光警报器：全检。</w:t>
      </w:r>
    </w:p>
    <w:p w14:paraId="62F9780A"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9.7火灾应急照明及疏散指示设施应急灯和疏散指示灯按层抽检，设备数量占比各不少于50%。</w:t>
      </w:r>
    </w:p>
    <w:p w14:paraId="177EF18D"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报价人本次投标方案拟采用的建筑消防设施的检测内容应包含以上内容，但不限于以上内容，以相关消防法规和技术规范标准为准。实际检测项目由投标人考察采购方系统构成后确定。</w:t>
      </w:r>
    </w:p>
    <w:p w14:paraId="7C05607F" w14:textId="77777777" w:rsidR="00BD0A04" w:rsidRPr="00BD0A04" w:rsidRDefault="00BD0A04" w:rsidP="00BD0A04">
      <w:pPr>
        <w:spacing w:line="360" w:lineRule="auto"/>
        <w:ind w:left="420"/>
        <w:rPr>
          <w:rFonts w:ascii="宋体" w:hAnsi="宋体" w:cs="宋体" w:hint="eastAsia"/>
          <w:b/>
          <w:bCs/>
          <w:sz w:val="24"/>
        </w:rPr>
      </w:pPr>
      <w:r w:rsidRPr="00BD0A04">
        <w:rPr>
          <w:rFonts w:ascii="宋体" w:hAnsi="宋体" w:cs="宋体"/>
          <w:b/>
          <w:bCs/>
          <w:sz w:val="24"/>
        </w:rPr>
        <w:t>四、电气防火检测的内容</w:t>
      </w:r>
    </w:p>
    <w:p w14:paraId="7553E3C4"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1.电气防火检测的基本条件</w:t>
      </w:r>
    </w:p>
    <w:p w14:paraId="2E55CB51" w14:textId="77777777" w:rsidR="00BD0A04" w:rsidRPr="00BD0A04" w:rsidRDefault="00BD0A04" w:rsidP="00BD0A04">
      <w:pPr>
        <w:spacing w:beforeLines="50" w:before="156" w:afterLines="50" w:after="156" w:line="360" w:lineRule="auto"/>
        <w:ind w:firstLineChars="200" w:firstLine="504"/>
        <w:rPr>
          <w:rFonts w:ascii="宋体" w:hAnsi="宋体" w:cs="宋体" w:hint="eastAsia"/>
          <w:sz w:val="24"/>
        </w:rPr>
      </w:pPr>
      <w:r w:rsidRPr="00BD0A04">
        <w:rPr>
          <w:rFonts w:ascii="宋体" w:hAnsi="宋体"/>
          <w:color w:val="000000"/>
          <w:spacing w:val="6"/>
          <w:sz w:val="24"/>
          <w:szCs w:val="20"/>
        </w:rPr>
        <w:t>★</w:t>
      </w:r>
      <w:r w:rsidRPr="00BD0A04">
        <w:rPr>
          <w:rFonts w:ascii="宋体" w:hAnsi="宋体" w:cs="宋体"/>
          <w:sz w:val="24"/>
        </w:rPr>
        <w:t>（1）应在电气设施和线路经1n以上的有载运行，在进入热稳定状态下进行检测和测量。</w:t>
      </w:r>
    </w:p>
    <w:p w14:paraId="2C65B8AB"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（2）应在采购方有关技术人员在现场配合下进行。</w:t>
      </w:r>
    </w:p>
    <w:p w14:paraId="556A5495"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2.电气防火检测的主要手段</w:t>
      </w:r>
    </w:p>
    <w:p w14:paraId="6B3BB783" w14:textId="77777777" w:rsidR="00BD0A04" w:rsidRPr="00BD0A04" w:rsidRDefault="00BD0A04" w:rsidP="00BD0A04">
      <w:pPr>
        <w:spacing w:beforeLines="50" w:before="156" w:afterLines="50" w:after="156" w:line="360" w:lineRule="auto"/>
        <w:ind w:firstLine="420"/>
        <w:rPr>
          <w:rFonts w:ascii="宋体" w:hAnsi="宋体" w:cs="宋体" w:hint="eastAsia"/>
          <w:sz w:val="24"/>
        </w:rPr>
      </w:pPr>
      <w:r w:rsidRPr="00BD0A04">
        <w:rPr>
          <w:rFonts w:ascii="宋体" w:hAnsi="宋体" w:cs="宋体"/>
          <w:sz w:val="24"/>
        </w:rPr>
        <w:t>使用仪器设备，如采用红外测温仪测温、红外热电视扫描、红外热像仪拍热谱图以及采用超声探测仪测量异常高温、火花放电等现象及使用常规电工仪器、仪表如，电压表、电流表、验电器、接地电阻测试仪、真有效值电流表等，对运行中的电气设施的各项运行参数进行测量，并运用直观方法，对照国家相关技术规范，对运行中的高低压电气设施的安装、使用、维护和保养等情况进行电气防火安全检测。</w:t>
      </w:r>
    </w:p>
    <w:p w14:paraId="6CFBFF31" w14:textId="77777777" w:rsidR="00BD0A04" w:rsidRPr="00BD0A04" w:rsidRDefault="00BD0A04" w:rsidP="00BD0A04">
      <w:pPr>
        <w:spacing w:beforeLines="50" w:before="156" w:afterLines="50" w:after="156" w:line="360" w:lineRule="auto"/>
        <w:ind w:firstLineChars="200" w:firstLine="482"/>
        <w:rPr>
          <w:rFonts w:ascii="宋体" w:hAnsi="宋体" w:cs="宋体" w:hint="eastAsia"/>
          <w:b/>
          <w:bCs/>
          <w:sz w:val="24"/>
        </w:rPr>
      </w:pPr>
      <w:r w:rsidRPr="00BD0A04">
        <w:rPr>
          <w:rFonts w:ascii="宋体" w:hAnsi="宋体" w:cs="宋体"/>
          <w:b/>
          <w:bCs/>
          <w:sz w:val="24"/>
        </w:rPr>
        <w:t>3.检查（测）内容）</w:t>
      </w:r>
    </w:p>
    <w:p w14:paraId="1A79FC81"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（1）变压器室</w:t>
      </w:r>
    </w:p>
    <w:p w14:paraId="54D8A486"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①直观检查变压器室的设置位置、防火等级及孔洞封堵等；变压器的设置、外观质量、组件完整性及防火措施等；高低压电缆（线）的敷设等。</w:t>
      </w:r>
    </w:p>
    <w:p w14:paraId="162C8359" w14:textId="77777777" w:rsidR="00BD0A04" w:rsidRPr="00BD0A04" w:rsidRDefault="00BD0A04" w:rsidP="00BD0A04">
      <w:pPr>
        <w:spacing w:beforeLines="50" w:before="156" w:afterLines="50" w:after="156" w:line="360" w:lineRule="auto"/>
        <w:ind w:firstLineChars="200" w:firstLine="482"/>
        <w:rPr>
          <w:rFonts w:ascii="宋体" w:hAnsi="宋体" w:cs="宋体" w:hint="eastAsia"/>
          <w:sz w:val="24"/>
        </w:rPr>
      </w:pPr>
      <w:r w:rsidRPr="00BD0A04">
        <w:rPr>
          <w:b/>
          <w:bCs/>
          <w:sz w:val="24"/>
        </w:rPr>
        <w:t>#</w:t>
      </w:r>
      <w:r w:rsidRPr="00BD0A04">
        <w:rPr>
          <w:rFonts w:ascii="宋体" w:hAnsi="宋体" w:cs="宋体"/>
          <w:sz w:val="24"/>
        </w:rPr>
        <w:t>②用红外系列仪器检测变压器绕组和高低电缆（线）各接点的温度并拍热谱图。</w:t>
      </w:r>
    </w:p>
    <w:p w14:paraId="44B79891"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（2）高（低）压配电装置</w:t>
      </w:r>
    </w:p>
    <w:p w14:paraId="5264C519"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①直观检查高（低）压配电装置的设置、安装质量、柜内配线、高（低）压电缆（线）接头、接地、配件的完整及防火措施等。</w:t>
      </w:r>
    </w:p>
    <w:p w14:paraId="7EEA226D"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#②采用常规仪表测量（或读取）各相线的电压（流）值、N线的不平衡电流值、PE线有无异常电流及接地电阻值等。</w:t>
      </w:r>
    </w:p>
    <w:p w14:paraId="7737A156"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③采用红外系列仪器测量导线及其连接点、开关触头的温度并拍热谱图。</w:t>
      </w:r>
    </w:p>
    <w:p w14:paraId="2C355641"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（3）低压配电箱（盘）</w:t>
      </w:r>
    </w:p>
    <w:p w14:paraId="153AD8C1"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①直观检查配电箱（盘）的设置、材质、安装质量、柜内配线、接线端子连接、接地及防火措施等。</w:t>
      </w:r>
    </w:p>
    <w:p w14:paraId="0D9A0F20" w14:textId="77777777" w:rsidR="00BD0A04" w:rsidRPr="00BD0A04" w:rsidRDefault="00BD0A04" w:rsidP="00BD0A04">
      <w:pPr>
        <w:spacing w:beforeLines="50" w:before="156" w:afterLines="50" w:after="156" w:line="360" w:lineRule="auto"/>
        <w:ind w:firstLineChars="200" w:firstLine="482"/>
        <w:rPr>
          <w:rFonts w:ascii="宋体" w:hAnsi="宋体" w:cs="宋体" w:hint="eastAsia"/>
          <w:sz w:val="24"/>
        </w:rPr>
      </w:pPr>
      <w:r w:rsidRPr="00BD0A04">
        <w:rPr>
          <w:b/>
          <w:bCs/>
          <w:sz w:val="24"/>
        </w:rPr>
        <w:t>#</w:t>
      </w:r>
      <w:r w:rsidRPr="00BD0A04">
        <w:rPr>
          <w:rFonts w:ascii="宋体" w:hAnsi="宋体" w:cs="宋体"/>
          <w:sz w:val="24"/>
        </w:rPr>
        <w:t>②采用常规仪表测量负荷电流值、N线电流值及PE线有无异常电流。</w:t>
      </w:r>
    </w:p>
    <w:p w14:paraId="6A42FC24"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③采用红外系列仪器测量箱（盘）内各接线端子、断路器触头的温度并拍热谱图；采用超声探测仪测量有无打火放电现象。</w:t>
      </w:r>
    </w:p>
    <w:p w14:paraId="26CFCFCA"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（4）低压配电线路敷设</w:t>
      </w:r>
    </w:p>
    <w:p w14:paraId="0D6342A4" w14:textId="77777777" w:rsidR="00BD0A04" w:rsidRPr="00BD0A04" w:rsidRDefault="00BD0A04" w:rsidP="00BD0A04">
      <w:pPr>
        <w:spacing w:beforeLines="50" w:before="156" w:afterLines="50" w:after="156" w:line="360" w:lineRule="auto"/>
        <w:rPr>
          <w:rFonts w:ascii="宋体" w:hAnsi="宋体" w:cs="宋体" w:hint="eastAsia"/>
          <w:sz w:val="24"/>
        </w:rPr>
      </w:pPr>
      <w:r w:rsidRPr="00BD0A04">
        <w:rPr>
          <w:rFonts w:ascii="宋体" w:hAnsi="宋体" w:cs="宋体"/>
          <w:sz w:val="24"/>
        </w:rPr>
        <w:t>检查不同用电场所的暗敷、明敷、直敷及穿保护管的线路在安装使用中存在的电气火灾隐患。</w:t>
      </w:r>
    </w:p>
    <w:p w14:paraId="34004148"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（5）电气照明装置</w:t>
      </w:r>
    </w:p>
    <w:p w14:paraId="08D52760" w14:textId="77777777" w:rsidR="00BD0A04" w:rsidRPr="00BD0A04" w:rsidRDefault="00BD0A04" w:rsidP="00BD0A04">
      <w:pPr>
        <w:spacing w:beforeLines="50" w:before="156" w:afterLines="50" w:after="156" w:line="360" w:lineRule="auto"/>
        <w:rPr>
          <w:rFonts w:ascii="宋体" w:hAnsi="宋体" w:cs="宋体" w:hint="eastAsia"/>
          <w:sz w:val="24"/>
        </w:rPr>
      </w:pPr>
      <w:r w:rsidRPr="00BD0A04">
        <w:rPr>
          <w:rFonts w:ascii="宋体" w:hAnsi="宋体" w:cs="宋体"/>
          <w:sz w:val="24"/>
        </w:rPr>
        <w:t>检查不同的用电场所，各种照明装置在安装使用中存在的电气火灾隐患。</w:t>
      </w:r>
    </w:p>
    <w:p w14:paraId="74543489"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（6）开关、插座</w:t>
      </w:r>
    </w:p>
    <w:p w14:paraId="5D70617B" w14:textId="77777777" w:rsidR="00BD0A04" w:rsidRPr="00BD0A04" w:rsidRDefault="00BD0A04" w:rsidP="00BD0A04">
      <w:pPr>
        <w:spacing w:beforeLines="50" w:before="156" w:afterLines="50" w:after="156" w:line="360" w:lineRule="auto"/>
        <w:rPr>
          <w:rFonts w:ascii="宋体" w:hAnsi="宋体" w:cs="宋体" w:hint="eastAsia"/>
          <w:sz w:val="24"/>
        </w:rPr>
      </w:pPr>
      <w:r w:rsidRPr="00BD0A04">
        <w:rPr>
          <w:rFonts w:ascii="宋体" w:hAnsi="宋体" w:cs="宋体"/>
          <w:sz w:val="24"/>
        </w:rPr>
        <w:t xml:space="preserve">检查在不同的用电场所安装、使用的开关、插座存在的电气火灾隐患。 </w:t>
      </w:r>
    </w:p>
    <w:p w14:paraId="3B58934F" w14:textId="77777777" w:rsidR="00BD0A04" w:rsidRPr="00BD0A04" w:rsidRDefault="00BD0A04" w:rsidP="00BD0A04">
      <w:pPr>
        <w:spacing w:beforeLines="50" w:before="156" w:afterLines="50" w:after="156" w:line="360" w:lineRule="auto"/>
        <w:ind w:firstLineChars="200" w:firstLine="482"/>
        <w:rPr>
          <w:rFonts w:ascii="宋体" w:hAnsi="宋体" w:cs="宋体" w:hint="eastAsia"/>
          <w:b/>
          <w:bCs/>
          <w:sz w:val="24"/>
        </w:rPr>
      </w:pPr>
      <w:r w:rsidRPr="00BD0A04">
        <w:rPr>
          <w:rFonts w:ascii="宋体" w:hAnsi="宋体" w:cs="宋体"/>
          <w:b/>
          <w:bCs/>
          <w:sz w:val="24"/>
        </w:rPr>
        <w:t>4.电气防火检测抽检数量的要求</w:t>
      </w:r>
    </w:p>
    <w:p w14:paraId="50181F8E" w14:textId="65344AE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1.配电柜、总箱、竖井、配电室、设备机房进行100%检测。</w:t>
      </w:r>
    </w:p>
    <w:p w14:paraId="487F6CF7"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2.对层箱、户箱、开关、插座、灯具及线路敷设、临时线路根据现场情况进行抽检，但抽检率不少于30%。</w:t>
      </w:r>
    </w:p>
    <w:p w14:paraId="5B842C86"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注：报价人本次投标方案中拟采用的电气防火检测的主要手段、检查（测）内容应包含以上内容，但不限于以上内容，以相关消防法规和技术规范标准为准。</w:t>
      </w:r>
    </w:p>
    <w:p w14:paraId="78AD06FD" w14:textId="77777777" w:rsidR="00BD0A04" w:rsidRPr="00BD0A04" w:rsidRDefault="00BD0A04" w:rsidP="00BD0A04">
      <w:pPr>
        <w:spacing w:beforeLines="50" w:before="156" w:afterLines="50" w:after="156" w:line="360" w:lineRule="auto"/>
        <w:ind w:firstLineChars="200" w:firstLine="482"/>
        <w:rPr>
          <w:rFonts w:ascii="宋体" w:hAnsi="宋体" w:cs="宋体" w:hint="eastAsia"/>
          <w:b/>
          <w:bCs/>
          <w:sz w:val="24"/>
        </w:rPr>
      </w:pPr>
      <w:r w:rsidRPr="00BD0A04">
        <w:rPr>
          <w:rFonts w:ascii="宋体" w:hAnsi="宋体" w:cs="宋体"/>
          <w:b/>
          <w:bCs/>
          <w:sz w:val="24"/>
        </w:rPr>
        <w:t>五、质量要求</w:t>
      </w:r>
    </w:p>
    <w:p w14:paraId="20F210D9"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1.明确检测人员责任，进场前对管理人员及检测人员进行质量和安全教育，采取措施，使检测过程始终处于受控状态。</w:t>
      </w:r>
    </w:p>
    <w:p w14:paraId="017D0EE8"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2.保证工作进度。</w:t>
      </w:r>
    </w:p>
    <w:p w14:paraId="35B184FE"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3.检测记录细致、数据准确。</w:t>
      </w:r>
    </w:p>
    <w:p w14:paraId="7647CC47"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4.针对发现的问题提出合理整改建议。</w:t>
      </w:r>
    </w:p>
    <w:p w14:paraId="3B74BA74"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5.委派人员到场，协助采购人逐项解决问题。</w:t>
      </w:r>
    </w:p>
    <w:p w14:paraId="0821B4F5" w14:textId="77777777" w:rsidR="00BD0A04" w:rsidRPr="00BD0A04" w:rsidRDefault="00BD0A04" w:rsidP="00BD0A04">
      <w:pPr>
        <w:spacing w:beforeLines="50" w:before="156" w:afterLines="50" w:after="156" w:line="360" w:lineRule="auto"/>
        <w:ind w:firstLineChars="200" w:firstLine="482"/>
        <w:rPr>
          <w:rFonts w:ascii="宋体" w:hAnsi="宋体" w:cs="宋体" w:hint="eastAsia"/>
          <w:b/>
          <w:bCs/>
          <w:sz w:val="24"/>
        </w:rPr>
      </w:pPr>
      <w:r w:rsidRPr="00BD0A04">
        <w:rPr>
          <w:rFonts w:ascii="宋体" w:hAnsi="宋体" w:cs="宋体"/>
          <w:b/>
          <w:bCs/>
          <w:sz w:val="24"/>
        </w:rPr>
        <w:t>六、服务要求</w:t>
      </w:r>
    </w:p>
    <w:p w14:paraId="1027D30E"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1.项目实施过程中应维护校园消防安全设施完好有效，为保障学校消防安全提供优质服务。</w:t>
      </w:r>
    </w:p>
    <w:p w14:paraId="62D86E77"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2.严格履行工作职责，依法依规开展工作,工作流程规范，遵守学校和校内单位规章制度，尽量减少对学校教学科研管理工作和师生生活的影响。</w:t>
      </w:r>
    </w:p>
    <w:p w14:paraId="2412B5C8"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3.检测人员应着装整齐、标志、证件齐全，仪表整洁，工作岗位整洁，语言举止文明，耐心沟通，不与师生发生冲突。</w:t>
      </w:r>
    </w:p>
    <w:p w14:paraId="7CD4785E" w14:textId="77777777" w:rsidR="00BD0A04" w:rsidRPr="00BD0A04" w:rsidRDefault="00BD0A04" w:rsidP="00BD0A04">
      <w:pPr>
        <w:spacing w:beforeLines="50" w:before="156" w:afterLines="50" w:after="156" w:line="360" w:lineRule="auto"/>
        <w:ind w:firstLineChars="200" w:firstLine="482"/>
        <w:rPr>
          <w:rFonts w:ascii="宋体" w:hAnsi="宋体" w:cs="宋体" w:hint="eastAsia"/>
          <w:b/>
          <w:bCs/>
          <w:sz w:val="24"/>
        </w:rPr>
      </w:pPr>
      <w:r w:rsidRPr="00BD0A04">
        <w:rPr>
          <w:rFonts w:ascii="宋体" w:hAnsi="宋体" w:cs="宋体"/>
          <w:b/>
          <w:bCs/>
          <w:sz w:val="24"/>
        </w:rPr>
        <w:t>七、职责要求</w:t>
      </w:r>
    </w:p>
    <w:p w14:paraId="7E1AAF9F"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1.服务团队人员应在消防主检带领下进行检测工作,严格遵守相关技术标准操作规程,按时完成工作任务。</w:t>
      </w:r>
    </w:p>
    <w:p w14:paraId="60D0622B"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2.成交供应商应按照法律、行政法规、国家标准、行业标准和执业标准提供消防技术服务，并对出具的审查、评估、检验、检测意见负责。</w:t>
      </w:r>
    </w:p>
    <w:p w14:paraId="3552EBC1"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3.服务团队应认真及时做好检测的原始记录及仪器设备的运行记录,确保检测工作的正确、完整、清晰。</w:t>
      </w:r>
    </w:p>
    <w:p w14:paraId="492B26AD"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4.检测过程中发现异常情况应及时向部门负责人汇报。</w:t>
      </w:r>
    </w:p>
    <w:p w14:paraId="17779357"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#5.检测后形成正式的检测报告，报告中必须能够反映校方电气设施和消防设施的真实情况，针对发现的问题（附照片）做好汇总，并提出合理整改建议。</w:t>
      </w:r>
    </w:p>
    <w:p w14:paraId="615C37EF" w14:textId="3E2E4533" w:rsidR="00BD0A04" w:rsidRPr="00BD0A04" w:rsidRDefault="00BD0A04" w:rsidP="00BD0A04">
      <w:pPr>
        <w:spacing w:beforeLines="50" w:before="156" w:afterLines="50" w:after="156" w:line="360" w:lineRule="auto"/>
        <w:ind w:firstLineChars="200" w:firstLine="482"/>
        <w:rPr>
          <w:rFonts w:ascii="宋体" w:hAnsi="宋体" w:cs="宋体" w:hint="eastAsia"/>
          <w:b/>
          <w:bCs/>
          <w:sz w:val="24"/>
        </w:rPr>
      </w:pPr>
      <w:r w:rsidRPr="00BD0A04">
        <w:rPr>
          <w:rFonts w:ascii="宋体" w:hAnsi="宋体" w:cs="宋体"/>
          <w:b/>
          <w:bCs/>
          <w:sz w:val="24"/>
        </w:rPr>
        <w:t>八、人员配置要求：</w:t>
      </w:r>
    </w:p>
    <w:p w14:paraId="29DAC908"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1、本项目需提供至少两名注册消防工程师，且本项目技术负责人需由一级注册消防工程师承担。</w:t>
      </w:r>
    </w:p>
    <w:p w14:paraId="495EFF63" w14:textId="77777777" w:rsidR="00BD0A04" w:rsidRPr="00BD0A04" w:rsidRDefault="00BD0A04" w:rsidP="00BD0A04">
      <w:pPr>
        <w:spacing w:beforeLines="50" w:before="156" w:afterLines="50" w:after="156" w:line="360" w:lineRule="auto"/>
        <w:ind w:firstLineChars="200" w:firstLine="420"/>
        <w:rPr>
          <w:rFonts w:ascii="宋体" w:hAnsi="宋体" w:cs="宋体" w:hint="eastAsia"/>
          <w:sz w:val="24"/>
        </w:rPr>
      </w:pPr>
      <w:r w:rsidRPr="00BD0A04">
        <w:rPr>
          <w:kern w:val="0"/>
          <w:szCs w:val="21"/>
        </w:rPr>
        <w:t>2</w:t>
      </w:r>
      <w:r w:rsidRPr="00BD0A04">
        <w:rPr>
          <w:kern w:val="0"/>
          <w:szCs w:val="21"/>
        </w:rPr>
        <w:t>、</w:t>
      </w:r>
      <w:r w:rsidRPr="00BD0A04">
        <w:rPr>
          <w:rFonts w:ascii="宋体" w:hAnsi="宋体" w:cs="宋体"/>
          <w:bCs/>
          <w:iCs/>
          <w:color w:val="000000"/>
          <w:sz w:val="24"/>
          <w:szCs w:val="20"/>
        </w:rPr>
        <w:t>项目团队成员中消防检测人员</w:t>
      </w:r>
      <w:r w:rsidRPr="00BD0A04">
        <w:rPr>
          <w:rFonts w:ascii="宋体" w:hAnsi="宋体"/>
          <w:kern w:val="0"/>
          <w:sz w:val="24"/>
        </w:rPr>
        <w:t>至少2人持有建（构）筑物消防员证书（中级/四级及以上）或消防设施操作员（中级/四级及以上，职业方向检测维修保养）。</w:t>
      </w:r>
    </w:p>
    <w:p w14:paraId="5C785DBE" w14:textId="77777777" w:rsidR="00BD0A04" w:rsidRPr="00BD0A04" w:rsidRDefault="00BD0A04" w:rsidP="00BD0A04">
      <w:pPr>
        <w:spacing w:line="360" w:lineRule="auto"/>
        <w:ind w:firstLineChars="200" w:firstLine="480"/>
        <w:jc w:val="left"/>
        <w:rPr>
          <w:rFonts w:ascii="宋体" w:hAnsi="宋体" w:cs="宋体" w:hint="eastAsia"/>
          <w:sz w:val="24"/>
        </w:rPr>
      </w:pPr>
      <w:r w:rsidRPr="00BD0A04">
        <w:rPr>
          <w:rFonts w:ascii="宋体" w:hAnsi="宋体" w:cs="宋体"/>
          <w:sz w:val="24"/>
        </w:rPr>
        <w:t>3、</w:t>
      </w:r>
      <w:r w:rsidRPr="00BD0A04">
        <w:rPr>
          <w:rFonts w:ascii="宋体" w:hAnsi="宋体" w:cs="宋体"/>
          <w:bCs/>
          <w:iCs/>
          <w:color w:val="000000"/>
          <w:sz w:val="24"/>
          <w:szCs w:val="20"/>
        </w:rPr>
        <w:t>项目团队成员中电气检测人员分别至少一人持有特种作业操作证（高压电工作业）和特种作业操作证（低压电工作业）。</w:t>
      </w:r>
    </w:p>
    <w:p w14:paraId="10B127A1"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注：</w:t>
      </w:r>
    </w:p>
    <w:p w14:paraId="774A0AA6"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1.需提供相关人员有效注册证书或资格证书的复印件，并加盖投标人公章；</w:t>
      </w:r>
    </w:p>
    <w:p w14:paraId="6E87873A" w14:textId="78FFD7B3" w:rsidR="00BD0A04" w:rsidRPr="00BD0A04" w:rsidRDefault="00BD0A04" w:rsidP="00BD0A04">
      <w:pPr>
        <w:numPr>
          <w:ilvl w:val="0"/>
          <w:numId w:val="9"/>
        </w:numPr>
        <w:tabs>
          <w:tab w:val="left" w:pos="312"/>
        </w:tabs>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需提供相关人员劳动合同的复印件，并加盖投标人公章。</w:t>
      </w:r>
    </w:p>
    <w:p w14:paraId="605B9EE6" w14:textId="77777777" w:rsidR="00BD0A04" w:rsidRPr="00BD0A04" w:rsidRDefault="00BD0A04" w:rsidP="00BD0A04">
      <w:pPr>
        <w:widowControl/>
        <w:numPr>
          <w:ilvl w:val="0"/>
          <w:numId w:val="10"/>
        </w:numPr>
        <w:spacing w:line="360" w:lineRule="auto"/>
        <w:rPr>
          <w:rFonts w:ascii="宋体" w:hAnsi="宋体" w:cs="宋体" w:hint="eastAsia"/>
          <w:b/>
          <w:bCs/>
          <w:sz w:val="24"/>
        </w:rPr>
      </w:pPr>
      <w:r w:rsidRPr="00BD0A04">
        <w:rPr>
          <w:rFonts w:ascii="宋体" w:hAnsi="宋体" w:cs="宋体"/>
          <w:b/>
          <w:bCs/>
          <w:sz w:val="24"/>
        </w:rPr>
        <w:t>检测工具配置要求</w:t>
      </w:r>
    </w:p>
    <w:tbl>
      <w:tblPr>
        <w:tblW w:w="4998" w:type="pct"/>
        <w:tblCellMar>
          <w:left w:w="15" w:type="dxa"/>
          <w:right w:w="15" w:type="dxa"/>
        </w:tblCellMar>
        <w:tblLook w:val="0000" w:firstRow="0" w:lastRow="0" w:firstColumn="0" w:lastColumn="0" w:noHBand="0" w:noVBand="0"/>
      </w:tblPr>
      <w:tblGrid>
        <w:gridCol w:w="667"/>
        <w:gridCol w:w="3098"/>
        <w:gridCol w:w="4528"/>
      </w:tblGrid>
      <w:tr w:rsidR="00BD0A04" w:rsidRPr="00BD0A04" w14:paraId="4CBBB567" w14:textId="77777777" w:rsidTr="0055193F">
        <w:trPr>
          <w:trHeight w:val="411"/>
          <w:tblHeader/>
        </w:trPr>
        <w:tc>
          <w:tcPr>
            <w:tcW w:w="402" w:type="pct"/>
            <w:tcBorders>
              <w:top w:val="single" w:sz="4" w:space="0" w:color="000000"/>
              <w:left w:val="single" w:sz="4" w:space="0" w:color="000000"/>
              <w:bottom w:val="single" w:sz="4" w:space="0" w:color="000000"/>
              <w:right w:val="single" w:sz="4" w:space="0" w:color="000000"/>
            </w:tcBorders>
          </w:tcPr>
          <w:p w14:paraId="35EBCDE0" w14:textId="77777777" w:rsidR="00BD0A04" w:rsidRPr="00BD0A04" w:rsidRDefault="00BD0A04" w:rsidP="00BD0A04">
            <w:pPr>
              <w:widowControl/>
              <w:spacing w:line="360" w:lineRule="auto"/>
              <w:ind w:left="360"/>
              <w:rPr>
                <w:rFonts w:ascii="宋体" w:hAnsi="宋体" w:hint="eastAsia"/>
                <w:color w:val="000000"/>
                <w:sz w:val="20"/>
                <w:szCs w:val="20"/>
              </w:rPr>
            </w:pPr>
            <w:r w:rsidRPr="00BD0A04">
              <w:rPr>
                <w:rFonts w:ascii="宋体" w:hAnsi="宋体"/>
                <w:color w:val="000000"/>
                <w:sz w:val="20"/>
                <w:szCs w:val="20"/>
              </w:rPr>
              <w:t>序号</w:t>
            </w:r>
          </w:p>
        </w:tc>
        <w:tc>
          <w:tcPr>
            <w:tcW w:w="1868" w:type="pct"/>
            <w:tcBorders>
              <w:top w:val="single" w:sz="4" w:space="0" w:color="000000"/>
              <w:left w:val="single" w:sz="4" w:space="0" w:color="000000"/>
              <w:bottom w:val="single" w:sz="4" w:space="0" w:color="000000"/>
              <w:right w:val="single" w:sz="4" w:space="0" w:color="auto"/>
            </w:tcBorders>
            <w:vAlign w:val="center"/>
          </w:tcPr>
          <w:p w14:paraId="3245C891" w14:textId="77777777" w:rsidR="00BD0A04" w:rsidRPr="00BD0A04" w:rsidRDefault="00BD0A04" w:rsidP="00BD0A04">
            <w:pPr>
              <w:widowControl/>
              <w:spacing w:line="360" w:lineRule="auto"/>
              <w:ind w:left="360"/>
              <w:rPr>
                <w:rFonts w:ascii="宋体" w:hAnsi="宋体" w:hint="eastAsia"/>
                <w:color w:val="000000"/>
                <w:sz w:val="20"/>
                <w:szCs w:val="20"/>
              </w:rPr>
            </w:pPr>
            <w:r w:rsidRPr="00BD0A04">
              <w:rPr>
                <w:rFonts w:ascii="宋体" w:hAnsi="宋体"/>
                <w:color w:val="000000"/>
                <w:sz w:val="20"/>
                <w:szCs w:val="20"/>
              </w:rPr>
              <w:t>检测设备</w:t>
            </w:r>
          </w:p>
        </w:tc>
        <w:tc>
          <w:tcPr>
            <w:tcW w:w="2729" w:type="pct"/>
            <w:tcBorders>
              <w:top w:val="single" w:sz="4" w:space="0" w:color="000000"/>
              <w:left w:val="single" w:sz="4" w:space="0" w:color="000000"/>
              <w:bottom w:val="single" w:sz="4" w:space="0" w:color="000000"/>
              <w:right w:val="single" w:sz="4" w:space="0" w:color="auto"/>
            </w:tcBorders>
            <w:vAlign w:val="center"/>
          </w:tcPr>
          <w:p w14:paraId="3A2C3360" w14:textId="77777777" w:rsidR="00BD0A04" w:rsidRPr="00BD0A04" w:rsidRDefault="00BD0A04" w:rsidP="00BD0A04">
            <w:pPr>
              <w:widowControl/>
              <w:spacing w:line="360" w:lineRule="auto"/>
              <w:ind w:left="360"/>
              <w:rPr>
                <w:rFonts w:ascii="宋体" w:hAnsi="宋体" w:hint="eastAsia"/>
                <w:color w:val="000000"/>
                <w:sz w:val="20"/>
                <w:szCs w:val="20"/>
              </w:rPr>
            </w:pPr>
            <w:r w:rsidRPr="00BD0A04">
              <w:rPr>
                <w:rFonts w:ascii="宋体" w:hAnsi="宋体"/>
                <w:color w:val="000000"/>
                <w:sz w:val="20"/>
                <w:szCs w:val="20"/>
              </w:rPr>
              <w:t>性能要求</w:t>
            </w:r>
          </w:p>
        </w:tc>
      </w:tr>
      <w:tr w:rsidR="00BD0A04" w:rsidRPr="00BD0A04" w14:paraId="59BD089F" w14:textId="77777777" w:rsidTr="0055193F">
        <w:trPr>
          <w:trHeight w:val="340"/>
        </w:trPr>
        <w:tc>
          <w:tcPr>
            <w:tcW w:w="402" w:type="pct"/>
            <w:tcBorders>
              <w:top w:val="single" w:sz="4" w:space="0" w:color="000000"/>
              <w:left w:val="single" w:sz="4" w:space="0" w:color="000000"/>
              <w:bottom w:val="single" w:sz="4" w:space="0" w:color="000000"/>
              <w:right w:val="single" w:sz="4" w:space="0" w:color="000000"/>
            </w:tcBorders>
            <w:vAlign w:val="center"/>
          </w:tcPr>
          <w:p w14:paraId="582B0DDA" w14:textId="77777777" w:rsidR="00BD0A04" w:rsidRPr="00BD0A04" w:rsidRDefault="00BD0A04" w:rsidP="00BD0A04">
            <w:pPr>
              <w:tabs>
                <w:tab w:val="left" w:pos="1185"/>
              </w:tabs>
              <w:jc w:val="center"/>
              <w:rPr>
                <w:rFonts w:ascii="宋体" w:hAnsi="宋体" w:hint="eastAsia"/>
                <w:color w:val="000000"/>
                <w:sz w:val="20"/>
                <w:szCs w:val="20"/>
              </w:rPr>
            </w:pPr>
            <w:r w:rsidRPr="00BD0A04">
              <w:rPr>
                <w:rFonts w:ascii="宋体" w:hAnsi="宋体"/>
                <w:color w:val="000000"/>
                <w:sz w:val="20"/>
                <w:szCs w:val="20"/>
              </w:rPr>
              <w:t>1</w:t>
            </w:r>
          </w:p>
        </w:tc>
        <w:tc>
          <w:tcPr>
            <w:tcW w:w="1868" w:type="pct"/>
            <w:tcBorders>
              <w:top w:val="single" w:sz="4" w:space="0" w:color="000000"/>
              <w:left w:val="single" w:sz="4" w:space="0" w:color="000000"/>
              <w:bottom w:val="single" w:sz="4" w:space="0" w:color="000000"/>
              <w:right w:val="single" w:sz="4" w:space="0" w:color="auto"/>
            </w:tcBorders>
            <w:vAlign w:val="center"/>
          </w:tcPr>
          <w:p w14:paraId="06BF5172" w14:textId="77777777" w:rsidR="00BD0A04" w:rsidRPr="00BD0A04" w:rsidRDefault="00BD0A04" w:rsidP="00BD0A04">
            <w:pPr>
              <w:autoSpaceDN w:val="0"/>
              <w:jc w:val="left"/>
              <w:textAlignment w:val="center"/>
              <w:rPr>
                <w:rFonts w:ascii="宋体" w:hAnsi="宋体" w:hint="eastAsia"/>
                <w:color w:val="000000"/>
                <w:sz w:val="20"/>
                <w:szCs w:val="20"/>
              </w:rPr>
            </w:pPr>
            <w:r w:rsidRPr="00BD0A04">
              <w:rPr>
                <w:rFonts w:ascii="宋体" w:hAnsi="宋体"/>
                <w:color w:val="000000"/>
                <w:szCs w:val="21"/>
              </w:rPr>
              <w:t>游标卡尺</w:t>
            </w:r>
          </w:p>
        </w:tc>
        <w:tc>
          <w:tcPr>
            <w:tcW w:w="2729" w:type="pct"/>
            <w:tcBorders>
              <w:top w:val="single" w:sz="4" w:space="0" w:color="000000"/>
              <w:left w:val="single" w:sz="4" w:space="0" w:color="000000"/>
              <w:bottom w:val="single" w:sz="4" w:space="0" w:color="000000"/>
              <w:right w:val="single" w:sz="4" w:space="0" w:color="auto"/>
            </w:tcBorders>
            <w:vAlign w:val="center"/>
          </w:tcPr>
          <w:p w14:paraId="74A42F71" w14:textId="77777777" w:rsidR="00BD0A04" w:rsidRPr="00BD0A04" w:rsidRDefault="00BD0A04" w:rsidP="00BD0A04">
            <w:pPr>
              <w:autoSpaceDN w:val="0"/>
              <w:textAlignment w:val="center"/>
              <w:rPr>
                <w:rFonts w:ascii="宋体" w:hAnsi="宋体" w:hint="eastAsia"/>
                <w:color w:val="000000"/>
                <w:szCs w:val="21"/>
              </w:rPr>
            </w:pPr>
            <w:r w:rsidRPr="00BD0A04">
              <w:rPr>
                <w:rFonts w:ascii="宋体" w:hAnsi="宋体" w:cs="宋体"/>
                <w:szCs w:val="21"/>
              </w:rPr>
              <w:t>测量范围（0～150）mm/0.01mm（精度）</w:t>
            </w:r>
          </w:p>
        </w:tc>
      </w:tr>
      <w:tr w:rsidR="00BD0A04" w:rsidRPr="00BD0A04" w14:paraId="2392CF22" w14:textId="77777777" w:rsidTr="0055193F">
        <w:trPr>
          <w:trHeight w:val="340"/>
        </w:trPr>
        <w:tc>
          <w:tcPr>
            <w:tcW w:w="402" w:type="pct"/>
            <w:tcBorders>
              <w:top w:val="single" w:sz="4" w:space="0" w:color="000000"/>
              <w:left w:val="single" w:sz="4" w:space="0" w:color="000000"/>
              <w:bottom w:val="single" w:sz="4" w:space="0" w:color="000000"/>
              <w:right w:val="single" w:sz="4" w:space="0" w:color="000000"/>
            </w:tcBorders>
            <w:vAlign w:val="center"/>
          </w:tcPr>
          <w:p w14:paraId="44009E4B" w14:textId="77777777" w:rsidR="00BD0A04" w:rsidRPr="00BD0A04" w:rsidRDefault="00BD0A04" w:rsidP="00BD0A04">
            <w:pPr>
              <w:tabs>
                <w:tab w:val="left" w:pos="1185"/>
              </w:tabs>
              <w:jc w:val="center"/>
              <w:rPr>
                <w:rFonts w:ascii="宋体" w:hAnsi="宋体" w:hint="eastAsia"/>
                <w:color w:val="000000"/>
                <w:sz w:val="20"/>
                <w:szCs w:val="20"/>
              </w:rPr>
            </w:pPr>
            <w:r w:rsidRPr="00BD0A04">
              <w:rPr>
                <w:rFonts w:ascii="宋体" w:hAnsi="宋体"/>
                <w:color w:val="000000"/>
                <w:sz w:val="20"/>
                <w:szCs w:val="20"/>
              </w:rPr>
              <w:t>2</w:t>
            </w:r>
          </w:p>
        </w:tc>
        <w:tc>
          <w:tcPr>
            <w:tcW w:w="1868" w:type="pct"/>
            <w:tcBorders>
              <w:top w:val="single" w:sz="4" w:space="0" w:color="000000"/>
              <w:left w:val="single" w:sz="4" w:space="0" w:color="000000"/>
              <w:bottom w:val="single" w:sz="4" w:space="0" w:color="000000"/>
              <w:right w:val="single" w:sz="4" w:space="0" w:color="auto"/>
            </w:tcBorders>
            <w:vAlign w:val="center"/>
          </w:tcPr>
          <w:p w14:paraId="66C5779D" w14:textId="77777777" w:rsidR="00BD0A04" w:rsidRPr="00BD0A04" w:rsidRDefault="00BD0A04" w:rsidP="00BD0A04">
            <w:pPr>
              <w:autoSpaceDN w:val="0"/>
              <w:jc w:val="left"/>
              <w:textAlignment w:val="center"/>
              <w:rPr>
                <w:rFonts w:ascii="宋体" w:hAnsi="宋体" w:hint="eastAsia"/>
                <w:color w:val="000000"/>
                <w:sz w:val="20"/>
                <w:szCs w:val="20"/>
              </w:rPr>
            </w:pPr>
            <w:r w:rsidRPr="00BD0A04">
              <w:rPr>
                <w:rFonts w:ascii="宋体" w:hAnsi="宋体"/>
                <w:color w:val="000000"/>
                <w:szCs w:val="21"/>
              </w:rPr>
              <w:t>激光测距仪</w:t>
            </w:r>
          </w:p>
        </w:tc>
        <w:tc>
          <w:tcPr>
            <w:tcW w:w="2729" w:type="pct"/>
            <w:tcBorders>
              <w:top w:val="single" w:sz="4" w:space="0" w:color="000000"/>
              <w:left w:val="single" w:sz="4" w:space="0" w:color="000000"/>
              <w:bottom w:val="single" w:sz="4" w:space="0" w:color="000000"/>
              <w:right w:val="single" w:sz="4" w:space="0" w:color="auto"/>
            </w:tcBorders>
            <w:vAlign w:val="center"/>
          </w:tcPr>
          <w:p w14:paraId="408AB01B" w14:textId="77777777" w:rsidR="00BD0A04" w:rsidRPr="00BD0A04" w:rsidRDefault="00BD0A04" w:rsidP="00BD0A04">
            <w:pPr>
              <w:autoSpaceDN w:val="0"/>
              <w:jc w:val="left"/>
              <w:textAlignment w:val="center"/>
              <w:rPr>
                <w:rFonts w:ascii="宋体" w:hAnsi="宋体" w:hint="eastAsia"/>
                <w:color w:val="000000"/>
                <w:szCs w:val="21"/>
              </w:rPr>
            </w:pPr>
            <w:r w:rsidRPr="00BD0A04">
              <w:rPr>
                <w:rFonts w:ascii="宋体" w:hAnsi="宋体" w:cs="宋体"/>
                <w:szCs w:val="21"/>
              </w:rPr>
              <w:t>测量范围</w:t>
            </w:r>
            <w:r w:rsidRPr="00BD0A04">
              <w:rPr>
                <w:spacing w:val="-6"/>
                <w:szCs w:val="21"/>
              </w:rPr>
              <w:t>(0~50)m</w:t>
            </w:r>
          </w:p>
        </w:tc>
      </w:tr>
      <w:tr w:rsidR="00BD0A04" w:rsidRPr="00BD0A04" w14:paraId="1641541F" w14:textId="77777777" w:rsidTr="0055193F">
        <w:trPr>
          <w:trHeight w:val="340"/>
        </w:trPr>
        <w:tc>
          <w:tcPr>
            <w:tcW w:w="402" w:type="pct"/>
            <w:tcBorders>
              <w:top w:val="single" w:sz="4" w:space="0" w:color="000000"/>
              <w:left w:val="single" w:sz="4" w:space="0" w:color="000000"/>
              <w:bottom w:val="single" w:sz="4" w:space="0" w:color="000000"/>
              <w:right w:val="single" w:sz="4" w:space="0" w:color="000000"/>
            </w:tcBorders>
            <w:vAlign w:val="center"/>
          </w:tcPr>
          <w:p w14:paraId="5220FE3A" w14:textId="77777777" w:rsidR="00BD0A04" w:rsidRPr="00BD0A04" w:rsidRDefault="00BD0A04" w:rsidP="00BD0A04">
            <w:pPr>
              <w:tabs>
                <w:tab w:val="left" w:pos="1185"/>
              </w:tabs>
              <w:jc w:val="center"/>
              <w:rPr>
                <w:rFonts w:ascii="宋体" w:hAnsi="宋体" w:hint="eastAsia"/>
                <w:color w:val="000000"/>
                <w:sz w:val="20"/>
                <w:szCs w:val="20"/>
              </w:rPr>
            </w:pPr>
            <w:r w:rsidRPr="00BD0A04">
              <w:rPr>
                <w:rFonts w:ascii="宋体" w:hAnsi="宋体"/>
                <w:color w:val="000000"/>
                <w:sz w:val="20"/>
                <w:szCs w:val="20"/>
              </w:rPr>
              <w:t>3</w:t>
            </w:r>
          </w:p>
        </w:tc>
        <w:tc>
          <w:tcPr>
            <w:tcW w:w="1868" w:type="pct"/>
            <w:tcBorders>
              <w:top w:val="single" w:sz="4" w:space="0" w:color="000000"/>
              <w:left w:val="single" w:sz="4" w:space="0" w:color="000000"/>
              <w:bottom w:val="single" w:sz="4" w:space="0" w:color="000000"/>
              <w:right w:val="single" w:sz="4" w:space="0" w:color="auto"/>
            </w:tcBorders>
            <w:vAlign w:val="center"/>
          </w:tcPr>
          <w:p w14:paraId="56C5DDB9" w14:textId="77777777" w:rsidR="00BD0A04" w:rsidRPr="00BD0A04" w:rsidRDefault="00BD0A04" w:rsidP="00BD0A04">
            <w:pPr>
              <w:autoSpaceDN w:val="0"/>
              <w:jc w:val="left"/>
              <w:textAlignment w:val="center"/>
              <w:rPr>
                <w:rFonts w:ascii="宋体" w:hAnsi="宋体" w:hint="eastAsia"/>
                <w:color w:val="000000"/>
                <w:sz w:val="20"/>
                <w:szCs w:val="20"/>
              </w:rPr>
            </w:pPr>
            <w:r w:rsidRPr="00BD0A04">
              <w:rPr>
                <w:rFonts w:ascii="宋体" w:hAnsi="宋体"/>
                <w:color w:val="000000"/>
                <w:szCs w:val="21"/>
              </w:rPr>
              <w:t>超声波流量计</w:t>
            </w:r>
          </w:p>
        </w:tc>
        <w:tc>
          <w:tcPr>
            <w:tcW w:w="2729" w:type="pct"/>
            <w:tcBorders>
              <w:top w:val="single" w:sz="4" w:space="0" w:color="000000"/>
              <w:left w:val="single" w:sz="4" w:space="0" w:color="000000"/>
              <w:bottom w:val="single" w:sz="4" w:space="0" w:color="000000"/>
              <w:right w:val="single" w:sz="4" w:space="0" w:color="auto"/>
            </w:tcBorders>
            <w:vAlign w:val="center"/>
          </w:tcPr>
          <w:p w14:paraId="7FD7D633" w14:textId="77777777" w:rsidR="00BD0A04" w:rsidRPr="00BD0A04" w:rsidRDefault="00BD0A04" w:rsidP="00BD0A04">
            <w:pPr>
              <w:autoSpaceDN w:val="0"/>
              <w:jc w:val="left"/>
              <w:textAlignment w:val="center"/>
              <w:rPr>
                <w:rFonts w:ascii="宋体" w:hAnsi="宋体" w:hint="eastAsia"/>
                <w:color w:val="000000"/>
                <w:szCs w:val="21"/>
              </w:rPr>
            </w:pPr>
            <w:r w:rsidRPr="00BD0A04">
              <w:rPr>
                <w:rFonts w:ascii="宋体" w:hAnsi="宋体" w:cs="宋体"/>
                <w:szCs w:val="21"/>
              </w:rPr>
              <w:t>测量范围</w:t>
            </w:r>
            <w:r w:rsidRPr="00BD0A04">
              <w:rPr>
                <w:spacing w:val="-1"/>
                <w:szCs w:val="21"/>
              </w:rPr>
              <w:t>DN15</w:t>
            </w:r>
            <w:r w:rsidRPr="00BD0A04">
              <w:rPr>
                <w:spacing w:val="-1"/>
                <w:szCs w:val="21"/>
              </w:rPr>
              <w:t>～</w:t>
            </w:r>
            <w:r w:rsidRPr="00BD0A04">
              <w:rPr>
                <w:spacing w:val="-1"/>
                <w:szCs w:val="21"/>
              </w:rPr>
              <w:t>DN500</w:t>
            </w:r>
            <w:r w:rsidRPr="00BD0A04">
              <w:rPr>
                <w:rFonts w:ascii="宋体" w:hAnsi="宋体" w:cs="宋体"/>
                <w:szCs w:val="21"/>
              </w:rPr>
              <w:t xml:space="preserve">  </w:t>
            </w:r>
          </w:p>
        </w:tc>
      </w:tr>
      <w:tr w:rsidR="00BD0A04" w:rsidRPr="00BD0A04" w14:paraId="4ACB1969" w14:textId="77777777" w:rsidTr="0055193F">
        <w:trPr>
          <w:trHeight w:val="340"/>
        </w:trPr>
        <w:tc>
          <w:tcPr>
            <w:tcW w:w="402" w:type="pct"/>
            <w:tcBorders>
              <w:top w:val="single" w:sz="4" w:space="0" w:color="000000"/>
              <w:left w:val="single" w:sz="4" w:space="0" w:color="000000"/>
              <w:bottom w:val="single" w:sz="4" w:space="0" w:color="000000"/>
              <w:right w:val="single" w:sz="4" w:space="0" w:color="000000"/>
            </w:tcBorders>
            <w:vAlign w:val="center"/>
          </w:tcPr>
          <w:p w14:paraId="6344EAD2" w14:textId="77777777" w:rsidR="00BD0A04" w:rsidRPr="00BD0A04" w:rsidRDefault="00BD0A04" w:rsidP="00BD0A04">
            <w:pPr>
              <w:tabs>
                <w:tab w:val="left" w:pos="1185"/>
              </w:tabs>
              <w:jc w:val="center"/>
              <w:rPr>
                <w:rFonts w:ascii="宋体" w:hAnsi="宋体" w:hint="eastAsia"/>
                <w:color w:val="000000"/>
                <w:sz w:val="20"/>
                <w:szCs w:val="20"/>
              </w:rPr>
            </w:pPr>
            <w:r w:rsidRPr="00BD0A04">
              <w:rPr>
                <w:rFonts w:ascii="宋体" w:hAnsi="宋体"/>
                <w:color w:val="000000"/>
                <w:sz w:val="20"/>
                <w:szCs w:val="20"/>
              </w:rPr>
              <w:t>4</w:t>
            </w:r>
          </w:p>
        </w:tc>
        <w:tc>
          <w:tcPr>
            <w:tcW w:w="1868" w:type="pct"/>
            <w:tcBorders>
              <w:top w:val="single" w:sz="4" w:space="0" w:color="000000"/>
              <w:left w:val="single" w:sz="4" w:space="0" w:color="000000"/>
              <w:bottom w:val="single" w:sz="4" w:space="0" w:color="000000"/>
              <w:right w:val="single" w:sz="4" w:space="0" w:color="auto"/>
            </w:tcBorders>
            <w:vAlign w:val="center"/>
          </w:tcPr>
          <w:p w14:paraId="65F17804" w14:textId="77777777" w:rsidR="00BD0A04" w:rsidRPr="00BD0A04" w:rsidRDefault="00BD0A04" w:rsidP="00BD0A04">
            <w:pPr>
              <w:autoSpaceDN w:val="0"/>
              <w:jc w:val="left"/>
              <w:textAlignment w:val="center"/>
              <w:rPr>
                <w:rFonts w:ascii="宋体" w:hAnsi="宋体" w:hint="eastAsia"/>
                <w:color w:val="000000"/>
                <w:sz w:val="20"/>
                <w:szCs w:val="20"/>
              </w:rPr>
            </w:pPr>
            <w:r w:rsidRPr="00BD0A04">
              <w:rPr>
                <w:rFonts w:ascii="宋体" w:hAnsi="宋体"/>
                <w:color w:val="000000"/>
                <w:szCs w:val="21"/>
              </w:rPr>
              <w:t>烟感功能试验器</w:t>
            </w:r>
          </w:p>
        </w:tc>
        <w:tc>
          <w:tcPr>
            <w:tcW w:w="2729" w:type="pct"/>
            <w:tcBorders>
              <w:top w:val="single" w:sz="4" w:space="0" w:color="000000"/>
              <w:left w:val="single" w:sz="4" w:space="0" w:color="000000"/>
              <w:bottom w:val="single" w:sz="4" w:space="0" w:color="000000"/>
              <w:right w:val="single" w:sz="4" w:space="0" w:color="auto"/>
            </w:tcBorders>
            <w:vAlign w:val="center"/>
          </w:tcPr>
          <w:p w14:paraId="7B9629B6" w14:textId="77777777" w:rsidR="00BD0A04" w:rsidRPr="00BD0A04" w:rsidRDefault="00BD0A04" w:rsidP="00BD0A04">
            <w:pPr>
              <w:autoSpaceDN w:val="0"/>
              <w:jc w:val="left"/>
              <w:textAlignment w:val="center"/>
              <w:rPr>
                <w:rFonts w:ascii="宋体" w:hAnsi="宋体" w:hint="eastAsia"/>
                <w:color w:val="000000"/>
                <w:szCs w:val="21"/>
              </w:rPr>
            </w:pPr>
            <w:r w:rsidRPr="00BD0A04">
              <w:rPr>
                <w:rFonts w:ascii="宋体" w:hAnsi="宋体"/>
                <w:color w:val="000000"/>
                <w:szCs w:val="21"/>
              </w:rPr>
              <w:t>发烟技术、烟杆长度1-10米、电源DC9V/220V/H</w:t>
            </w:r>
          </w:p>
        </w:tc>
      </w:tr>
      <w:tr w:rsidR="00BD0A04" w:rsidRPr="00BD0A04" w14:paraId="01BD5933" w14:textId="77777777" w:rsidTr="0055193F">
        <w:trPr>
          <w:trHeight w:val="340"/>
        </w:trPr>
        <w:tc>
          <w:tcPr>
            <w:tcW w:w="402" w:type="pct"/>
            <w:tcBorders>
              <w:top w:val="single" w:sz="4" w:space="0" w:color="000000"/>
              <w:left w:val="single" w:sz="4" w:space="0" w:color="000000"/>
              <w:bottom w:val="single" w:sz="4" w:space="0" w:color="000000"/>
              <w:right w:val="single" w:sz="4" w:space="0" w:color="000000"/>
            </w:tcBorders>
            <w:vAlign w:val="center"/>
          </w:tcPr>
          <w:p w14:paraId="6C9AB95E" w14:textId="77777777" w:rsidR="00BD0A04" w:rsidRPr="00BD0A04" w:rsidRDefault="00BD0A04" w:rsidP="00BD0A04">
            <w:pPr>
              <w:tabs>
                <w:tab w:val="left" w:pos="1185"/>
              </w:tabs>
              <w:jc w:val="center"/>
              <w:rPr>
                <w:rFonts w:ascii="宋体" w:hAnsi="宋体" w:hint="eastAsia"/>
                <w:color w:val="000000"/>
                <w:sz w:val="20"/>
                <w:szCs w:val="20"/>
              </w:rPr>
            </w:pPr>
            <w:r w:rsidRPr="00BD0A04">
              <w:rPr>
                <w:rFonts w:ascii="宋体" w:hAnsi="宋体"/>
                <w:color w:val="000000"/>
                <w:sz w:val="20"/>
                <w:szCs w:val="20"/>
              </w:rPr>
              <w:t>5</w:t>
            </w:r>
          </w:p>
        </w:tc>
        <w:tc>
          <w:tcPr>
            <w:tcW w:w="1868" w:type="pct"/>
            <w:tcBorders>
              <w:top w:val="single" w:sz="4" w:space="0" w:color="000000"/>
              <w:left w:val="single" w:sz="4" w:space="0" w:color="000000"/>
              <w:bottom w:val="single" w:sz="4" w:space="0" w:color="000000"/>
              <w:right w:val="single" w:sz="4" w:space="0" w:color="auto"/>
            </w:tcBorders>
            <w:vAlign w:val="center"/>
          </w:tcPr>
          <w:p w14:paraId="06C63E64" w14:textId="77777777" w:rsidR="00BD0A04" w:rsidRPr="00BD0A04" w:rsidRDefault="00BD0A04" w:rsidP="00BD0A04">
            <w:pPr>
              <w:autoSpaceDN w:val="0"/>
              <w:jc w:val="left"/>
              <w:textAlignment w:val="center"/>
              <w:rPr>
                <w:rFonts w:ascii="宋体" w:hAnsi="宋体" w:hint="eastAsia"/>
                <w:color w:val="000000"/>
                <w:sz w:val="20"/>
                <w:szCs w:val="20"/>
              </w:rPr>
            </w:pPr>
            <w:r w:rsidRPr="00BD0A04">
              <w:rPr>
                <w:rFonts w:ascii="宋体" w:hAnsi="宋体"/>
                <w:color w:val="000000"/>
                <w:szCs w:val="21"/>
              </w:rPr>
              <w:t>温感功能试验器</w:t>
            </w:r>
          </w:p>
        </w:tc>
        <w:tc>
          <w:tcPr>
            <w:tcW w:w="2729" w:type="pct"/>
            <w:tcBorders>
              <w:top w:val="single" w:sz="4" w:space="0" w:color="000000"/>
              <w:left w:val="single" w:sz="4" w:space="0" w:color="000000"/>
              <w:bottom w:val="single" w:sz="4" w:space="0" w:color="000000"/>
              <w:right w:val="single" w:sz="4" w:space="0" w:color="auto"/>
            </w:tcBorders>
            <w:vAlign w:val="center"/>
          </w:tcPr>
          <w:p w14:paraId="7E5443E3" w14:textId="77777777" w:rsidR="00BD0A04" w:rsidRPr="00BD0A04" w:rsidRDefault="00BD0A04" w:rsidP="00BD0A04">
            <w:pPr>
              <w:autoSpaceDN w:val="0"/>
              <w:jc w:val="left"/>
              <w:textAlignment w:val="center"/>
              <w:rPr>
                <w:rFonts w:ascii="宋体" w:hAnsi="宋体" w:hint="eastAsia"/>
                <w:color w:val="000000"/>
                <w:szCs w:val="21"/>
              </w:rPr>
            </w:pPr>
            <w:r w:rsidRPr="00BD0A04">
              <w:rPr>
                <w:rFonts w:ascii="宋体" w:hAnsi="宋体"/>
                <w:color w:val="000000"/>
                <w:szCs w:val="21"/>
              </w:rPr>
              <w:t>发温技术、烟杆长度1-10米、电源DC9V/220V/H</w:t>
            </w:r>
          </w:p>
        </w:tc>
      </w:tr>
      <w:tr w:rsidR="00BD0A04" w:rsidRPr="00BD0A04" w14:paraId="3DFD47D4" w14:textId="77777777" w:rsidTr="0055193F">
        <w:trPr>
          <w:trHeight w:val="340"/>
        </w:trPr>
        <w:tc>
          <w:tcPr>
            <w:tcW w:w="402" w:type="pct"/>
            <w:tcBorders>
              <w:top w:val="single" w:sz="4" w:space="0" w:color="000000"/>
              <w:left w:val="single" w:sz="4" w:space="0" w:color="000000"/>
              <w:bottom w:val="single" w:sz="4" w:space="0" w:color="000000"/>
              <w:right w:val="single" w:sz="4" w:space="0" w:color="000000"/>
            </w:tcBorders>
            <w:vAlign w:val="center"/>
          </w:tcPr>
          <w:p w14:paraId="5813A536" w14:textId="77777777" w:rsidR="00BD0A04" w:rsidRPr="00BD0A04" w:rsidRDefault="00BD0A04" w:rsidP="00BD0A04">
            <w:pPr>
              <w:tabs>
                <w:tab w:val="left" w:pos="1185"/>
              </w:tabs>
              <w:jc w:val="center"/>
              <w:rPr>
                <w:rFonts w:ascii="宋体" w:hAnsi="宋体" w:hint="eastAsia"/>
                <w:color w:val="000000"/>
                <w:sz w:val="20"/>
                <w:szCs w:val="20"/>
              </w:rPr>
            </w:pPr>
            <w:r w:rsidRPr="00BD0A04">
              <w:rPr>
                <w:rFonts w:ascii="宋体" w:hAnsi="宋体"/>
                <w:color w:val="000000"/>
                <w:sz w:val="20"/>
                <w:szCs w:val="20"/>
              </w:rPr>
              <w:t>6</w:t>
            </w:r>
          </w:p>
        </w:tc>
        <w:tc>
          <w:tcPr>
            <w:tcW w:w="1868" w:type="pct"/>
            <w:tcBorders>
              <w:top w:val="single" w:sz="4" w:space="0" w:color="000000"/>
              <w:left w:val="single" w:sz="4" w:space="0" w:color="000000"/>
              <w:bottom w:val="single" w:sz="4" w:space="0" w:color="000000"/>
              <w:right w:val="single" w:sz="4" w:space="0" w:color="auto"/>
            </w:tcBorders>
            <w:vAlign w:val="center"/>
          </w:tcPr>
          <w:p w14:paraId="04B5DE7E" w14:textId="77777777" w:rsidR="00BD0A04" w:rsidRPr="00BD0A04" w:rsidRDefault="00BD0A04" w:rsidP="00BD0A04">
            <w:pPr>
              <w:autoSpaceDN w:val="0"/>
              <w:jc w:val="left"/>
              <w:textAlignment w:val="center"/>
              <w:rPr>
                <w:rFonts w:ascii="宋体" w:hAnsi="宋体" w:hint="eastAsia"/>
                <w:color w:val="000000"/>
                <w:sz w:val="20"/>
                <w:szCs w:val="20"/>
              </w:rPr>
            </w:pPr>
            <w:r w:rsidRPr="00BD0A04">
              <w:rPr>
                <w:rFonts w:ascii="宋体" w:hAnsi="宋体"/>
                <w:color w:val="000000"/>
                <w:szCs w:val="21"/>
              </w:rPr>
              <w:t>数字声级计</w:t>
            </w:r>
          </w:p>
        </w:tc>
        <w:tc>
          <w:tcPr>
            <w:tcW w:w="2729" w:type="pct"/>
            <w:tcBorders>
              <w:top w:val="single" w:sz="4" w:space="0" w:color="000000"/>
              <w:left w:val="single" w:sz="4" w:space="0" w:color="000000"/>
              <w:bottom w:val="single" w:sz="4" w:space="0" w:color="000000"/>
              <w:right w:val="single" w:sz="4" w:space="0" w:color="auto"/>
            </w:tcBorders>
            <w:vAlign w:val="center"/>
          </w:tcPr>
          <w:p w14:paraId="50253208" w14:textId="77777777" w:rsidR="00BD0A04" w:rsidRPr="00BD0A04" w:rsidRDefault="00BD0A04" w:rsidP="00BD0A04">
            <w:pPr>
              <w:autoSpaceDN w:val="0"/>
              <w:jc w:val="left"/>
              <w:textAlignment w:val="center"/>
              <w:rPr>
                <w:rFonts w:ascii="宋体" w:hAnsi="宋体" w:hint="eastAsia"/>
                <w:color w:val="000000"/>
                <w:szCs w:val="21"/>
              </w:rPr>
            </w:pPr>
            <w:r w:rsidRPr="00BD0A04">
              <w:rPr>
                <w:rFonts w:ascii="宋体" w:hAnsi="宋体" w:cs="宋体"/>
                <w:szCs w:val="21"/>
              </w:rPr>
              <w:t>测量范围</w:t>
            </w:r>
            <w:r w:rsidRPr="00BD0A04">
              <w:rPr>
                <w:spacing w:val="6"/>
                <w:szCs w:val="21"/>
              </w:rPr>
              <w:t>20</w:t>
            </w:r>
            <w:r w:rsidRPr="00BD0A04">
              <w:rPr>
                <w:szCs w:val="21"/>
              </w:rPr>
              <w:t>dB</w:t>
            </w:r>
            <w:r w:rsidRPr="00BD0A04">
              <w:rPr>
                <w:spacing w:val="6"/>
                <w:szCs w:val="21"/>
              </w:rPr>
              <w:t>～</w:t>
            </w:r>
            <w:r w:rsidRPr="00BD0A04">
              <w:rPr>
                <w:spacing w:val="6"/>
                <w:szCs w:val="21"/>
              </w:rPr>
              <w:t>145</w:t>
            </w:r>
            <w:r w:rsidRPr="00BD0A04">
              <w:rPr>
                <w:szCs w:val="21"/>
              </w:rPr>
              <w:t>dB</w:t>
            </w:r>
            <w:r w:rsidRPr="00BD0A04">
              <w:rPr>
                <w:szCs w:val="21"/>
              </w:rPr>
              <w:t>声级、功率</w:t>
            </w:r>
            <w:r w:rsidRPr="00BD0A04">
              <w:rPr>
                <w:spacing w:val="6"/>
                <w:szCs w:val="21"/>
              </w:rPr>
              <w:t>.20</w:t>
            </w:r>
            <w:r w:rsidRPr="00BD0A04">
              <w:rPr>
                <w:szCs w:val="21"/>
              </w:rPr>
              <w:t>Hz</w:t>
            </w:r>
            <w:r w:rsidRPr="00BD0A04">
              <w:rPr>
                <w:spacing w:val="6"/>
                <w:szCs w:val="21"/>
              </w:rPr>
              <w:t>~</w:t>
            </w:r>
            <w:r w:rsidRPr="00BD0A04">
              <w:rPr>
                <w:spacing w:val="5"/>
                <w:szCs w:val="21"/>
              </w:rPr>
              <w:t xml:space="preserve"> </w:t>
            </w:r>
            <w:r w:rsidRPr="00BD0A04">
              <w:rPr>
                <w:spacing w:val="-2"/>
                <w:szCs w:val="21"/>
              </w:rPr>
              <w:t>20kHz</w:t>
            </w:r>
          </w:p>
        </w:tc>
      </w:tr>
      <w:tr w:rsidR="00BD0A04" w:rsidRPr="00BD0A04" w14:paraId="23B4A9C4" w14:textId="77777777" w:rsidTr="0055193F">
        <w:trPr>
          <w:trHeight w:val="90"/>
        </w:trPr>
        <w:tc>
          <w:tcPr>
            <w:tcW w:w="402" w:type="pct"/>
            <w:tcBorders>
              <w:top w:val="single" w:sz="4" w:space="0" w:color="000000"/>
              <w:left w:val="single" w:sz="4" w:space="0" w:color="000000"/>
              <w:bottom w:val="single" w:sz="4" w:space="0" w:color="000000"/>
              <w:right w:val="single" w:sz="4" w:space="0" w:color="000000"/>
            </w:tcBorders>
            <w:vAlign w:val="center"/>
          </w:tcPr>
          <w:p w14:paraId="38B97193" w14:textId="77777777" w:rsidR="00BD0A04" w:rsidRPr="00BD0A04" w:rsidRDefault="00BD0A04" w:rsidP="00BD0A04">
            <w:pPr>
              <w:tabs>
                <w:tab w:val="left" w:pos="1185"/>
              </w:tabs>
              <w:jc w:val="center"/>
              <w:rPr>
                <w:rFonts w:ascii="宋体" w:hAnsi="宋体" w:hint="eastAsia"/>
                <w:color w:val="000000"/>
                <w:sz w:val="20"/>
                <w:szCs w:val="20"/>
              </w:rPr>
            </w:pPr>
            <w:r w:rsidRPr="00BD0A04">
              <w:rPr>
                <w:rFonts w:ascii="宋体" w:hAnsi="宋体"/>
                <w:color w:val="000000"/>
                <w:sz w:val="20"/>
                <w:szCs w:val="20"/>
              </w:rPr>
              <w:t>7</w:t>
            </w:r>
          </w:p>
        </w:tc>
        <w:tc>
          <w:tcPr>
            <w:tcW w:w="1868" w:type="pct"/>
            <w:tcBorders>
              <w:top w:val="single" w:sz="4" w:space="0" w:color="000000"/>
              <w:left w:val="single" w:sz="4" w:space="0" w:color="000000"/>
              <w:bottom w:val="single" w:sz="4" w:space="0" w:color="000000"/>
              <w:right w:val="single" w:sz="4" w:space="0" w:color="auto"/>
            </w:tcBorders>
            <w:vAlign w:val="center"/>
          </w:tcPr>
          <w:p w14:paraId="3D46DAE9" w14:textId="77777777" w:rsidR="00BD0A04" w:rsidRPr="00BD0A04" w:rsidRDefault="00BD0A04" w:rsidP="00BD0A04">
            <w:pPr>
              <w:autoSpaceDN w:val="0"/>
              <w:jc w:val="left"/>
              <w:textAlignment w:val="center"/>
              <w:rPr>
                <w:rFonts w:ascii="宋体" w:hAnsi="宋体" w:hint="eastAsia"/>
                <w:color w:val="000000"/>
                <w:sz w:val="20"/>
                <w:szCs w:val="20"/>
              </w:rPr>
            </w:pPr>
            <w:r w:rsidRPr="00BD0A04">
              <w:rPr>
                <w:rFonts w:ascii="宋体" w:hAnsi="宋体"/>
                <w:color w:val="000000"/>
                <w:szCs w:val="21"/>
              </w:rPr>
              <w:t>功率分析仪</w:t>
            </w:r>
          </w:p>
        </w:tc>
        <w:tc>
          <w:tcPr>
            <w:tcW w:w="2729" w:type="pct"/>
            <w:tcBorders>
              <w:top w:val="single" w:sz="4" w:space="0" w:color="000000"/>
              <w:left w:val="single" w:sz="4" w:space="0" w:color="000000"/>
              <w:bottom w:val="single" w:sz="4" w:space="0" w:color="000000"/>
              <w:right w:val="single" w:sz="4" w:space="0" w:color="auto"/>
            </w:tcBorders>
            <w:vAlign w:val="center"/>
          </w:tcPr>
          <w:p w14:paraId="6248F38F" w14:textId="77777777" w:rsidR="00BD0A04" w:rsidRPr="00BD0A04" w:rsidRDefault="00BD0A04" w:rsidP="00BD0A04">
            <w:pPr>
              <w:autoSpaceDN w:val="0"/>
              <w:jc w:val="left"/>
              <w:textAlignment w:val="center"/>
              <w:rPr>
                <w:rFonts w:ascii="宋体" w:hAnsi="宋体" w:hint="eastAsia"/>
                <w:color w:val="000000"/>
                <w:szCs w:val="21"/>
              </w:rPr>
            </w:pPr>
            <w:r w:rsidRPr="00BD0A04">
              <w:rPr>
                <w:rFonts w:ascii="宋体" w:hAnsi="宋体" w:cs="宋体"/>
                <w:color w:val="000000"/>
                <w:szCs w:val="21"/>
              </w:rPr>
              <w:t>信号测量、处理、参数计算、谐波分析MS2205</w:t>
            </w:r>
          </w:p>
        </w:tc>
      </w:tr>
      <w:tr w:rsidR="00BD0A04" w:rsidRPr="00BD0A04" w14:paraId="6C9F0473" w14:textId="77777777" w:rsidTr="0055193F">
        <w:trPr>
          <w:trHeight w:val="340"/>
        </w:trPr>
        <w:tc>
          <w:tcPr>
            <w:tcW w:w="402" w:type="pct"/>
            <w:tcBorders>
              <w:top w:val="single" w:sz="4" w:space="0" w:color="000000"/>
              <w:left w:val="single" w:sz="4" w:space="0" w:color="000000"/>
              <w:bottom w:val="single" w:sz="4" w:space="0" w:color="000000"/>
              <w:right w:val="single" w:sz="4" w:space="0" w:color="000000"/>
            </w:tcBorders>
            <w:vAlign w:val="center"/>
          </w:tcPr>
          <w:p w14:paraId="64E17E7F" w14:textId="77777777" w:rsidR="00BD0A04" w:rsidRPr="00BD0A04" w:rsidRDefault="00BD0A04" w:rsidP="00BD0A04">
            <w:pPr>
              <w:tabs>
                <w:tab w:val="left" w:pos="1185"/>
              </w:tabs>
              <w:jc w:val="center"/>
              <w:rPr>
                <w:rFonts w:ascii="宋体" w:hAnsi="宋体" w:hint="eastAsia"/>
                <w:color w:val="000000"/>
                <w:sz w:val="20"/>
                <w:szCs w:val="20"/>
              </w:rPr>
            </w:pPr>
            <w:r w:rsidRPr="00BD0A04">
              <w:rPr>
                <w:rFonts w:ascii="宋体" w:hAnsi="宋体"/>
                <w:color w:val="000000"/>
                <w:sz w:val="20"/>
                <w:szCs w:val="20"/>
              </w:rPr>
              <w:t>8</w:t>
            </w:r>
          </w:p>
        </w:tc>
        <w:tc>
          <w:tcPr>
            <w:tcW w:w="1868" w:type="pct"/>
            <w:tcBorders>
              <w:top w:val="single" w:sz="4" w:space="0" w:color="000000"/>
              <w:left w:val="single" w:sz="4" w:space="0" w:color="000000"/>
              <w:bottom w:val="single" w:sz="4" w:space="0" w:color="000000"/>
              <w:right w:val="single" w:sz="4" w:space="0" w:color="auto"/>
            </w:tcBorders>
            <w:vAlign w:val="center"/>
          </w:tcPr>
          <w:p w14:paraId="39BEB41D" w14:textId="77777777" w:rsidR="00BD0A04" w:rsidRPr="00BD0A04" w:rsidRDefault="00BD0A04" w:rsidP="00BD0A04">
            <w:pPr>
              <w:autoSpaceDN w:val="0"/>
              <w:jc w:val="left"/>
              <w:textAlignment w:val="center"/>
              <w:rPr>
                <w:rFonts w:ascii="宋体" w:hAnsi="宋体" w:hint="eastAsia"/>
                <w:color w:val="000000"/>
                <w:sz w:val="20"/>
                <w:szCs w:val="20"/>
              </w:rPr>
            </w:pPr>
            <w:r w:rsidRPr="00BD0A04">
              <w:rPr>
                <w:rFonts w:ascii="宋体" w:hAnsi="宋体"/>
                <w:color w:val="000000"/>
                <w:szCs w:val="21"/>
              </w:rPr>
              <w:t>数字微压计</w:t>
            </w:r>
          </w:p>
        </w:tc>
        <w:tc>
          <w:tcPr>
            <w:tcW w:w="2729" w:type="pct"/>
            <w:tcBorders>
              <w:top w:val="single" w:sz="4" w:space="0" w:color="000000"/>
              <w:left w:val="single" w:sz="4" w:space="0" w:color="000000"/>
              <w:bottom w:val="single" w:sz="4" w:space="0" w:color="000000"/>
              <w:right w:val="single" w:sz="4" w:space="0" w:color="auto"/>
            </w:tcBorders>
            <w:vAlign w:val="center"/>
          </w:tcPr>
          <w:p w14:paraId="64109E8A" w14:textId="77777777" w:rsidR="00BD0A04" w:rsidRPr="00BD0A04" w:rsidRDefault="00BD0A04" w:rsidP="00BD0A04">
            <w:pPr>
              <w:spacing w:before="215" w:line="216" w:lineRule="auto"/>
              <w:rPr>
                <w:rFonts w:ascii="宋体" w:hAnsi="宋体" w:hint="eastAsia"/>
                <w:color w:val="000000"/>
                <w:szCs w:val="21"/>
              </w:rPr>
            </w:pPr>
            <w:r w:rsidRPr="00BD0A04">
              <w:rPr>
                <w:position w:val="1"/>
                <w:szCs w:val="21"/>
              </w:rPr>
              <w:t>测量范围、精度</w:t>
            </w:r>
            <w:r w:rsidRPr="00BD0A04">
              <w:rPr>
                <w:position w:val="1"/>
                <w:szCs w:val="21"/>
              </w:rPr>
              <w:t>0.1%-1%</w:t>
            </w:r>
            <w:r w:rsidRPr="00BD0A04">
              <w:rPr>
                <w:position w:val="1"/>
                <w:szCs w:val="21"/>
              </w:rPr>
              <w:t>、</w:t>
            </w:r>
            <w:r w:rsidRPr="00BD0A04">
              <w:rPr>
                <w:rFonts w:eastAsia="Times New Roman"/>
                <w:position w:val="1"/>
                <w:szCs w:val="21"/>
                <w:lang w:eastAsia="en-US"/>
              </w:rPr>
              <w:t xml:space="preserve"> </w:t>
            </w:r>
            <w:r w:rsidRPr="00BD0A04">
              <w:rPr>
                <w:position w:val="1"/>
                <w:szCs w:val="21"/>
              </w:rPr>
              <w:t>分辨率</w:t>
            </w:r>
            <w:r w:rsidRPr="00BD0A04">
              <w:rPr>
                <w:position w:val="1"/>
                <w:szCs w:val="21"/>
              </w:rPr>
              <w:t>0.1pa/1pa</w:t>
            </w:r>
            <w:r w:rsidRPr="00BD0A04">
              <w:rPr>
                <w:rFonts w:eastAsia="Times New Roman"/>
                <w:position w:val="1"/>
                <w:szCs w:val="21"/>
                <w:lang w:eastAsia="en-US"/>
              </w:rPr>
              <w:t xml:space="preserve">                 </w:t>
            </w:r>
            <w:r w:rsidRPr="00BD0A04">
              <w:rPr>
                <w:rFonts w:eastAsia="Times New Roman"/>
                <w:spacing w:val="-1"/>
                <w:position w:val="1"/>
                <w:szCs w:val="21"/>
                <w:lang w:eastAsia="en-US"/>
              </w:rPr>
              <w:t xml:space="preserve">        </w:t>
            </w:r>
          </w:p>
        </w:tc>
      </w:tr>
      <w:tr w:rsidR="00BD0A04" w:rsidRPr="00BD0A04" w14:paraId="747CFC76" w14:textId="77777777" w:rsidTr="0055193F">
        <w:trPr>
          <w:trHeight w:val="340"/>
        </w:trPr>
        <w:tc>
          <w:tcPr>
            <w:tcW w:w="402" w:type="pct"/>
            <w:tcBorders>
              <w:top w:val="single" w:sz="4" w:space="0" w:color="000000"/>
              <w:left w:val="single" w:sz="4" w:space="0" w:color="000000"/>
              <w:bottom w:val="single" w:sz="4" w:space="0" w:color="000000"/>
              <w:right w:val="single" w:sz="4" w:space="0" w:color="000000"/>
            </w:tcBorders>
            <w:vAlign w:val="center"/>
          </w:tcPr>
          <w:p w14:paraId="2B7A9455" w14:textId="77777777" w:rsidR="00BD0A04" w:rsidRPr="00BD0A04" w:rsidRDefault="00BD0A04" w:rsidP="00BD0A04">
            <w:pPr>
              <w:tabs>
                <w:tab w:val="left" w:pos="1185"/>
              </w:tabs>
              <w:jc w:val="center"/>
              <w:rPr>
                <w:rFonts w:ascii="宋体" w:hAnsi="宋体" w:hint="eastAsia"/>
                <w:color w:val="000000"/>
                <w:sz w:val="20"/>
                <w:szCs w:val="20"/>
              </w:rPr>
            </w:pPr>
            <w:r w:rsidRPr="00BD0A04">
              <w:rPr>
                <w:rFonts w:ascii="宋体" w:hAnsi="宋体"/>
                <w:color w:val="000000"/>
                <w:sz w:val="20"/>
                <w:szCs w:val="20"/>
              </w:rPr>
              <w:t>9</w:t>
            </w:r>
          </w:p>
        </w:tc>
        <w:tc>
          <w:tcPr>
            <w:tcW w:w="1868" w:type="pct"/>
            <w:tcBorders>
              <w:top w:val="single" w:sz="4" w:space="0" w:color="000000"/>
              <w:left w:val="single" w:sz="4" w:space="0" w:color="000000"/>
              <w:bottom w:val="single" w:sz="4" w:space="0" w:color="000000"/>
              <w:right w:val="single" w:sz="4" w:space="0" w:color="auto"/>
            </w:tcBorders>
            <w:vAlign w:val="center"/>
          </w:tcPr>
          <w:p w14:paraId="189951BB" w14:textId="77777777" w:rsidR="00BD0A04" w:rsidRPr="00BD0A04" w:rsidRDefault="00BD0A04" w:rsidP="00BD0A04">
            <w:pPr>
              <w:autoSpaceDN w:val="0"/>
              <w:jc w:val="left"/>
              <w:textAlignment w:val="center"/>
              <w:rPr>
                <w:rFonts w:ascii="宋体" w:hAnsi="宋体" w:hint="eastAsia"/>
                <w:color w:val="000000"/>
                <w:sz w:val="20"/>
                <w:szCs w:val="20"/>
              </w:rPr>
            </w:pPr>
            <w:r w:rsidRPr="00BD0A04">
              <w:rPr>
                <w:rFonts w:ascii="宋体" w:hAnsi="宋体"/>
                <w:color w:val="000000"/>
                <w:szCs w:val="21"/>
              </w:rPr>
              <w:t>数字照度计</w:t>
            </w:r>
          </w:p>
        </w:tc>
        <w:tc>
          <w:tcPr>
            <w:tcW w:w="2729" w:type="pct"/>
            <w:tcBorders>
              <w:top w:val="single" w:sz="4" w:space="0" w:color="000000"/>
              <w:left w:val="single" w:sz="4" w:space="0" w:color="000000"/>
              <w:bottom w:val="single" w:sz="4" w:space="0" w:color="000000"/>
              <w:right w:val="single" w:sz="4" w:space="0" w:color="auto"/>
            </w:tcBorders>
            <w:vAlign w:val="center"/>
          </w:tcPr>
          <w:p w14:paraId="4CE12609" w14:textId="77777777" w:rsidR="00BD0A04" w:rsidRPr="00BD0A04" w:rsidRDefault="00BD0A04" w:rsidP="00BD0A04">
            <w:pPr>
              <w:spacing w:before="86" w:line="224" w:lineRule="auto"/>
              <w:rPr>
                <w:rFonts w:ascii="宋体" w:hAnsi="宋体" w:hint="eastAsia"/>
                <w:color w:val="000000"/>
                <w:szCs w:val="21"/>
              </w:rPr>
            </w:pPr>
            <w:r w:rsidRPr="00BD0A04">
              <w:rPr>
                <w:position w:val="1"/>
                <w:szCs w:val="21"/>
              </w:rPr>
              <w:t>学校测量范围</w:t>
            </w:r>
            <w:r w:rsidRPr="00BD0A04">
              <w:rPr>
                <w:position w:val="1"/>
                <w:szCs w:val="21"/>
              </w:rPr>
              <w:t>750-200LUX</w:t>
            </w:r>
            <w:r w:rsidRPr="00BD0A04">
              <w:rPr>
                <w:position w:val="1"/>
                <w:szCs w:val="21"/>
              </w:rPr>
              <w:t>照度区间</w:t>
            </w:r>
          </w:p>
        </w:tc>
      </w:tr>
      <w:tr w:rsidR="00BD0A04" w:rsidRPr="00BD0A04" w14:paraId="3C63318D" w14:textId="77777777" w:rsidTr="0055193F">
        <w:trPr>
          <w:trHeight w:val="340"/>
        </w:trPr>
        <w:tc>
          <w:tcPr>
            <w:tcW w:w="402" w:type="pct"/>
            <w:tcBorders>
              <w:top w:val="single" w:sz="4" w:space="0" w:color="000000"/>
              <w:left w:val="single" w:sz="4" w:space="0" w:color="000000"/>
              <w:bottom w:val="single" w:sz="4" w:space="0" w:color="000000"/>
              <w:right w:val="single" w:sz="4" w:space="0" w:color="000000"/>
            </w:tcBorders>
            <w:vAlign w:val="center"/>
          </w:tcPr>
          <w:p w14:paraId="79EE28DC" w14:textId="77777777" w:rsidR="00BD0A04" w:rsidRPr="00BD0A04" w:rsidRDefault="00BD0A04" w:rsidP="00BD0A04">
            <w:pPr>
              <w:tabs>
                <w:tab w:val="left" w:pos="1185"/>
              </w:tabs>
              <w:jc w:val="center"/>
              <w:rPr>
                <w:rFonts w:ascii="宋体" w:hAnsi="宋体" w:hint="eastAsia"/>
                <w:color w:val="000000"/>
                <w:sz w:val="20"/>
                <w:szCs w:val="20"/>
              </w:rPr>
            </w:pPr>
            <w:r w:rsidRPr="00BD0A04">
              <w:rPr>
                <w:rFonts w:ascii="宋体" w:hAnsi="宋体"/>
                <w:color w:val="000000"/>
                <w:sz w:val="20"/>
                <w:szCs w:val="20"/>
              </w:rPr>
              <w:t>10</w:t>
            </w:r>
          </w:p>
        </w:tc>
        <w:tc>
          <w:tcPr>
            <w:tcW w:w="1868" w:type="pct"/>
            <w:tcBorders>
              <w:top w:val="single" w:sz="4" w:space="0" w:color="000000"/>
              <w:left w:val="single" w:sz="4" w:space="0" w:color="000000"/>
              <w:bottom w:val="single" w:sz="4" w:space="0" w:color="000000"/>
              <w:right w:val="single" w:sz="4" w:space="0" w:color="auto"/>
            </w:tcBorders>
            <w:vAlign w:val="center"/>
          </w:tcPr>
          <w:p w14:paraId="40A272A3" w14:textId="77777777" w:rsidR="00BD0A04" w:rsidRPr="00BD0A04" w:rsidRDefault="00BD0A04" w:rsidP="00BD0A04">
            <w:pPr>
              <w:autoSpaceDN w:val="0"/>
              <w:jc w:val="left"/>
              <w:textAlignment w:val="center"/>
              <w:rPr>
                <w:rFonts w:ascii="宋体" w:hAnsi="宋体" w:hint="eastAsia"/>
                <w:color w:val="000000"/>
                <w:sz w:val="20"/>
                <w:szCs w:val="20"/>
              </w:rPr>
            </w:pPr>
            <w:r w:rsidRPr="00BD0A04">
              <w:rPr>
                <w:rFonts w:ascii="宋体" w:hAnsi="宋体"/>
                <w:color w:val="000000"/>
                <w:szCs w:val="21"/>
              </w:rPr>
              <w:t>数字温湿度计</w:t>
            </w:r>
          </w:p>
        </w:tc>
        <w:tc>
          <w:tcPr>
            <w:tcW w:w="2729" w:type="pct"/>
            <w:tcBorders>
              <w:top w:val="single" w:sz="4" w:space="0" w:color="000000"/>
              <w:left w:val="single" w:sz="4" w:space="0" w:color="000000"/>
              <w:bottom w:val="single" w:sz="4" w:space="0" w:color="000000"/>
              <w:right w:val="single" w:sz="4" w:space="0" w:color="auto"/>
            </w:tcBorders>
            <w:vAlign w:val="center"/>
          </w:tcPr>
          <w:p w14:paraId="3314B4A7" w14:textId="77777777" w:rsidR="00BD0A04" w:rsidRPr="00BD0A04" w:rsidRDefault="00BD0A04" w:rsidP="00BD0A04">
            <w:pPr>
              <w:autoSpaceDN w:val="0"/>
              <w:jc w:val="left"/>
              <w:textAlignment w:val="center"/>
              <w:rPr>
                <w:rFonts w:ascii="宋体" w:hAnsi="宋体" w:hint="eastAsia"/>
                <w:color w:val="000000"/>
                <w:szCs w:val="21"/>
              </w:rPr>
            </w:pPr>
            <w:r w:rsidRPr="00BD0A04">
              <w:rPr>
                <w:position w:val="1"/>
                <w:szCs w:val="21"/>
              </w:rPr>
              <w:t>测量范围</w:t>
            </w:r>
            <w:r w:rsidRPr="00BD0A04">
              <w:rPr>
                <w:spacing w:val="-5"/>
                <w:szCs w:val="21"/>
              </w:rPr>
              <w:t>(-50</w:t>
            </w:r>
            <w:r w:rsidRPr="00BD0A04">
              <w:rPr>
                <w:spacing w:val="-5"/>
                <w:szCs w:val="21"/>
              </w:rPr>
              <w:t>～</w:t>
            </w:r>
            <w:r w:rsidRPr="00BD0A04">
              <w:rPr>
                <w:spacing w:val="-5"/>
                <w:szCs w:val="21"/>
              </w:rPr>
              <w:t>100)℃</w:t>
            </w:r>
            <w:r w:rsidRPr="00BD0A04">
              <w:rPr>
                <w:spacing w:val="97"/>
                <w:szCs w:val="21"/>
              </w:rPr>
              <w:t xml:space="preserve"> </w:t>
            </w:r>
            <w:r w:rsidRPr="00BD0A04">
              <w:rPr>
                <w:spacing w:val="-5"/>
                <w:szCs w:val="21"/>
              </w:rPr>
              <w:t>(0</w:t>
            </w:r>
            <w:r w:rsidRPr="00BD0A04">
              <w:rPr>
                <w:spacing w:val="-5"/>
                <w:szCs w:val="21"/>
              </w:rPr>
              <w:t>～</w:t>
            </w:r>
            <w:r w:rsidRPr="00BD0A04">
              <w:rPr>
                <w:spacing w:val="-5"/>
                <w:szCs w:val="21"/>
              </w:rPr>
              <w:t>100)%R</w:t>
            </w:r>
          </w:p>
        </w:tc>
      </w:tr>
      <w:tr w:rsidR="00BD0A04" w:rsidRPr="00BD0A04" w14:paraId="523AB279" w14:textId="77777777" w:rsidTr="0055193F">
        <w:trPr>
          <w:trHeight w:val="340"/>
        </w:trPr>
        <w:tc>
          <w:tcPr>
            <w:tcW w:w="402" w:type="pct"/>
            <w:tcBorders>
              <w:top w:val="single" w:sz="4" w:space="0" w:color="000000"/>
              <w:left w:val="single" w:sz="4" w:space="0" w:color="000000"/>
              <w:bottom w:val="single" w:sz="4" w:space="0" w:color="000000"/>
              <w:right w:val="single" w:sz="4" w:space="0" w:color="000000"/>
            </w:tcBorders>
            <w:vAlign w:val="center"/>
          </w:tcPr>
          <w:p w14:paraId="4470C19E" w14:textId="77777777" w:rsidR="00BD0A04" w:rsidRPr="00BD0A04" w:rsidRDefault="00BD0A04" w:rsidP="00BD0A04">
            <w:pPr>
              <w:tabs>
                <w:tab w:val="left" w:pos="1185"/>
              </w:tabs>
              <w:jc w:val="center"/>
              <w:rPr>
                <w:rFonts w:ascii="宋体" w:hAnsi="宋体" w:hint="eastAsia"/>
                <w:color w:val="000000"/>
                <w:sz w:val="20"/>
                <w:szCs w:val="20"/>
              </w:rPr>
            </w:pPr>
            <w:r w:rsidRPr="00BD0A04">
              <w:rPr>
                <w:rFonts w:ascii="宋体" w:hAnsi="宋体"/>
                <w:color w:val="000000"/>
                <w:sz w:val="20"/>
                <w:szCs w:val="20"/>
              </w:rPr>
              <w:t>11</w:t>
            </w:r>
          </w:p>
        </w:tc>
        <w:tc>
          <w:tcPr>
            <w:tcW w:w="1868" w:type="pct"/>
            <w:tcBorders>
              <w:top w:val="single" w:sz="4" w:space="0" w:color="000000"/>
              <w:left w:val="single" w:sz="4" w:space="0" w:color="000000"/>
              <w:bottom w:val="single" w:sz="4" w:space="0" w:color="000000"/>
              <w:right w:val="single" w:sz="4" w:space="0" w:color="auto"/>
            </w:tcBorders>
            <w:vAlign w:val="center"/>
          </w:tcPr>
          <w:p w14:paraId="34C0AA9B" w14:textId="77777777" w:rsidR="00BD0A04" w:rsidRPr="00BD0A04" w:rsidRDefault="00BD0A04" w:rsidP="00BD0A04">
            <w:pPr>
              <w:autoSpaceDN w:val="0"/>
              <w:jc w:val="left"/>
              <w:textAlignment w:val="center"/>
              <w:rPr>
                <w:rFonts w:ascii="宋体" w:hAnsi="宋体" w:hint="eastAsia"/>
                <w:color w:val="000000"/>
                <w:sz w:val="20"/>
                <w:szCs w:val="20"/>
              </w:rPr>
            </w:pPr>
            <w:r w:rsidRPr="00BD0A04">
              <w:rPr>
                <w:rFonts w:ascii="宋体" w:hAnsi="宋体"/>
                <w:color w:val="000000"/>
                <w:szCs w:val="21"/>
              </w:rPr>
              <w:t>垂直度测定仪</w:t>
            </w:r>
          </w:p>
        </w:tc>
        <w:tc>
          <w:tcPr>
            <w:tcW w:w="2729" w:type="pct"/>
            <w:tcBorders>
              <w:top w:val="single" w:sz="4" w:space="0" w:color="000000"/>
              <w:left w:val="single" w:sz="4" w:space="0" w:color="000000"/>
              <w:bottom w:val="single" w:sz="4" w:space="0" w:color="000000"/>
              <w:right w:val="single" w:sz="4" w:space="0" w:color="auto"/>
            </w:tcBorders>
            <w:vAlign w:val="center"/>
          </w:tcPr>
          <w:p w14:paraId="5E5DDED6" w14:textId="77777777" w:rsidR="00BD0A04" w:rsidRPr="00BD0A04" w:rsidRDefault="00BD0A04" w:rsidP="00BD0A04">
            <w:pPr>
              <w:spacing w:before="74" w:line="222" w:lineRule="auto"/>
              <w:rPr>
                <w:rFonts w:ascii="宋体" w:hAnsi="宋体" w:hint="eastAsia"/>
                <w:color w:val="000000"/>
                <w:szCs w:val="21"/>
              </w:rPr>
            </w:pPr>
            <w:r w:rsidRPr="00BD0A04">
              <w:rPr>
                <w:position w:val="1"/>
                <w:szCs w:val="21"/>
              </w:rPr>
              <w:t>测量范围</w:t>
            </w:r>
            <w:r w:rsidRPr="00BD0A04">
              <w:rPr>
                <w:rFonts w:ascii="宋体" w:hAnsi="宋体" w:cs="宋体"/>
                <w:spacing w:val="-5"/>
                <w:szCs w:val="21"/>
                <w:lang w:eastAsia="en-US"/>
              </w:rPr>
              <w:t>(0～25)mm</w:t>
            </w:r>
          </w:p>
        </w:tc>
      </w:tr>
      <w:tr w:rsidR="00BD0A04" w:rsidRPr="00BD0A04" w14:paraId="25A96F55" w14:textId="77777777" w:rsidTr="0055193F">
        <w:trPr>
          <w:trHeight w:val="340"/>
        </w:trPr>
        <w:tc>
          <w:tcPr>
            <w:tcW w:w="402" w:type="pct"/>
            <w:tcBorders>
              <w:top w:val="single" w:sz="4" w:space="0" w:color="000000"/>
              <w:left w:val="single" w:sz="4" w:space="0" w:color="000000"/>
              <w:bottom w:val="single" w:sz="4" w:space="0" w:color="000000"/>
              <w:right w:val="single" w:sz="4" w:space="0" w:color="000000"/>
            </w:tcBorders>
            <w:vAlign w:val="center"/>
          </w:tcPr>
          <w:p w14:paraId="30DDBA07" w14:textId="77777777" w:rsidR="00BD0A04" w:rsidRPr="00BD0A04" w:rsidRDefault="00BD0A04" w:rsidP="00BD0A04">
            <w:pPr>
              <w:tabs>
                <w:tab w:val="left" w:pos="1185"/>
              </w:tabs>
              <w:jc w:val="center"/>
              <w:rPr>
                <w:rFonts w:ascii="宋体" w:hAnsi="宋体" w:hint="eastAsia"/>
                <w:color w:val="000000"/>
                <w:sz w:val="20"/>
                <w:szCs w:val="20"/>
              </w:rPr>
            </w:pPr>
            <w:r w:rsidRPr="00BD0A04">
              <w:rPr>
                <w:rFonts w:ascii="宋体" w:hAnsi="宋体"/>
                <w:color w:val="000000"/>
                <w:sz w:val="20"/>
                <w:szCs w:val="20"/>
              </w:rPr>
              <w:t>12</w:t>
            </w:r>
          </w:p>
        </w:tc>
        <w:tc>
          <w:tcPr>
            <w:tcW w:w="1868" w:type="pct"/>
            <w:tcBorders>
              <w:top w:val="single" w:sz="4" w:space="0" w:color="000000"/>
              <w:left w:val="single" w:sz="4" w:space="0" w:color="000000"/>
              <w:bottom w:val="single" w:sz="4" w:space="0" w:color="000000"/>
              <w:right w:val="single" w:sz="4" w:space="0" w:color="auto"/>
            </w:tcBorders>
            <w:vAlign w:val="center"/>
          </w:tcPr>
          <w:p w14:paraId="453671DD" w14:textId="77777777" w:rsidR="00BD0A04" w:rsidRPr="00BD0A04" w:rsidRDefault="00BD0A04" w:rsidP="00BD0A04">
            <w:pPr>
              <w:autoSpaceDN w:val="0"/>
              <w:jc w:val="left"/>
              <w:textAlignment w:val="center"/>
              <w:rPr>
                <w:rFonts w:ascii="宋体" w:hAnsi="宋体" w:hint="eastAsia"/>
                <w:color w:val="000000"/>
                <w:sz w:val="20"/>
                <w:szCs w:val="20"/>
              </w:rPr>
            </w:pPr>
            <w:r w:rsidRPr="00BD0A04">
              <w:rPr>
                <w:rFonts w:ascii="宋体" w:hAnsi="宋体"/>
                <w:color w:val="000000"/>
                <w:szCs w:val="21"/>
              </w:rPr>
              <w:t>数字风速计</w:t>
            </w:r>
          </w:p>
        </w:tc>
        <w:tc>
          <w:tcPr>
            <w:tcW w:w="2729" w:type="pct"/>
            <w:tcBorders>
              <w:top w:val="single" w:sz="4" w:space="0" w:color="000000"/>
              <w:left w:val="single" w:sz="4" w:space="0" w:color="000000"/>
              <w:bottom w:val="single" w:sz="4" w:space="0" w:color="000000"/>
              <w:right w:val="single" w:sz="4" w:space="0" w:color="auto"/>
            </w:tcBorders>
            <w:vAlign w:val="center"/>
          </w:tcPr>
          <w:p w14:paraId="54BB0486" w14:textId="77777777" w:rsidR="00BD0A04" w:rsidRPr="00BD0A04" w:rsidRDefault="00BD0A04" w:rsidP="00BD0A04">
            <w:pPr>
              <w:autoSpaceDN w:val="0"/>
              <w:jc w:val="left"/>
              <w:textAlignment w:val="center"/>
              <w:rPr>
                <w:rFonts w:ascii="宋体" w:hAnsi="宋体" w:hint="eastAsia"/>
                <w:color w:val="000000"/>
                <w:szCs w:val="21"/>
              </w:rPr>
            </w:pPr>
            <w:r w:rsidRPr="00BD0A04">
              <w:rPr>
                <w:position w:val="1"/>
                <w:szCs w:val="21"/>
              </w:rPr>
              <w:t>测量范围</w:t>
            </w:r>
            <w:r w:rsidRPr="00BD0A04">
              <w:rPr>
                <w:spacing w:val="-4"/>
                <w:szCs w:val="21"/>
              </w:rPr>
              <w:t>(0.5~40)m/s</w:t>
            </w:r>
          </w:p>
        </w:tc>
      </w:tr>
      <w:tr w:rsidR="00BD0A04" w:rsidRPr="00BD0A04" w14:paraId="373A8723" w14:textId="77777777" w:rsidTr="0055193F">
        <w:trPr>
          <w:trHeight w:val="340"/>
        </w:trPr>
        <w:tc>
          <w:tcPr>
            <w:tcW w:w="402" w:type="pct"/>
            <w:tcBorders>
              <w:top w:val="single" w:sz="4" w:space="0" w:color="000000"/>
              <w:left w:val="single" w:sz="4" w:space="0" w:color="000000"/>
              <w:bottom w:val="single" w:sz="4" w:space="0" w:color="000000"/>
              <w:right w:val="single" w:sz="4" w:space="0" w:color="000000"/>
            </w:tcBorders>
            <w:vAlign w:val="center"/>
          </w:tcPr>
          <w:p w14:paraId="7020E3DF" w14:textId="77777777" w:rsidR="00BD0A04" w:rsidRPr="00BD0A04" w:rsidRDefault="00BD0A04" w:rsidP="00BD0A04">
            <w:pPr>
              <w:tabs>
                <w:tab w:val="left" w:pos="1185"/>
              </w:tabs>
              <w:jc w:val="center"/>
              <w:rPr>
                <w:rFonts w:ascii="宋体" w:hAnsi="宋体" w:hint="eastAsia"/>
                <w:color w:val="000000"/>
                <w:sz w:val="20"/>
                <w:szCs w:val="20"/>
              </w:rPr>
            </w:pPr>
            <w:r w:rsidRPr="00BD0A04">
              <w:rPr>
                <w:rFonts w:ascii="宋体" w:hAnsi="宋体"/>
                <w:color w:val="000000"/>
                <w:sz w:val="20"/>
                <w:szCs w:val="20"/>
              </w:rPr>
              <w:t>13</w:t>
            </w:r>
          </w:p>
        </w:tc>
        <w:tc>
          <w:tcPr>
            <w:tcW w:w="1868" w:type="pct"/>
            <w:tcBorders>
              <w:top w:val="single" w:sz="4" w:space="0" w:color="000000"/>
              <w:left w:val="single" w:sz="4" w:space="0" w:color="000000"/>
              <w:bottom w:val="single" w:sz="4" w:space="0" w:color="000000"/>
              <w:right w:val="single" w:sz="4" w:space="0" w:color="auto"/>
            </w:tcBorders>
            <w:vAlign w:val="center"/>
          </w:tcPr>
          <w:p w14:paraId="38D2D39B" w14:textId="77777777" w:rsidR="00BD0A04" w:rsidRPr="00BD0A04" w:rsidRDefault="00BD0A04" w:rsidP="00BD0A04">
            <w:pPr>
              <w:autoSpaceDN w:val="0"/>
              <w:jc w:val="left"/>
              <w:textAlignment w:val="center"/>
              <w:rPr>
                <w:rFonts w:ascii="宋体" w:hAnsi="宋体" w:hint="eastAsia"/>
                <w:color w:val="000000"/>
                <w:sz w:val="20"/>
                <w:szCs w:val="20"/>
              </w:rPr>
            </w:pPr>
            <w:r w:rsidRPr="00BD0A04">
              <w:rPr>
                <w:rFonts w:ascii="宋体" w:hAnsi="宋体"/>
                <w:color w:val="000000"/>
                <w:szCs w:val="21"/>
              </w:rPr>
              <w:t>绝缘电阻测量仪</w:t>
            </w:r>
          </w:p>
        </w:tc>
        <w:tc>
          <w:tcPr>
            <w:tcW w:w="2729" w:type="pct"/>
            <w:tcBorders>
              <w:top w:val="single" w:sz="4" w:space="0" w:color="000000"/>
              <w:left w:val="single" w:sz="4" w:space="0" w:color="000000"/>
              <w:bottom w:val="single" w:sz="4" w:space="0" w:color="000000"/>
              <w:right w:val="single" w:sz="4" w:space="0" w:color="auto"/>
            </w:tcBorders>
            <w:vAlign w:val="center"/>
          </w:tcPr>
          <w:p w14:paraId="0B0CA2E0" w14:textId="77777777" w:rsidR="00BD0A04" w:rsidRPr="00BD0A04" w:rsidRDefault="00BD0A04" w:rsidP="00BD0A04">
            <w:pPr>
              <w:spacing w:before="73" w:line="204" w:lineRule="auto"/>
              <w:ind w:right="258"/>
              <w:rPr>
                <w:rFonts w:ascii="宋体" w:hAnsi="宋体" w:cs="宋体" w:hint="eastAsia"/>
                <w:szCs w:val="21"/>
              </w:rPr>
            </w:pPr>
            <w:r w:rsidRPr="00BD0A04">
              <w:rPr>
                <w:position w:val="1"/>
                <w:szCs w:val="21"/>
              </w:rPr>
              <w:t>测量范围</w:t>
            </w:r>
            <w:r w:rsidRPr="00BD0A04">
              <w:rPr>
                <w:rFonts w:ascii="宋体" w:hAnsi="宋体" w:cs="宋体"/>
                <w:spacing w:val="2"/>
                <w:szCs w:val="21"/>
              </w:rPr>
              <w:t>电阻(0.0001～2111l1.111</w:t>
            </w:r>
            <w:r w:rsidRPr="00BD0A04">
              <w:rPr>
                <w:rFonts w:ascii="宋体" w:hAnsi="宋体" w:cs="宋体"/>
                <w:spacing w:val="1"/>
                <w:szCs w:val="21"/>
              </w:rPr>
              <w:t>1)</w:t>
            </w:r>
            <w:r w:rsidRPr="00BD0A04">
              <w:rPr>
                <w:rFonts w:ascii="宋体" w:hAnsi="宋体" w:cs="宋体"/>
                <w:spacing w:val="-1"/>
                <w:szCs w:val="21"/>
              </w:rPr>
              <w:t>MQ</w:t>
            </w:r>
          </w:p>
          <w:p w14:paraId="7ED11C60" w14:textId="77777777" w:rsidR="00BD0A04" w:rsidRPr="00BD0A04" w:rsidRDefault="00BD0A04" w:rsidP="00BD0A04">
            <w:pPr>
              <w:spacing w:line="222" w:lineRule="auto"/>
              <w:rPr>
                <w:rFonts w:ascii="宋体" w:hAnsi="宋体" w:hint="eastAsia"/>
                <w:color w:val="000000"/>
                <w:szCs w:val="21"/>
              </w:rPr>
            </w:pPr>
            <w:r w:rsidRPr="00BD0A04">
              <w:rPr>
                <w:rFonts w:ascii="宋体" w:hAnsi="宋体" w:cs="宋体"/>
                <w:szCs w:val="21"/>
              </w:rPr>
              <w:t>电压(100～5000)V</w:t>
            </w:r>
          </w:p>
        </w:tc>
      </w:tr>
      <w:tr w:rsidR="00BD0A04" w:rsidRPr="00BD0A04" w14:paraId="57E74D1D" w14:textId="77777777" w:rsidTr="0055193F">
        <w:trPr>
          <w:trHeight w:val="340"/>
        </w:trPr>
        <w:tc>
          <w:tcPr>
            <w:tcW w:w="402" w:type="pct"/>
            <w:tcBorders>
              <w:top w:val="single" w:sz="4" w:space="0" w:color="000000"/>
              <w:left w:val="single" w:sz="4" w:space="0" w:color="000000"/>
              <w:bottom w:val="single" w:sz="4" w:space="0" w:color="000000"/>
              <w:right w:val="single" w:sz="4" w:space="0" w:color="000000"/>
            </w:tcBorders>
            <w:vAlign w:val="center"/>
          </w:tcPr>
          <w:p w14:paraId="5B5F11B8" w14:textId="77777777" w:rsidR="00BD0A04" w:rsidRPr="00BD0A04" w:rsidRDefault="00BD0A04" w:rsidP="00BD0A04">
            <w:pPr>
              <w:tabs>
                <w:tab w:val="left" w:pos="1185"/>
              </w:tabs>
              <w:jc w:val="center"/>
              <w:rPr>
                <w:rFonts w:ascii="宋体" w:hAnsi="宋体" w:hint="eastAsia"/>
                <w:color w:val="000000"/>
                <w:sz w:val="20"/>
                <w:szCs w:val="20"/>
              </w:rPr>
            </w:pPr>
            <w:r w:rsidRPr="00BD0A04">
              <w:rPr>
                <w:rFonts w:ascii="宋体" w:hAnsi="宋体"/>
                <w:color w:val="000000"/>
                <w:sz w:val="20"/>
                <w:szCs w:val="20"/>
              </w:rPr>
              <w:t>14</w:t>
            </w:r>
          </w:p>
        </w:tc>
        <w:tc>
          <w:tcPr>
            <w:tcW w:w="1868" w:type="pct"/>
            <w:tcBorders>
              <w:top w:val="single" w:sz="4" w:space="0" w:color="000000"/>
              <w:left w:val="single" w:sz="4" w:space="0" w:color="000000"/>
              <w:bottom w:val="single" w:sz="4" w:space="0" w:color="000000"/>
              <w:right w:val="single" w:sz="4" w:space="0" w:color="auto"/>
            </w:tcBorders>
            <w:vAlign w:val="center"/>
          </w:tcPr>
          <w:p w14:paraId="6937AF09" w14:textId="77777777" w:rsidR="00BD0A04" w:rsidRPr="00BD0A04" w:rsidRDefault="00BD0A04" w:rsidP="00BD0A04">
            <w:pPr>
              <w:autoSpaceDN w:val="0"/>
              <w:jc w:val="left"/>
              <w:textAlignment w:val="center"/>
              <w:rPr>
                <w:rFonts w:ascii="宋体" w:hAnsi="宋体" w:hint="eastAsia"/>
                <w:color w:val="000000"/>
                <w:sz w:val="20"/>
                <w:szCs w:val="20"/>
              </w:rPr>
            </w:pPr>
            <w:r w:rsidRPr="00BD0A04">
              <w:rPr>
                <w:rFonts w:ascii="宋体" w:hAnsi="宋体"/>
                <w:color w:val="000000"/>
                <w:szCs w:val="21"/>
              </w:rPr>
              <w:t>漏电电流检测仪</w:t>
            </w:r>
          </w:p>
        </w:tc>
        <w:tc>
          <w:tcPr>
            <w:tcW w:w="2729" w:type="pct"/>
            <w:tcBorders>
              <w:top w:val="single" w:sz="4" w:space="0" w:color="000000"/>
              <w:left w:val="single" w:sz="4" w:space="0" w:color="000000"/>
              <w:bottom w:val="single" w:sz="4" w:space="0" w:color="000000"/>
              <w:right w:val="single" w:sz="4" w:space="0" w:color="auto"/>
            </w:tcBorders>
            <w:vAlign w:val="center"/>
          </w:tcPr>
          <w:p w14:paraId="1842DB64" w14:textId="77777777" w:rsidR="00BD0A04" w:rsidRPr="00BD0A04" w:rsidRDefault="00BD0A04" w:rsidP="00BD0A04">
            <w:pPr>
              <w:autoSpaceDN w:val="0"/>
              <w:jc w:val="left"/>
              <w:textAlignment w:val="center"/>
              <w:rPr>
                <w:rFonts w:ascii="宋体" w:hAnsi="宋体" w:hint="eastAsia"/>
                <w:color w:val="000000"/>
                <w:szCs w:val="21"/>
              </w:rPr>
            </w:pPr>
            <w:r w:rsidRPr="00BD0A04">
              <w:rPr>
                <w:position w:val="1"/>
                <w:szCs w:val="21"/>
              </w:rPr>
              <w:t>测量范围系数</w:t>
            </w:r>
            <w:r w:rsidRPr="00BD0A04">
              <w:rPr>
                <w:spacing w:val="-2"/>
                <w:szCs w:val="21"/>
              </w:rPr>
              <w:t>Rel=</w:t>
            </w:r>
            <w:r w:rsidRPr="00BD0A04">
              <w:rPr>
                <w:spacing w:val="-1"/>
                <w:szCs w:val="21"/>
              </w:rPr>
              <w:t>0.7%</w:t>
            </w:r>
            <w:r w:rsidRPr="00BD0A04">
              <w:rPr>
                <w:spacing w:val="-1"/>
                <w:szCs w:val="21"/>
              </w:rPr>
              <w:t>，</w:t>
            </w:r>
            <w:r w:rsidRPr="00BD0A04">
              <w:rPr>
                <w:spacing w:val="-1"/>
                <w:szCs w:val="21"/>
              </w:rPr>
              <w:t>k=2</w:t>
            </w:r>
          </w:p>
        </w:tc>
      </w:tr>
      <w:tr w:rsidR="00BD0A04" w:rsidRPr="00BD0A04" w14:paraId="7124265A" w14:textId="77777777" w:rsidTr="0055193F">
        <w:trPr>
          <w:trHeight w:val="340"/>
        </w:trPr>
        <w:tc>
          <w:tcPr>
            <w:tcW w:w="402" w:type="pct"/>
            <w:tcBorders>
              <w:top w:val="single" w:sz="4" w:space="0" w:color="000000"/>
              <w:left w:val="single" w:sz="4" w:space="0" w:color="000000"/>
              <w:bottom w:val="single" w:sz="4" w:space="0" w:color="000000"/>
              <w:right w:val="single" w:sz="4" w:space="0" w:color="000000"/>
            </w:tcBorders>
            <w:vAlign w:val="center"/>
          </w:tcPr>
          <w:p w14:paraId="5F863DCE" w14:textId="77777777" w:rsidR="00BD0A04" w:rsidRPr="00BD0A04" w:rsidRDefault="00BD0A04" w:rsidP="00BD0A04">
            <w:pPr>
              <w:tabs>
                <w:tab w:val="left" w:pos="1185"/>
              </w:tabs>
              <w:jc w:val="center"/>
              <w:rPr>
                <w:rFonts w:ascii="宋体" w:hAnsi="宋体" w:hint="eastAsia"/>
                <w:color w:val="000000"/>
                <w:sz w:val="20"/>
                <w:szCs w:val="20"/>
              </w:rPr>
            </w:pPr>
            <w:r w:rsidRPr="00BD0A04">
              <w:rPr>
                <w:rFonts w:ascii="宋体" w:hAnsi="宋体"/>
                <w:color w:val="000000"/>
                <w:sz w:val="20"/>
                <w:szCs w:val="20"/>
              </w:rPr>
              <w:t>15</w:t>
            </w:r>
          </w:p>
        </w:tc>
        <w:tc>
          <w:tcPr>
            <w:tcW w:w="1868" w:type="pct"/>
            <w:tcBorders>
              <w:top w:val="single" w:sz="4" w:space="0" w:color="000000"/>
              <w:left w:val="single" w:sz="4" w:space="0" w:color="000000"/>
              <w:bottom w:val="single" w:sz="4" w:space="0" w:color="000000"/>
              <w:right w:val="single" w:sz="4" w:space="0" w:color="auto"/>
            </w:tcBorders>
            <w:vAlign w:val="center"/>
          </w:tcPr>
          <w:p w14:paraId="3BFDF3BC" w14:textId="77777777" w:rsidR="00BD0A04" w:rsidRPr="00BD0A04" w:rsidRDefault="00BD0A04" w:rsidP="00BD0A04">
            <w:pPr>
              <w:autoSpaceDN w:val="0"/>
              <w:jc w:val="left"/>
              <w:textAlignment w:val="center"/>
              <w:rPr>
                <w:rFonts w:ascii="宋体" w:hAnsi="宋体" w:hint="eastAsia"/>
                <w:color w:val="000000"/>
                <w:sz w:val="20"/>
                <w:szCs w:val="20"/>
              </w:rPr>
            </w:pPr>
            <w:r w:rsidRPr="00BD0A04">
              <w:rPr>
                <w:rFonts w:ascii="宋体" w:hAnsi="宋体"/>
                <w:color w:val="000000"/>
                <w:szCs w:val="21"/>
              </w:rPr>
              <w:t>接地电阻测量仪</w:t>
            </w:r>
          </w:p>
        </w:tc>
        <w:tc>
          <w:tcPr>
            <w:tcW w:w="2729" w:type="pct"/>
            <w:tcBorders>
              <w:top w:val="single" w:sz="4" w:space="0" w:color="000000"/>
              <w:left w:val="single" w:sz="4" w:space="0" w:color="000000"/>
              <w:bottom w:val="single" w:sz="4" w:space="0" w:color="000000"/>
              <w:right w:val="single" w:sz="4" w:space="0" w:color="auto"/>
            </w:tcBorders>
            <w:vAlign w:val="center"/>
          </w:tcPr>
          <w:p w14:paraId="187C3C5B" w14:textId="77777777" w:rsidR="00BD0A04" w:rsidRPr="00BD0A04" w:rsidRDefault="00BD0A04" w:rsidP="00BD0A04">
            <w:pPr>
              <w:autoSpaceDN w:val="0"/>
              <w:jc w:val="left"/>
              <w:textAlignment w:val="center"/>
              <w:rPr>
                <w:rFonts w:ascii="宋体" w:hAnsi="宋体" w:hint="eastAsia"/>
                <w:color w:val="000000"/>
                <w:szCs w:val="21"/>
              </w:rPr>
            </w:pPr>
            <w:r w:rsidRPr="00BD0A04">
              <w:rPr>
                <w:position w:val="1"/>
                <w:szCs w:val="21"/>
              </w:rPr>
              <w:t>测量范围系数</w:t>
            </w:r>
            <w:r w:rsidRPr="00BD0A04">
              <w:rPr>
                <w:position w:val="2"/>
                <w:szCs w:val="21"/>
              </w:rPr>
              <w:t>Ure=0.25%</w:t>
            </w:r>
            <w:r w:rsidRPr="00BD0A04">
              <w:rPr>
                <w:position w:val="2"/>
                <w:szCs w:val="21"/>
              </w:rPr>
              <w:t>，</w:t>
            </w:r>
            <w:r w:rsidRPr="00BD0A04">
              <w:rPr>
                <w:spacing w:val="-1"/>
                <w:szCs w:val="21"/>
              </w:rPr>
              <w:t>k=2</w:t>
            </w:r>
          </w:p>
        </w:tc>
      </w:tr>
      <w:tr w:rsidR="00BD0A04" w:rsidRPr="00BD0A04" w14:paraId="36AAF141" w14:textId="77777777" w:rsidTr="0055193F">
        <w:trPr>
          <w:trHeight w:val="340"/>
        </w:trPr>
        <w:tc>
          <w:tcPr>
            <w:tcW w:w="402" w:type="pct"/>
            <w:tcBorders>
              <w:top w:val="single" w:sz="4" w:space="0" w:color="000000"/>
              <w:left w:val="single" w:sz="4" w:space="0" w:color="000000"/>
              <w:bottom w:val="single" w:sz="4" w:space="0" w:color="000000"/>
              <w:right w:val="single" w:sz="4" w:space="0" w:color="auto"/>
            </w:tcBorders>
            <w:vAlign w:val="center"/>
          </w:tcPr>
          <w:p w14:paraId="12E04CD9" w14:textId="77777777" w:rsidR="00BD0A04" w:rsidRPr="00BD0A04" w:rsidRDefault="00BD0A04" w:rsidP="00BD0A04">
            <w:pPr>
              <w:tabs>
                <w:tab w:val="left" w:pos="1185"/>
              </w:tabs>
              <w:jc w:val="center"/>
              <w:rPr>
                <w:rFonts w:ascii="宋体" w:hAnsi="宋体" w:hint="eastAsia"/>
                <w:color w:val="000000"/>
                <w:szCs w:val="21"/>
              </w:rPr>
            </w:pPr>
            <w:r w:rsidRPr="00BD0A04">
              <w:rPr>
                <w:rFonts w:ascii="宋体" w:hAnsi="宋体"/>
                <w:color w:val="000000"/>
                <w:sz w:val="20"/>
                <w:szCs w:val="20"/>
              </w:rPr>
              <w:t>16</w:t>
            </w:r>
          </w:p>
        </w:tc>
        <w:tc>
          <w:tcPr>
            <w:tcW w:w="1868" w:type="pct"/>
            <w:tcBorders>
              <w:top w:val="single" w:sz="4" w:space="0" w:color="000000"/>
              <w:left w:val="single" w:sz="4" w:space="0" w:color="000000"/>
              <w:bottom w:val="single" w:sz="4" w:space="0" w:color="000000"/>
              <w:right w:val="single" w:sz="4" w:space="0" w:color="auto"/>
            </w:tcBorders>
            <w:vAlign w:val="center"/>
          </w:tcPr>
          <w:p w14:paraId="41F0E7F0" w14:textId="77777777" w:rsidR="00BD0A04" w:rsidRPr="00BD0A04" w:rsidRDefault="00BD0A04" w:rsidP="00BD0A04">
            <w:pPr>
              <w:autoSpaceDN w:val="0"/>
              <w:jc w:val="left"/>
              <w:textAlignment w:val="center"/>
              <w:rPr>
                <w:rFonts w:ascii="宋体" w:hAnsi="宋体" w:hint="eastAsia"/>
                <w:color w:val="000000"/>
                <w:szCs w:val="21"/>
              </w:rPr>
            </w:pPr>
            <w:r w:rsidRPr="00BD0A04">
              <w:rPr>
                <w:rFonts w:ascii="宋体" w:hAnsi="宋体"/>
                <w:color w:val="000000"/>
                <w:szCs w:val="21"/>
              </w:rPr>
              <w:t>秒表</w:t>
            </w:r>
          </w:p>
        </w:tc>
        <w:tc>
          <w:tcPr>
            <w:tcW w:w="2729" w:type="pct"/>
            <w:tcBorders>
              <w:top w:val="single" w:sz="4" w:space="0" w:color="000000"/>
              <w:left w:val="single" w:sz="4" w:space="0" w:color="000000"/>
              <w:bottom w:val="single" w:sz="4" w:space="0" w:color="000000"/>
              <w:right w:val="single" w:sz="4" w:space="0" w:color="auto"/>
            </w:tcBorders>
            <w:vAlign w:val="center"/>
          </w:tcPr>
          <w:p w14:paraId="51FECA7D" w14:textId="77777777" w:rsidR="00BD0A04" w:rsidRPr="00BD0A04" w:rsidRDefault="00BD0A04" w:rsidP="00BD0A04">
            <w:pPr>
              <w:autoSpaceDN w:val="0"/>
              <w:jc w:val="left"/>
              <w:textAlignment w:val="center"/>
              <w:rPr>
                <w:rFonts w:ascii="宋体" w:hAnsi="宋体" w:hint="eastAsia"/>
                <w:color w:val="000000"/>
                <w:szCs w:val="21"/>
              </w:rPr>
            </w:pPr>
            <w:r w:rsidRPr="00BD0A04">
              <w:rPr>
                <w:position w:val="1"/>
                <w:szCs w:val="21"/>
              </w:rPr>
              <w:t>测量范围系数</w:t>
            </w:r>
            <w:r w:rsidRPr="00BD0A04">
              <w:rPr>
                <w:spacing w:val="-2"/>
                <w:szCs w:val="21"/>
              </w:rPr>
              <w:t>U=</w:t>
            </w:r>
            <w:r w:rsidRPr="00BD0A04">
              <w:rPr>
                <w:spacing w:val="8"/>
                <w:szCs w:val="21"/>
              </w:rPr>
              <w:t xml:space="preserve"> </w:t>
            </w:r>
            <w:r w:rsidRPr="00BD0A04">
              <w:rPr>
                <w:spacing w:val="-2"/>
                <w:szCs w:val="21"/>
              </w:rPr>
              <w:t>0.02s,k=2</w:t>
            </w:r>
          </w:p>
        </w:tc>
      </w:tr>
      <w:tr w:rsidR="00BD0A04" w:rsidRPr="00BD0A04" w14:paraId="011F9C6F" w14:textId="77777777" w:rsidTr="0055193F">
        <w:trPr>
          <w:trHeight w:val="340"/>
        </w:trPr>
        <w:tc>
          <w:tcPr>
            <w:tcW w:w="402" w:type="pct"/>
            <w:tcBorders>
              <w:top w:val="single" w:sz="4" w:space="0" w:color="000000"/>
              <w:left w:val="single" w:sz="4" w:space="0" w:color="000000"/>
              <w:bottom w:val="single" w:sz="4" w:space="0" w:color="000000"/>
              <w:right w:val="single" w:sz="4" w:space="0" w:color="auto"/>
            </w:tcBorders>
            <w:vAlign w:val="center"/>
          </w:tcPr>
          <w:p w14:paraId="56F62E44" w14:textId="77777777" w:rsidR="00BD0A04" w:rsidRPr="00BD0A04" w:rsidRDefault="00BD0A04" w:rsidP="00BD0A04">
            <w:pPr>
              <w:tabs>
                <w:tab w:val="left" w:pos="1185"/>
              </w:tabs>
              <w:jc w:val="center"/>
              <w:rPr>
                <w:rFonts w:ascii="宋体" w:hAnsi="宋体" w:hint="eastAsia"/>
                <w:color w:val="000000"/>
                <w:szCs w:val="21"/>
              </w:rPr>
            </w:pPr>
            <w:r w:rsidRPr="00BD0A04">
              <w:rPr>
                <w:rFonts w:ascii="宋体" w:hAnsi="宋体"/>
                <w:color w:val="000000"/>
                <w:sz w:val="20"/>
                <w:szCs w:val="20"/>
              </w:rPr>
              <w:t>17</w:t>
            </w:r>
          </w:p>
        </w:tc>
        <w:tc>
          <w:tcPr>
            <w:tcW w:w="1868" w:type="pct"/>
            <w:tcBorders>
              <w:top w:val="single" w:sz="4" w:space="0" w:color="000000"/>
              <w:left w:val="single" w:sz="4" w:space="0" w:color="000000"/>
              <w:bottom w:val="single" w:sz="4" w:space="0" w:color="000000"/>
              <w:right w:val="single" w:sz="4" w:space="0" w:color="auto"/>
            </w:tcBorders>
            <w:vAlign w:val="center"/>
          </w:tcPr>
          <w:p w14:paraId="3D59D6DF" w14:textId="77777777" w:rsidR="00BD0A04" w:rsidRPr="00BD0A04" w:rsidRDefault="00BD0A04" w:rsidP="00BD0A04">
            <w:pPr>
              <w:autoSpaceDN w:val="0"/>
              <w:jc w:val="left"/>
              <w:textAlignment w:val="center"/>
              <w:rPr>
                <w:rFonts w:ascii="宋体" w:hAnsi="宋体" w:hint="eastAsia"/>
                <w:color w:val="000000"/>
                <w:szCs w:val="21"/>
              </w:rPr>
            </w:pPr>
            <w:r w:rsidRPr="00BD0A04">
              <w:rPr>
                <w:rFonts w:ascii="宋体" w:hAnsi="宋体"/>
                <w:color w:val="000000"/>
                <w:szCs w:val="21"/>
              </w:rPr>
              <w:t>直角尺</w:t>
            </w:r>
          </w:p>
        </w:tc>
        <w:tc>
          <w:tcPr>
            <w:tcW w:w="2729" w:type="pct"/>
            <w:tcBorders>
              <w:top w:val="single" w:sz="4" w:space="0" w:color="000000"/>
              <w:left w:val="single" w:sz="4" w:space="0" w:color="000000"/>
              <w:bottom w:val="single" w:sz="4" w:space="0" w:color="000000"/>
              <w:right w:val="single" w:sz="4" w:space="0" w:color="auto"/>
            </w:tcBorders>
            <w:vAlign w:val="center"/>
          </w:tcPr>
          <w:p w14:paraId="3A94FFA1" w14:textId="77777777" w:rsidR="00BD0A04" w:rsidRPr="00BD0A04" w:rsidRDefault="00BD0A04" w:rsidP="00BD0A04">
            <w:pPr>
              <w:autoSpaceDN w:val="0"/>
              <w:jc w:val="left"/>
              <w:textAlignment w:val="center"/>
              <w:rPr>
                <w:rFonts w:ascii="宋体" w:hAnsi="宋体" w:hint="eastAsia"/>
                <w:color w:val="000000"/>
                <w:szCs w:val="21"/>
              </w:rPr>
            </w:pPr>
            <w:r w:rsidRPr="00BD0A04">
              <w:rPr>
                <w:position w:val="1"/>
                <w:szCs w:val="21"/>
              </w:rPr>
              <w:t>测量范围</w:t>
            </w:r>
            <w:r w:rsidRPr="00BD0A04">
              <w:rPr>
                <w:rFonts w:ascii="宋体" w:hAnsi="宋体" w:cs="宋体"/>
                <w:color w:val="000000"/>
                <w:szCs w:val="21"/>
              </w:rPr>
              <w:t>300mm</w:t>
            </w:r>
          </w:p>
        </w:tc>
      </w:tr>
      <w:tr w:rsidR="00BD0A04" w:rsidRPr="00BD0A04" w14:paraId="2A1FAFF6" w14:textId="77777777" w:rsidTr="0055193F">
        <w:trPr>
          <w:trHeight w:val="340"/>
        </w:trPr>
        <w:tc>
          <w:tcPr>
            <w:tcW w:w="402" w:type="pct"/>
            <w:tcBorders>
              <w:top w:val="single" w:sz="4" w:space="0" w:color="000000"/>
              <w:left w:val="single" w:sz="4" w:space="0" w:color="000000"/>
              <w:bottom w:val="single" w:sz="4" w:space="0" w:color="000000"/>
              <w:right w:val="single" w:sz="4" w:space="0" w:color="auto"/>
            </w:tcBorders>
            <w:vAlign w:val="center"/>
          </w:tcPr>
          <w:p w14:paraId="34C0F2BE" w14:textId="77777777" w:rsidR="00BD0A04" w:rsidRPr="00BD0A04" w:rsidRDefault="00BD0A04" w:rsidP="00BD0A04">
            <w:pPr>
              <w:tabs>
                <w:tab w:val="left" w:pos="1185"/>
              </w:tabs>
              <w:jc w:val="center"/>
              <w:rPr>
                <w:rFonts w:ascii="宋体" w:hAnsi="宋体" w:hint="eastAsia"/>
                <w:color w:val="000000"/>
                <w:szCs w:val="21"/>
              </w:rPr>
            </w:pPr>
            <w:r w:rsidRPr="00BD0A04">
              <w:rPr>
                <w:rFonts w:ascii="宋体" w:hAnsi="宋体"/>
                <w:color w:val="000000"/>
                <w:sz w:val="20"/>
                <w:szCs w:val="20"/>
              </w:rPr>
              <w:t>18</w:t>
            </w:r>
          </w:p>
        </w:tc>
        <w:tc>
          <w:tcPr>
            <w:tcW w:w="1868" w:type="pct"/>
            <w:tcBorders>
              <w:top w:val="single" w:sz="4" w:space="0" w:color="000000"/>
              <w:left w:val="single" w:sz="4" w:space="0" w:color="000000"/>
              <w:bottom w:val="single" w:sz="4" w:space="0" w:color="000000"/>
              <w:right w:val="single" w:sz="4" w:space="0" w:color="auto"/>
            </w:tcBorders>
            <w:vAlign w:val="center"/>
          </w:tcPr>
          <w:p w14:paraId="692D2123" w14:textId="77777777" w:rsidR="00BD0A04" w:rsidRPr="00BD0A04" w:rsidRDefault="00BD0A04" w:rsidP="00BD0A04">
            <w:pPr>
              <w:autoSpaceDN w:val="0"/>
              <w:jc w:val="left"/>
              <w:textAlignment w:val="center"/>
              <w:rPr>
                <w:rFonts w:ascii="宋体" w:hAnsi="宋体" w:hint="eastAsia"/>
                <w:color w:val="000000"/>
                <w:szCs w:val="21"/>
              </w:rPr>
            </w:pPr>
            <w:r w:rsidRPr="00BD0A04">
              <w:rPr>
                <w:rFonts w:ascii="宋体" w:hAnsi="宋体"/>
                <w:color w:val="000000"/>
                <w:szCs w:val="21"/>
              </w:rPr>
              <w:t>电子秤</w:t>
            </w:r>
          </w:p>
        </w:tc>
        <w:tc>
          <w:tcPr>
            <w:tcW w:w="2729" w:type="pct"/>
            <w:tcBorders>
              <w:top w:val="single" w:sz="4" w:space="0" w:color="000000"/>
              <w:left w:val="single" w:sz="4" w:space="0" w:color="000000"/>
              <w:bottom w:val="single" w:sz="4" w:space="0" w:color="000000"/>
              <w:right w:val="single" w:sz="4" w:space="0" w:color="auto"/>
            </w:tcBorders>
            <w:vAlign w:val="center"/>
          </w:tcPr>
          <w:p w14:paraId="035D3750" w14:textId="77777777" w:rsidR="00BD0A04" w:rsidRPr="00BD0A04" w:rsidRDefault="00BD0A04" w:rsidP="00BD0A04">
            <w:pPr>
              <w:autoSpaceDN w:val="0"/>
              <w:jc w:val="left"/>
              <w:textAlignment w:val="center"/>
              <w:rPr>
                <w:rFonts w:ascii="宋体" w:hAnsi="宋体" w:hint="eastAsia"/>
                <w:color w:val="000000"/>
                <w:szCs w:val="21"/>
              </w:rPr>
            </w:pPr>
            <w:r w:rsidRPr="00BD0A04">
              <w:rPr>
                <w:position w:val="1"/>
                <w:szCs w:val="21"/>
              </w:rPr>
              <w:t>测量范围</w:t>
            </w:r>
            <w:r w:rsidRPr="00BD0A04">
              <w:rPr>
                <w:rFonts w:ascii="宋体" w:hAnsi="宋体" w:cs="宋体"/>
                <w:color w:val="000000"/>
                <w:szCs w:val="21"/>
              </w:rPr>
              <w:t>ACS-30</w:t>
            </w:r>
          </w:p>
        </w:tc>
      </w:tr>
      <w:tr w:rsidR="00BD0A04" w:rsidRPr="00BD0A04" w14:paraId="6F858321" w14:textId="77777777" w:rsidTr="0055193F">
        <w:trPr>
          <w:trHeight w:val="340"/>
        </w:trPr>
        <w:tc>
          <w:tcPr>
            <w:tcW w:w="402" w:type="pct"/>
            <w:tcBorders>
              <w:top w:val="single" w:sz="4" w:space="0" w:color="000000"/>
              <w:left w:val="single" w:sz="4" w:space="0" w:color="000000"/>
              <w:bottom w:val="single" w:sz="4" w:space="0" w:color="000000"/>
              <w:right w:val="single" w:sz="4" w:space="0" w:color="auto"/>
            </w:tcBorders>
            <w:vAlign w:val="center"/>
          </w:tcPr>
          <w:p w14:paraId="1CAE372D" w14:textId="77777777" w:rsidR="00BD0A04" w:rsidRPr="00BD0A04" w:rsidRDefault="00BD0A04" w:rsidP="00BD0A04">
            <w:pPr>
              <w:tabs>
                <w:tab w:val="left" w:pos="1185"/>
              </w:tabs>
              <w:jc w:val="center"/>
              <w:rPr>
                <w:rFonts w:ascii="宋体" w:hAnsi="宋体" w:hint="eastAsia"/>
                <w:color w:val="000000"/>
                <w:szCs w:val="21"/>
              </w:rPr>
            </w:pPr>
            <w:r w:rsidRPr="00BD0A04">
              <w:rPr>
                <w:rFonts w:ascii="宋体" w:hAnsi="宋体"/>
                <w:color w:val="000000"/>
                <w:sz w:val="20"/>
                <w:szCs w:val="20"/>
              </w:rPr>
              <w:t>19</w:t>
            </w:r>
          </w:p>
        </w:tc>
        <w:tc>
          <w:tcPr>
            <w:tcW w:w="1868" w:type="pct"/>
            <w:tcBorders>
              <w:top w:val="single" w:sz="4" w:space="0" w:color="000000"/>
              <w:left w:val="single" w:sz="4" w:space="0" w:color="000000"/>
              <w:bottom w:val="single" w:sz="4" w:space="0" w:color="000000"/>
              <w:right w:val="single" w:sz="4" w:space="0" w:color="auto"/>
            </w:tcBorders>
            <w:vAlign w:val="center"/>
          </w:tcPr>
          <w:p w14:paraId="628785C6" w14:textId="77777777" w:rsidR="00BD0A04" w:rsidRPr="00BD0A04" w:rsidRDefault="00BD0A04" w:rsidP="00BD0A04">
            <w:pPr>
              <w:autoSpaceDN w:val="0"/>
              <w:jc w:val="left"/>
              <w:textAlignment w:val="center"/>
              <w:rPr>
                <w:rFonts w:ascii="宋体" w:hAnsi="宋体" w:hint="eastAsia"/>
                <w:color w:val="000000"/>
                <w:szCs w:val="21"/>
              </w:rPr>
            </w:pPr>
            <w:r w:rsidRPr="00BD0A04">
              <w:rPr>
                <w:rFonts w:ascii="宋体" w:hAnsi="宋体"/>
                <w:color w:val="000000"/>
                <w:szCs w:val="21"/>
              </w:rPr>
              <w:t>测力计</w:t>
            </w:r>
          </w:p>
        </w:tc>
        <w:tc>
          <w:tcPr>
            <w:tcW w:w="2729" w:type="pct"/>
            <w:tcBorders>
              <w:top w:val="single" w:sz="4" w:space="0" w:color="000000"/>
              <w:left w:val="single" w:sz="4" w:space="0" w:color="000000"/>
              <w:bottom w:val="single" w:sz="4" w:space="0" w:color="000000"/>
              <w:right w:val="single" w:sz="4" w:space="0" w:color="auto"/>
            </w:tcBorders>
            <w:vAlign w:val="center"/>
          </w:tcPr>
          <w:p w14:paraId="0423E143" w14:textId="77777777" w:rsidR="00BD0A04" w:rsidRPr="00BD0A04" w:rsidRDefault="00BD0A04" w:rsidP="00BD0A04">
            <w:pPr>
              <w:autoSpaceDN w:val="0"/>
              <w:jc w:val="left"/>
              <w:textAlignment w:val="center"/>
              <w:rPr>
                <w:rFonts w:ascii="宋体" w:hAnsi="宋体" w:hint="eastAsia"/>
                <w:color w:val="000000"/>
                <w:szCs w:val="21"/>
              </w:rPr>
            </w:pPr>
            <w:r w:rsidRPr="00BD0A04">
              <w:rPr>
                <w:position w:val="1"/>
                <w:szCs w:val="21"/>
              </w:rPr>
              <w:t>测量范围</w:t>
            </w:r>
            <w:r w:rsidRPr="00BD0A04">
              <w:rPr>
                <w:rFonts w:ascii="宋体" w:hAnsi="宋体" w:cs="宋体"/>
                <w:color w:val="000000"/>
                <w:szCs w:val="21"/>
              </w:rPr>
              <w:t>DS2-500N</w:t>
            </w:r>
          </w:p>
        </w:tc>
      </w:tr>
      <w:tr w:rsidR="00BD0A04" w:rsidRPr="00BD0A04" w14:paraId="095E5620" w14:textId="77777777" w:rsidTr="0055193F">
        <w:trPr>
          <w:trHeight w:val="340"/>
        </w:trPr>
        <w:tc>
          <w:tcPr>
            <w:tcW w:w="402" w:type="pct"/>
            <w:tcBorders>
              <w:top w:val="single" w:sz="4" w:space="0" w:color="000000"/>
              <w:left w:val="single" w:sz="4" w:space="0" w:color="000000"/>
              <w:bottom w:val="single" w:sz="4" w:space="0" w:color="000000"/>
              <w:right w:val="single" w:sz="4" w:space="0" w:color="auto"/>
            </w:tcBorders>
            <w:vAlign w:val="center"/>
          </w:tcPr>
          <w:p w14:paraId="7004873D" w14:textId="77777777" w:rsidR="00BD0A04" w:rsidRPr="00BD0A04" w:rsidRDefault="00BD0A04" w:rsidP="00BD0A04">
            <w:pPr>
              <w:tabs>
                <w:tab w:val="left" w:pos="1185"/>
              </w:tabs>
              <w:jc w:val="center"/>
              <w:rPr>
                <w:rFonts w:ascii="宋体" w:hAnsi="宋体" w:hint="eastAsia"/>
                <w:color w:val="000000"/>
                <w:szCs w:val="21"/>
              </w:rPr>
            </w:pPr>
            <w:r w:rsidRPr="00BD0A04">
              <w:rPr>
                <w:rFonts w:ascii="宋体" w:hAnsi="宋体"/>
                <w:color w:val="000000"/>
                <w:sz w:val="20"/>
                <w:szCs w:val="20"/>
              </w:rPr>
              <w:t>20</w:t>
            </w:r>
          </w:p>
        </w:tc>
        <w:tc>
          <w:tcPr>
            <w:tcW w:w="1868" w:type="pct"/>
            <w:tcBorders>
              <w:top w:val="single" w:sz="4" w:space="0" w:color="000000"/>
              <w:left w:val="single" w:sz="4" w:space="0" w:color="000000"/>
              <w:bottom w:val="single" w:sz="4" w:space="0" w:color="000000"/>
              <w:right w:val="single" w:sz="4" w:space="0" w:color="auto"/>
            </w:tcBorders>
            <w:vAlign w:val="center"/>
          </w:tcPr>
          <w:p w14:paraId="78C531E8" w14:textId="77777777" w:rsidR="00BD0A04" w:rsidRPr="00BD0A04" w:rsidRDefault="00BD0A04" w:rsidP="00BD0A04">
            <w:pPr>
              <w:autoSpaceDN w:val="0"/>
              <w:jc w:val="left"/>
              <w:textAlignment w:val="center"/>
              <w:rPr>
                <w:rFonts w:ascii="宋体" w:hAnsi="宋体" w:hint="eastAsia"/>
                <w:color w:val="000000"/>
                <w:szCs w:val="21"/>
              </w:rPr>
            </w:pPr>
            <w:r w:rsidRPr="00BD0A04">
              <w:rPr>
                <w:rFonts w:ascii="宋体" w:hAnsi="宋体"/>
                <w:color w:val="000000"/>
                <w:szCs w:val="21"/>
              </w:rPr>
              <w:t>消火栓测压接头</w:t>
            </w:r>
          </w:p>
        </w:tc>
        <w:tc>
          <w:tcPr>
            <w:tcW w:w="2729" w:type="pct"/>
            <w:tcBorders>
              <w:top w:val="single" w:sz="4" w:space="0" w:color="000000"/>
              <w:left w:val="single" w:sz="4" w:space="0" w:color="000000"/>
              <w:bottom w:val="single" w:sz="4" w:space="0" w:color="000000"/>
              <w:right w:val="single" w:sz="4" w:space="0" w:color="auto"/>
            </w:tcBorders>
            <w:vAlign w:val="center"/>
          </w:tcPr>
          <w:p w14:paraId="40189023" w14:textId="77777777" w:rsidR="00BD0A04" w:rsidRPr="00BD0A04" w:rsidRDefault="00BD0A04" w:rsidP="00BD0A04">
            <w:pPr>
              <w:autoSpaceDN w:val="0"/>
              <w:jc w:val="left"/>
              <w:textAlignment w:val="center"/>
              <w:rPr>
                <w:rFonts w:ascii="宋体" w:hAnsi="宋体" w:hint="eastAsia"/>
                <w:color w:val="000000"/>
                <w:szCs w:val="21"/>
              </w:rPr>
            </w:pPr>
            <w:r w:rsidRPr="00BD0A04">
              <w:rPr>
                <w:position w:val="1"/>
                <w:szCs w:val="21"/>
              </w:rPr>
              <w:t>测量范围</w:t>
            </w:r>
            <w:r w:rsidRPr="00BD0A04">
              <w:rPr>
                <w:position w:val="1"/>
                <w:szCs w:val="21"/>
              </w:rPr>
              <w:t>0-</w:t>
            </w:r>
            <w:r w:rsidRPr="00BD0A04">
              <w:rPr>
                <w:rFonts w:ascii="宋体" w:hAnsi="宋体" w:cs="宋体"/>
                <w:szCs w:val="21"/>
              </w:rPr>
              <w:t>1.6MPa区间</w:t>
            </w:r>
          </w:p>
        </w:tc>
      </w:tr>
      <w:tr w:rsidR="00BD0A04" w:rsidRPr="00BD0A04" w14:paraId="0CA9EEDC" w14:textId="77777777" w:rsidTr="0055193F">
        <w:trPr>
          <w:trHeight w:val="340"/>
        </w:trPr>
        <w:tc>
          <w:tcPr>
            <w:tcW w:w="402" w:type="pct"/>
            <w:tcBorders>
              <w:top w:val="single" w:sz="4" w:space="0" w:color="000000"/>
              <w:left w:val="single" w:sz="4" w:space="0" w:color="000000"/>
              <w:bottom w:val="single" w:sz="4" w:space="0" w:color="000000"/>
              <w:right w:val="single" w:sz="4" w:space="0" w:color="auto"/>
            </w:tcBorders>
            <w:vAlign w:val="center"/>
          </w:tcPr>
          <w:p w14:paraId="031AC113" w14:textId="77777777" w:rsidR="00BD0A04" w:rsidRPr="00BD0A04" w:rsidRDefault="00BD0A04" w:rsidP="00BD0A04">
            <w:pPr>
              <w:tabs>
                <w:tab w:val="left" w:pos="1185"/>
              </w:tabs>
              <w:jc w:val="center"/>
              <w:rPr>
                <w:rFonts w:ascii="宋体" w:hAnsi="宋体" w:hint="eastAsia"/>
                <w:color w:val="000000"/>
                <w:szCs w:val="21"/>
              </w:rPr>
            </w:pPr>
            <w:r w:rsidRPr="00BD0A04">
              <w:rPr>
                <w:rFonts w:ascii="宋体" w:hAnsi="宋体"/>
                <w:color w:val="000000"/>
                <w:sz w:val="20"/>
                <w:szCs w:val="20"/>
              </w:rPr>
              <w:t>21</w:t>
            </w:r>
          </w:p>
        </w:tc>
        <w:tc>
          <w:tcPr>
            <w:tcW w:w="1868" w:type="pct"/>
            <w:tcBorders>
              <w:top w:val="single" w:sz="4" w:space="0" w:color="000000"/>
              <w:left w:val="single" w:sz="4" w:space="0" w:color="000000"/>
              <w:bottom w:val="single" w:sz="4" w:space="0" w:color="000000"/>
              <w:right w:val="single" w:sz="4" w:space="0" w:color="auto"/>
            </w:tcBorders>
            <w:vAlign w:val="center"/>
          </w:tcPr>
          <w:p w14:paraId="346DB944" w14:textId="77777777" w:rsidR="00BD0A04" w:rsidRPr="00BD0A04" w:rsidRDefault="00BD0A04" w:rsidP="00BD0A04">
            <w:pPr>
              <w:autoSpaceDN w:val="0"/>
              <w:jc w:val="left"/>
              <w:textAlignment w:val="center"/>
              <w:rPr>
                <w:rFonts w:ascii="宋体" w:hAnsi="宋体" w:hint="eastAsia"/>
                <w:color w:val="000000"/>
                <w:szCs w:val="21"/>
              </w:rPr>
            </w:pPr>
            <w:r w:rsidRPr="00BD0A04">
              <w:rPr>
                <w:rFonts w:ascii="宋体" w:hAnsi="宋体"/>
                <w:color w:val="000000"/>
                <w:szCs w:val="21"/>
              </w:rPr>
              <w:t>末端试水接头</w:t>
            </w:r>
          </w:p>
        </w:tc>
        <w:tc>
          <w:tcPr>
            <w:tcW w:w="2729" w:type="pct"/>
            <w:tcBorders>
              <w:top w:val="single" w:sz="4" w:space="0" w:color="000000"/>
              <w:left w:val="single" w:sz="4" w:space="0" w:color="000000"/>
              <w:bottom w:val="single" w:sz="4" w:space="0" w:color="000000"/>
              <w:right w:val="single" w:sz="4" w:space="0" w:color="auto"/>
            </w:tcBorders>
            <w:vAlign w:val="center"/>
          </w:tcPr>
          <w:p w14:paraId="7069247E" w14:textId="77777777" w:rsidR="00BD0A04" w:rsidRPr="00BD0A04" w:rsidRDefault="00BD0A04" w:rsidP="00BD0A04">
            <w:pPr>
              <w:autoSpaceDN w:val="0"/>
              <w:jc w:val="left"/>
              <w:textAlignment w:val="center"/>
              <w:rPr>
                <w:rFonts w:ascii="宋体" w:hAnsi="宋体" w:hint="eastAsia"/>
                <w:color w:val="000000"/>
                <w:szCs w:val="21"/>
              </w:rPr>
            </w:pPr>
            <w:r w:rsidRPr="00BD0A04">
              <w:rPr>
                <w:position w:val="1"/>
                <w:szCs w:val="21"/>
              </w:rPr>
              <w:t>测量范围</w:t>
            </w:r>
            <w:r w:rsidRPr="00BD0A04">
              <w:rPr>
                <w:position w:val="1"/>
                <w:szCs w:val="21"/>
              </w:rPr>
              <w:t>0-</w:t>
            </w:r>
            <w:r w:rsidRPr="00BD0A04">
              <w:rPr>
                <w:rFonts w:ascii="宋体" w:hAnsi="宋体" w:cs="宋体"/>
                <w:szCs w:val="21"/>
              </w:rPr>
              <w:t>1.0MPa区间</w:t>
            </w:r>
          </w:p>
        </w:tc>
      </w:tr>
      <w:tr w:rsidR="00BD0A04" w:rsidRPr="00BD0A04" w14:paraId="0FA3897D" w14:textId="77777777" w:rsidTr="0055193F">
        <w:trPr>
          <w:trHeight w:val="90"/>
        </w:trPr>
        <w:tc>
          <w:tcPr>
            <w:tcW w:w="402" w:type="pct"/>
            <w:tcBorders>
              <w:top w:val="single" w:sz="4" w:space="0" w:color="000000"/>
              <w:left w:val="single" w:sz="4" w:space="0" w:color="000000"/>
              <w:bottom w:val="single" w:sz="4" w:space="0" w:color="000000"/>
              <w:right w:val="single" w:sz="4" w:space="0" w:color="auto"/>
            </w:tcBorders>
            <w:vAlign w:val="center"/>
          </w:tcPr>
          <w:p w14:paraId="6E3D35C7" w14:textId="77777777" w:rsidR="00BD0A04" w:rsidRPr="00BD0A04" w:rsidRDefault="00BD0A04" w:rsidP="00BD0A04">
            <w:pPr>
              <w:tabs>
                <w:tab w:val="left" w:pos="1185"/>
              </w:tabs>
              <w:jc w:val="center"/>
              <w:rPr>
                <w:rFonts w:ascii="宋体" w:hAnsi="宋体" w:hint="eastAsia"/>
                <w:color w:val="000000"/>
                <w:szCs w:val="21"/>
              </w:rPr>
            </w:pPr>
            <w:r w:rsidRPr="00BD0A04">
              <w:rPr>
                <w:rFonts w:ascii="宋体" w:hAnsi="宋体"/>
                <w:color w:val="000000"/>
                <w:sz w:val="20"/>
                <w:szCs w:val="20"/>
              </w:rPr>
              <w:t>22</w:t>
            </w:r>
          </w:p>
        </w:tc>
        <w:tc>
          <w:tcPr>
            <w:tcW w:w="1868" w:type="pct"/>
            <w:tcBorders>
              <w:top w:val="single" w:sz="4" w:space="0" w:color="000000"/>
              <w:left w:val="single" w:sz="4" w:space="0" w:color="000000"/>
              <w:bottom w:val="single" w:sz="4" w:space="0" w:color="000000"/>
              <w:right w:val="single" w:sz="4" w:space="0" w:color="auto"/>
            </w:tcBorders>
            <w:vAlign w:val="center"/>
          </w:tcPr>
          <w:p w14:paraId="3D44F48D" w14:textId="77777777" w:rsidR="00BD0A04" w:rsidRPr="00BD0A04" w:rsidRDefault="00BD0A04" w:rsidP="00BD0A04">
            <w:pPr>
              <w:autoSpaceDN w:val="0"/>
              <w:jc w:val="left"/>
              <w:textAlignment w:val="center"/>
              <w:rPr>
                <w:rFonts w:ascii="宋体" w:hAnsi="宋体" w:hint="eastAsia"/>
                <w:color w:val="000000"/>
                <w:szCs w:val="21"/>
              </w:rPr>
            </w:pPr>
            <w:r w:rsidRPr="00BD0A04">
              <w:rPr>
                <w:rFonts w:ascii="宋体" w:hAnsi="宋体"/>
                <w:color w:val="000000"/>
                <w:szCs w:val="21"/>
              </w:rPr>
              <w:t>超声波泄漏检测仪</w:t>
            </w:r>
          </w:p>
        </w:tc>
        <w:tc>
          <w:tcPr>
            <w:tcW w:w="2729" w:type="pct"/>
            <w:tcBorders>
              <w:top w:val="single" w:sz="4" w:space="0" w:color="000000"/>
              <w:left w:val="single" w:sz="4" w:space="0" w:color="000000"/>
              <w:bottom w:val="single" w:sz="4" w:space="0" w:color="000000"/>
              <w:right w:val="single" w:sz="4" w:space="0" w:color="auto"/>
            </w:tcBorders>
            <w:vAlign w:val="center"/>
          </w:tcPr>
          <w:p w14:paraId="1966965F" w14:textId="77777777" w:rsidR="00BD0A04" w:rsidRPr="00BD0A04" w:rsidRDefault="00BD0A04" w:rsidP="00BD0A04">
            <w:pPr>
              <w:spacing w:before="63" w:line="219" w:lineRule="auto"/>
              <w:rPr>
                <w:rFonts w:ascii="宋体" w:hAnsi="宋体" w:cs="宋体" w:hint="eastAsia"/>
                <w:color w:val="000000"/>
                <w:szCs w:val="21"/>
              </w:rPr>
            </w:pPr>
            <w:r w:rsidRPr="00BD0A04">
              <w:rPr>
                <w:position w:val="1"/>
                <w:szCs w:val="21"/>
              </w:rPr>
              <w:t>测量范围</w:t>
            </w:r>
            <w:r w:rsidRPr="00BD0A04">
              <w:rPr>
                <w:rFonts w:ascii="宋体" w:hAnsi="宋体" w:cs="宋体"/>
                <w:spacing w:val="-1"/>
                <w:szCs w:val="21"/>
              </w:rPr>
              <w:t>频率：</w:t>
            </w:r>
            <w:r w:rsidRPr="00BD0A04">
              <w:rPr>
                <w:rFonts w:ascii="宋体" w:hAnsi="宋体" w:cs="宋体"/>
                <w:spacing w:val="-2"/>
                <w:szCs w:val="21"/>
              </w:rPr>
              <w:t>10Hz～200kHz线路异常声响指针显示异常</w:t>
            </w:r>
          </w:p>
        </w:tc>
      </w:tr>
      <w:tr w:rsidR="00BD0A04" w:rsidRPr="00BD0A04" w14:paraId="1CB6A5AC" w14:textId="77777777" w:rsidTr="0055193F">
        <w:trPr>
          <w:trHeight w:val="340"/>
        </w:trPr>
        <w:tc>
          <w:tcPr>
            <w:tcW w:w="402" w:type="pct"/>
            <w:tcBorders>
              <w:top w:val="single" w:sz="4" w:space="0" w:color="000000"/>
              <w:left w:val="single" w:sz="4" w:space="0" w:color="000000"/>
              <w:bottom w:val="single" w:sz="4" w:space="0" w:color="000000"/>
              <w:right w:val="single" w:sz="4" w:space="0" w:color="auto"/>
            </w:tcBorders>
            <w:vAlign w:val="center"/>
          </w:tcPr>
          <w:p w14:paraId="0FDE451F" w14:textId="77777777" w:rsidR="00BD0A04" w:rsidRPr="00BD0A04" w:rsidRDefault="00BD0A04" w:rsidP="00BD0A04">
            <w:pPr>
              <w:tabs>
                <w:tab w:val="left" w:pos="1185"/>
              </w:tabs>
              <w:jc w:val="center"/>
              <w:rPr>
                <w:rFonts w:ascii="宋体" w:hAnsi="宋体" w:hint="eastAsia"/>
                <w:color w:val="000000"/>
                <w:szCs w:val="21"/>
              </w:rPr>
            </w:pPr>
            <w:r w:rsidRPr="00BD0A04">
              <w:rPr>
                <w:rFonts w:ascii="宋体" w:hAnsi="宋体"/>
                <w:color w:val="000000"/>
                <w:sz w:val="20"/>
                <w:szCs w:val="20"/>
              </w:rPr>
              <w:t>23</w:t>
            </w:r>
          </w:p>
        </w:tc>
        <w:tc>
          <w:tcPr>
            <w:tcW w:w="1868" w:type="pct"/>
            <w:tcBorders>
              <w:top w:val="single" w:sz="4" w:space="0" w:color="000000"/>
              <w:left w:val="single" w:sz="4" w:space="0" w:color="000000"/>
              <w:bottom w:val="single" w:sz="4" w:space="0" w:color="000000"/>
              <w:right w:val="single" w:sz="4" w:space="0" w:color="auto"/>
            </w:tcBorders>
            <w:vAlign w:val="center"/>
          </w:tcPr>
          <w:p w14:paraId="5D0E7F64" w14:textId="77777777" w:rsidR="00BD0A04" w:rsidRPr="00BD0A04" w:rsidRDefault="00BD0A04" w:rsidP="00BD0A04">
            <w:pPr>
              <w:autoSpaceDN w:val="0"/>
              <w:jc w:val="left"/>
              <w:textAlignment w:val="center"/>
              <w:rPr>
                <w:rFonts w:ascii="宋体" w:hAnsi="宋体" w:hint="eastAsia"/>
                <w:color w:val="000000"/>
                <w:szCs w:val="21"/>
              </w:rPr>
            </w:pPr>
            <w:r w:rsidRPr="00BD0A04">
              <w:rPr>
                <w:rFonts w:ascii="宋体" w:hAnsi="宋体"/>
                <w:color w:val="000000"/>
                <w:szCs w:val="21"/>
              </w:rPr>
              <w:t>便携式可燃气体检测仪</w:t>
            </w:r>
          </w:p>
        </w:tc>
        <w:tc>
          <w:tcPr>
            <w:tcW w:w="2729" w:type="pct"/>
            <w:tcBorders>
              <w:top w:val="single" w:sz="4" w:space="0" w:color="000000"/>
              <w:left w:val="single" w:sz="4" w:space="0" w:color="000000"/>
              <w:bottom w:val="single" w:sz="4" w:space="0" w:color="000000"/>
              <w:right w:val="single" w:sz="4" w:space="0" w:color="auto"/>
            </w:tcBorders>
            <w:vAlign w:val="center"/>
          </w:tcPr>
          <w:p w14:paraId="103A03F6" w14:textId="77777777" w:rsidR="00BD0A04" w:rsidRPr="00BD0A04" w:rsidRDefault="00BD0A04" w:rsidP="00BD0A04">
            <w:pPr>
              <w:autoSpaceDN w:val="0"/>
              <w:jc w:val="left"/>
              <w:textAlignment w:val="center"/>
              <w:rPr>
                <w:rFonts w:ascii="宋体" w:hAnsi="宋体" w:hint="eastAsia"/>
                <w:color w:val="000000"/>
                <w:szCs w:val="21"/>
              </w:rPr>
            </w:pPr>
            <w:r w:rsidRPr="00BD0A04">
              <w:rPr>
                <w:position w:val="1"/>
                <w:szCs w:val="21"/>
              </w:rPr>
              <w:t>测量范围</w:t>
            </w:r>
            <w:r w:rsidRPr="00BD0A04">
              <w:rPr>
                <w:rFonts w:ascii="宋体" w:hAnsi="宋体"/>
                <w:color w:val="000000"/>
                <w:szCs w:val="21"/>
              </w:rPr>
              <w:t>报警值：25%，超过范围异常声响</w:t>
            </w:r>
          </w:p>
        </w:tc>
      </w:tr>
      <w:tr w:rsidR="00BD0A04" w:rsidRPr="00BD0A04" w14:paraId="75C2D856" w14:textId="77777777" w:rsidTr="0055193F">
        <w:trPr>
          <w:trHeight w:val="340"/>
        </w:trPr>
        <w:tc>
          <w:tcPr>
            <w:tcW w:w="402" w:type="pct"/>
            <w:tcBorders>
              <w:top w:val="single" w:sz="4" w:space="0" w:color="000000"/>
              <w:left w:val="single" w:sz="4" w:space="0" w:color="000000"/>
              <w:bottom w:val="single" w:sz="4" w:space="0" w:color="000000"/>
              <w:right w:val="single" w:sz="4" w:space="0" w:color="auto"/>
            </w:tcBorders>
            <w:vAlign w:val="center"/>
          </w:tcPr>
          <w:p w14:paraId="25FE7EE5" w14:textId="77777777" w:rsidR="00BD0A04" w:rsidRPr="00BD0A04" w:rsidRDefault="00BD0A04" w:rsidP="00BD0A04">
            <w:pPr>
              <w:tabs>
                <w:tab w:val="left" w:pos="1185"/>
              </w:tabs>
              <w:jc w:val="center"/>
              <w:rPr>
                <w:rFonts w:ascii="宋体" w:hAnsi="宋体" w:hint="eastAsia"/>
                <w:color w:val="000000"/>
                <w:szCs w:val="21"/>
              </w:rPr>
            </w:pPr>
            <w:r w:rsidRPr="00BD0A04">
              <w:rPr>
                <w:rFonts w:ascii="宋体" w:hAnsi="宋体"/>
                <w:color w:val="000000"/>
                <w:sz w:val="20"/>
                <w:szCs w:val="20"/>
              </w:rPr>
              <w:t>24</w:t>
            </w:r>
          </w:p>
        </w:tc>
        <w:tc>
          <w:tcPr>
            <w:tcW w:w="1868" w:type="pct"/>
            <w:tcBorders>
              <w:top w:val="single" w:sz="4" w:space="0" w:color="000000"/>
              <w:left w:val="single" w:sz="4" w:space="0" w:color="000000"/>
              <w:bottom w:val="single" w:sz="4" w:space="0" w:color="000000"/>
              <w:right w:val="single" w:sz="4" w:space="0" w:color="auto"/>
            </w:tcBorders>
            <w:vAlign w:val="center"/>
          </w:tcPr>
          <w:p w14:paraId="2F56CEA4" w14:textId="77777777" w:rsidR="00BD0A04" w:rsidRPr="00BD0A04" w:rsidRDefault="00BD0A04" w:rsidP="00BD0A04">
            <w:pPr>
              <w:autoSpaceDN w:val="0"/>
              <w:jc w:val="left"/>
              <w:textAlignment w:val="center"/>
              <w:rPr>
                <w:rFonts w:ascii="宋体" w:hAnsi="宋体" w:hint="eastAsia"/>
                <w:color w:val="000000"/>
                <w:szCs w:val="21"/>
              </w:rPr>
            </w:pPr>
            <w:r w:rsidRPr="00BD0A04">
              <w:rPr>
                <w:rFonts w:ascii="宋体" w:hAnsi="宋体"/>
                <w:color w:val="000000"/>
                <w:szCs w:val="21"/>
              </w:rPr>
              <w:t>数字压力表</w:t>
            </w:r>
          </w:p>
        </w:tc>
        <w:tc>
          <w:tcPr>
            <w:tcW w:w="2729" w:type="pct"/>
            <w:tcBorders>
              <w:top w:val="single" w:sz="4" w:space="0" w:color="000000"/>
              <w:left w:val="single" w:sz="4" w:space="0" w:color="000000"/>
              <w:bottom w:val="single" w:sz="4" w:space="0" w:color="000000"/>
              <w:right w:val="single" w:sz="4" w:space="0" w:color="auto"/>
            </w:tcBorders>
            <w:vAlign w:val="center"/>
          </w:tcPr>
          <w:p w14:paraId="30422CF1" w14:textId="77777777" w:rsidR="00BD0A04" w:rsidRPr="00BD0A04" w:rsidRDefault="00BD0A04" w:rsidP="00BD0A04">
            <w:pPr>
              <w:autoSpaceDN w:val="0"/>
              <w:jc w:val="left"/>
              <w:textAlignment w:val="center"/>
              <w:rPr>
                <w:rFonts w:ascii="宋体" w:hAnsi="宋体" w:hint="eastAsia"/>
                <w:color w:val="000000"/>
                <w:szCs w:val="21"/>
              </w:rPr>
            </w:pPr>
            <w:r w:rsidRPr="00BD0A04">
              <w:rPr>
                <w:position w:val="1"/>
                <w:szCs w:val="21"/>
              </w:rPr>
              <w:t>测量范围</w:t>
            </w:r>
            <w:r w:rsidRPr="00BD0A04">
              <w:rPr>
                <w:rFonts w:eastAsia="Times New Roman"/>
                <w:spacing w:val="-1"/>
                <w:szCs w:val="21"/>
              </w:rPr>
              <w:t>CYF-100/(0</w:t>
            </w:r>
            <w:r w:rsidRPr="00BD0A04">
              <w:rPr>
                <w:spacing w:val="-1"/>
                <w:szCs w:val="21"/>
              </w:rPr>
              <w:t>～</w:t>
            </w:r>
            <w:r w:rsidRPr="00BD0A04">
              <w:rPr>
                <w:rFonts w:eastAsia="Times New Roman"/>
                <w:spacing w:val="-1"/>
                <w:szCs w:val="21"/>
              </w:rPr>
              <w:t>20)MPa</w:t>
            </w:r>
          </w:p>
        </w:tc>
      </w:tr>
      <w:tr w:rsidR="00BD0A04" w:rsidRPr="00BD0A04" w14:paraId="4AA4AF8F" w14:textId="77777777" w:rsidTr="0055193F">
        <w:trPr>
          <w:trHeight w:val="340"/>
        </w:trPr>
        <w:tc>
          <w:tcPr>
            <w:tcW w:w="402" w:type="pct"/>
            <w:tcBorders>
              <w:top w:val="single" w:sz="4" w:space="0" w:color="000000"/>
              <w:left w:val="single" w:sz="4" w:space="0" w:color="000000"/>
              <w:bottom w:val="single" w:sz="4" w:space="0" w:color="000000"/>
              <w:right w:val="single" w:sz="4" w:space="0" w:color="auto"/>
            </w:tcBorders>
            <w:vAlign w:val="center"/>
          </w:tcPr>
          <w:p w14:paraId="4EF263B0" w14:textId="77777777" w:rsidR="00BD0A04" w:rsidRPr="00BD0A04" w:rsidRDefault="00BD0A04" w:rsidP="00BD0A04">
            <w:pPr>
              <w:tabs>
                <w:tab w:val="left" w:pos="1185"/>
              </w:tabs>
              <w:jc w:val="center"/>
              <w:rPr>
                <w:rFonts w:ascii="宋体" w:hAnsi="宋体" w:hint="eastAsia"/>
                <w:color w:val="000000"/>
                <w:szCs w:val="21"/>
              </w:rPr>
            </w:pPr>
            <w:r w:rsidRPr="00BD0A04">
              <w:rPr>
                <w:rFonts w:ascii="宋体" w:hAnsi="宋体"/>
                <w:color w:val="000000"/>
                <w:sz w:val="20"/>
                <w:szCs w:val="20"/>
              </w:rPr>
              <w:t>25</w:t>
            </w:r>
          </w:p>
        </w:tc>
        <w:tc>
          <w:tcPr>
            <w:tcW w:w="1868" w:type="pct"/>
            <w:tcBorders>
              <w:top w:val="single" w:sz="4" w:space="0" w:color="000000"/>
              <w:left w:val="single" w:sz="4" w:space="0" w:color="000000"/>
              <w:bottom w:val="single" w:sz="4" w:space="0" w:color="000000"/>
              <w:right w:val="single" w:sz="4" w:space="0" w:color="auto"/>
            </w:tcBorders>
            <w:vAlign w:val="center"/>
          </w:tcPr>
          <w:p w14:paraId="43E727EF" w14:textId="77777777" w:rsidR="00BD0A04" w:rsidRPr="00BD0A04" w:rsidRDefault="00BD0A04" w:rsidP="00BD0A04">
            <w:pPr>
              <w:autoSpaceDN w:val="0"/>
              <w:jc w:val="left"/>
              <w:textAlignment w:val="center"/>
              <w:rPr>
                <w:rFonts w:ascii="宋体" w:hAnsi="宋体" w:hint="eastAsia"/>
                <w:color w:val="000000"/>
                <w:szCs w:val="21"/>
              </w:rPr>
            </w:pPr>
            <w:r w:rsidRPr="00BD0A04">
              <w:rPr>
                <w:rFonts w:ascii="宋体" w:hAnsi="宋体"/>
                <w:color w:val="000000"/>
                <w:szCs w:val="21"/>
              </w:rPr>
              <w:t>数字万用表</w:t>
            </w:r>
          </w:p>
        </w:tc>
        <w:tc>
          <w:tcPr>
            <w:tcW w:w="2729" w:type="pct"/>
            <w:tcBorders>
              <w:top w:val="single" w:sz="4" w:space="0" w:color="000000"/>
              <w:left w:val="single" w:sz="4" w:space="0" w:color="000000"/>
              <w:bottom w:val="single" w:sz="4" w:space="0" w:color="000000"/>
              <w:right w:val="single" w:sz="4" w:space="0" w:color="auto"/>
            </w:tcBorders>
            <w:vAlign w:val="center"/>
          </w:tcPr>
          <w:p w14:paraId="15F3E33A" w14:textId="77777777" w:rsidR="00BD0A04" w:rsidRPr="00BD0A04" w:rsidRDefault="00BD0A04" w:rsidP="00BD0A04">
            <w:pPr>
              <w:spacing w:before="141" w:line="163" w:lineRule="exact"/>
              <w:rPr>
                <w:rFonts w:ascii="宋体" w:hAnsi="宋体" w:cs="宋体" w:hint="eastAsia"/>
                <w:szCs w:val="21"/>
              </w:rPr>
            </w:pPr>
            <w:r w:rsidRPr="00BD0A04">
              <w:rPr>
                <w:position w:val="1"/>
                <w:szCs w:val="21"/>
              </w:rPr>
              <w:t>测量范围</w:t>
            </w:r>
            <w:r w:rsidRPr="00BD0A04">
              <w:rPr>
                <w:rFonts w:ascii="宋体" w:hAnsi="宋体" w:cs="宋体"/>
                <w:spacing w:val="-1"/>
                <w:position w:val="-2"/>
                <w:szCs w:val="21"/>
              </w:rPr>
              <w:t>DCV:10mV～1000V</w:t>
            </w:r>
          </w:p>
          <w:p w14:paraId="4860F505" w14:textId="77777777" w:rsidR="00BD0A04" w:rsidRPr="00BD0A04" w:rsidRDefault="00BD0A04" w:rsidP="00BD0A04">
            <w:pPr>
              <w:spacing w:line="221" w:lineRule="auto"/>
              <w:ind w:left="53"/>
              <w:rPr>
                <w:rFonts w:ascii="宋体" w:hAnsi="宋体" w:cs="宋体" w:hint="eastAsia"/>
                <w:color w:val="000000"/>
                <w:szCs w:val="21"/>
              </w:rPr>
            </w:pPr>
            <w:r w:rsidRPr="00BD0A04">
              <w:rPr>
                <w:rFonts w:ascii="宋体" w:hAnsi="宋体" w:cs="宋体"/>
                <w:szCs w:val="21"/>
                <w:lang w:eastAsia="en-US"/>
              </w:rPr>
              <w:t>ACV:10mV～1000V(10Hz～</w:t>
            </w:r>
            <w:r w:rsidRPr="00BD0A04">
              <w:rPr>
                <w:rFonts w:ascii="宋体" w:hAnsi="宋体" w:cs="宋体"/>
                <w:spacing w:val="-1"/>
                <w:szCs w:val="21"/>
                <w:lang w:eastAsia="en-US"/>
              </w:rPr>
              <w:t>1MH</w:t>
            </w:r>
            <w:r w:rsidRPr="00BD0A04">
              <w:rPr>
                <w:rFonts w:ascii="宋体" w:hAnsi="宋体" w:cs="宋体"/>
                <w:spacing w:val="-4"/>
                <w:szCs w:val="21"/>
                <w:lang w:eastAsia="en-US"/>
              </w:rPr>
              <w:t>z)</w:t>
            </w:r>
            <w:r w:rsidRPr="00BD0A04">
              <w:rPr>
                <w:rFonts w:ascii="宋体" w:hAnsi="宋体" w:cs="宋体"/>
                <w:spacing w:val="-4"/>
                <w:szCs w:val="21"/>
              </w:rPr>
              <w:t>交流直流档位可换</w:t>
            </w:r>
          </w:p>
        </w:tc>
      </w:tr>
    </w:tbl>
    <w:p w14:paraId="2AEFEC9F" w14:textId="77777777" w:rsidR="00BD0A04" w:rsidRPr="00BD0A04" w:rsidRDefault="00BD0A04" w:rsidP="00BD0A04">
      <w:pPr>
        <w:widowControl/>
        <w:spacing w:line="360" w:lineRule="auto"/>
        <w:ind w:left="360"/>
        <w:rPr>
          <w:rFonts w:ascii="宋体" w:hAnsi="宋体" w:cs="宋体" w:hint="eastAsia"/>
          <w:sz w:val="24"/>
        </w:rPr>
      </w:pPr>
      <w:r w:rsidRPr="00BD0A04">
        <w:rPr>
          <w:rFonts w:ascii="宋体" w:hAnsi="宋体" w:cs="宋体"/>
          <w:sz w:val="24"/>
        </w:rPr>
        <w:t>注：1.包括不限于以上工具，</w:t>
      </w:r>
      <w:r w:rsidRPr="00BD0A04">
        <w:rPr>
          <w:rFonts w:ascii="宋体" w:hAnsi="宋体" w:cs="宋体"/>
          <w:color w:val="FF0000"/>
          <w:sz w:val="24"/>
        </w:rPr>
        <w:t>投标人</w:t>
      </w:r>
      <w:r w:rsidRPr="00BD0A04">
        <w:rPr>
          <w:rFonts w:ascii="宋体" w:hAnsi="宋体" w:cs="宋体"/>
          <w:sz w:val="24"/>
        </w:rPr>
        <w:t>应根据实际工作要求配置；</w:t>
      </w:r>
    </w:p>
    <w:p w14:paraId="51556A46" w14:textId="77777777" w:rsidR="00BD0A04" w:rsidRPr="00BD0A04" w:rsidRDefault="00BD0A04" w:rsidP="00BD0A04">
      <w:pPr>
        <w:widowControl/>
        <w:spacing w:line="360" w:lineRule="auto"/>
        <w:ind w:left="360"/>
        <w:rPr>
          <w:rFonts w:ascii="宋体" w:hAnsi="宋体" w:cs="宋体" w:hint="eastAsia"/>
          <w:sz w:val="24"/>
        </w:rPr>
      </w:pPr>
      <w:r w:rsidRPr="00BD0A04">
        <w:rPr>
          <w:rFonts w:ascii="宋体" w:hAnsi="宋体" w:cs="宋体"/>
          <w:sz w:val="24"/>
        </w:rPr>
        <w:t>2.</w:t>
      </w:r>
      <w:r w:rsidRPr="00BD0A04">
        <w:rPr>
          <w:rFonts w:ascii="宋体" w:hAnsi="宋体" w:cs="宋体"/>
          <w:color w:val="FF0000"/>
          <w:sz w:val="24"/>
        </w:rPr>
        <w:t xml:space="preserve"> 投标人</w:t>
      </w:r>
      <w:r w:rsidRPr="00BD0A04">
        <w:rPr>
          <w:rFonts w:ascii="宋体" w:hAnsi="宋体" w:cs="宋体"/>
          <w:sz w:val="24"/>
        </w:rPr>
        <w:t>检测工具需要按照能保证检测工作顺利开展的原则准备，</w:t>
      </w:r>
      <w:r w:rsidRPr="00BD0A04">
        <w:rPr>
          <w:rFonts w:ascii="宋体" w:hAnsi="宋体" w:cs="宋体"/>
          <w:color w:val="FF0000"/>
          <w:sz w:val="24"/>
        </w:rPr>
        <w:t>投标人</w:t>
      </w:r>
      <w:r w:rsidRPr="00BD0A04">
        <w:rPr>
          <w:rFonts w:ascii="宋体" w:hAnsi="宋体" w:cs="宋体"/>
          <w:sz w:val="24"/>
        </w:rPr>
        <w:t>应对仪器性能和安全性负责，妥善保管，实施期间如有丢失损坏自行负责。</w:t>
      </w:r>
    </w:p>
    <w:p w14:paraId="54DAE974" w14:textId="77777777" w:rsidR="00BD0A04" w:rsidRPr="00BD0A04" w:rsidRDefault="00BD0A04" w:rsidP="00BD0A04">
      <w:pPr>
        <w:spacing w:line="360" w:lineRule="auto"/>
        <w:ind w:firstLineChars="200" w:firstLine="482"/>
        <w:rPr>
          <w:rFonts w:ascii="宋体" w:hAnsi="宋体" w:hint="eastAsia"/>
          <w:b/>
          <w:sz w:val="24"/>
        </w:rPr>
      </w:pPr>
      <w:r w:rsidRPr="00BD0A04">
        <w:rPr>
          <w:rFonts w:ascii="宋体" w:hAnsi="宋体"/>
          <w:b/>
          <w:sz w:val="24"/>
        </w:rPr>
        <w:t>十、服务完成时限及地点</w:t>
      </w:r>
    </w:p>
    <w:p w14:paraId="6D3AE1CD" w14:textId="584E0F4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1.服务时间：按采购人要求</w:t>
      </w:r>
      <w:r w:rsidR="002D1047" w:rsidRPr="002D1047">
        <w:rPr>
          <w:rFonts w:ascii="宋体" w:hAnsi="宋体" w:cs="宋体"/>
          <w:sz w:val="24"/>
        </w:rPr>
        <w:t>20个自然日内</w:t>
      </w:r>
      <w:r w:rsidRPr="00BD0A04">
        <w:rPr>
          <w:rFonts w:ascii="宋体" w:hAnsi="宋体" w:cs="宋体"/>
          <w:sz w:val="24"/>
        </w:rPr>
        <w:t>完成检测并按两校区和楼宇</w:t>
      </w:r>
      <w:r w:rsidR="00616337">
        <w:rPr>
          <w:rFonts w:ascii="宋体" w:hAnsi="宋体" w:cs="宋体" w:hint="eastAsia"/>
          <w:sz w:val="24"/>
        </w:rPr>
        <w:t>（其中两校区校医院单独出具）</w:t>
      </w:r>
      <w:r w:rsidRPr="00BD0A04">
        <w:rPr>
          <w:rFonts w:ascii="宋体" w:hAnsi="宋体" w:cs="宋体"/>
          <w:sz w:val="24"/>
        </w:rPr>
        <w:t>分别出具检测报告。</w:t>
      </w:r>
    </w:p>
    <w:p w14:paraId="06F56D70"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2.服务地点：北京电影学院采购人指定校内楼宇，详见附件&lt;&lt;两校区建筑面积情况汇总&gt;&gt;。</w:t>
      </w:r>
    </w:p>
    <w:p w14:paraId="10740DD3" w14:textId="77777777" w:rsidR="00BD0A04" w:rsidRPr="00BD0A04" w:rsidRDefault="00BD0A04" w:rsidP="00BD0A04">
      <w:pPr>
        <w:spacing w:line="360" w:lineRule="auto"/>
        <w:ind w:firstLineChars="200" w:firstLine="482"/>
        <w:rPr>
          <w:rFonts w:ascii="宋体" w:hAnsi="宋体" w:hint="eastAsia"/>
          <w:b/>
          <w:sz w:val="24"/>
        </w:rPr>
      </w:pPr>
      <w:r w:rsidRPr="00BD0A04">
        <w:rPr>
          <w:rFonts w:ascii="宋体" w:hAnsi="宋体"/>
          <w:b/>
          <w:sz w:val="24"/>
        </w:rPr>
        <w:t>十一、验收标准</w:t>
      </w:r>
    </w:p>
    <w:p w14:paraId="4F430A9A" w14:textId="06C6579A"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采购人有权不定期对</w:t>
      </w:r>
      <w:r w:rsidR="0050603E">
        <w:rPr>
          <w:rFonts w:ascii="宋体" w:hAnsi="宋体" w:cs="宋体" w:hint="eastAsia"/>
          <w:sz w:val="24"/>
        </w:rPr>
        <w:t>中标人</w:t>
      </w:r>
      <w:r w:rsidRPr="00BD0A04">
        <w:rPr>
          <w:rFonts w:ascii="宋体" w:hAnsi="宋体" w:cs="宋体"/>
          <w:sz w:val="24"/>
        </w:rPr>
        <w:t>的服务情况进行检查，保留检查记录。所有服务结束后，采购人根据</w:t>
      </w:r>
      <w:r w:rsidR="00482893">
        <w:rPr>
          <w:rFonts w:ascii="宋体" w:hAnsi="宋体" w:cs="宋体" w:hint="eastAsia"/>
          <w:sz w:val="24"/>
        </w:rPr>
        <w:t>中标人</w:t>
      </w:r>
      <w:r w:rsidRPr="00BD0A04">
        <w:rPr>
          <w:rFonts w:ascii="宋体" w:hAnsi="宋体" w:cs="宋体"/>
          <w:sz w:val="24"/>
        </w:rPr>
        <w:t>出具符合规范要求的消防设施检测报告、电气防火检测报告和自行检查的结果对</w:t>
      </w:r>
      <w:r w:rsidR="00482893">
        <w:rPr>
          <w:rFonts w:ascii="宋体" w:hAnsi="宋体" w:cs="宋体" w:hint="eastAsia"/>
          <w:sz w:val="24"/>
        </w:rPr>
        <w:t>中标人</w:t>
      </w:r>
      <w:r w:rsidRPr="00BD0A04">
        <w:rPr>
          <w:rFonts w:ascii="宋体" w:hAnsi="宋体" w:cs="宋体"/>
          <w:sz w:val="24"/>
        </w:rPr>
        <w:t>提供的服务进行总体验收。</w:t>
      </w:r>
    </w:p>
    <w:p w14:paraId="59FAA390" w14:textId="77777777" w:rsidR="00BD0A04" w:rsidRPr="00BD0A04" w:rsidRDefault="00BD0A04" w:rsidP="00BD0A04">
      <w:pPr>
        <w:widowControl/>
        <w:spacing w:line="360" w:lineRule="auto"/>
        <w:rPr>
          <w:rFonts w:ascii="宋体" w:hAnsi="宋体" w:cs="宋体" w:hint="eastAsia"/>
          <w:b/>
          <w:bCs/>
          <w:sz w:val="24"/>
        </w:rPr>
      </w:pPr>
      <w:r w:rsidRPr="00BD0A04">
        <w:rPr>
          <w:rFonts w:ascii="宋体" w:hAnsi="宋体" w:cs="宋体"/>
          <w:b/>
          <w:bCs/>
          <w:sz w:val="24"/>
          <w:highlight w:val="yellow"/>
        </w:rPr>
        <w:t>附件：两校区建筑面积汇总</w:t>
      </w:r>
    </w:p>
    <w:p w14:paraId="7F61C18C"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1.怀柔校区：建筑高度为：地上37.6m（局部为79.3m）；地下-5.4m（局部-11.0m）；建筑层数为：A区教学、办公楼：地上12层、地下1层；B区教学、办公楼：地上16层、地下1层；C区办公、图书馆：地上9层、地下1层；D区师生公寓：地上19层、地下1层；E区影剧院：地上4层、地下1层；建筑面积为：A区教学、办公楼：41983m²；B区教学、办公楼：39917m²；C区办公、图书馆：33138m²；D区师生公寓：40260m²；E区影剧院：22511m²；F区校医院及配电室1862m²；（怀柔校区配套教师公寓住宅楼8栋共计约10000平米）总计：189671m²；</w:t>
      </w:r>
    </w:p>
    <w:p w14:paraId="644B09D3"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2.海淀校区：办公楼4层（含综合楼、车库）3501.2m²；逸夫楼6层8089.32m²；教学楼地上10层地下1层</w:t>
      </w:r>
      <w:r w:rsidRPr="00BD0A04">
        <w:rPr>
          <w:rFonts w:ascii="宋体" w:hAnsi="宋体" w:cs="宋体"/>
          <w:sz w:val="24"/>
        </w:rPr>
        <w:tab/>
        <w:t>19356m²（含玻璃厅1600m²）；表导楼3层7307.7m²；旧图书库4层1029.6m²；动画楼7层20300m²；食堂3层2908.1m²；1号公寓8层4176.8m²；2号公寓地上14层地下2层12000m²；配电室1层420.3m²；锅炉房及浴室2层1443.1m²；放映厅4层4100.7m²；图书馆综合楼（含报告厅）地上4层地下3层12108m²；摄影棚综合楼地上3层地下3层7076m²；7号楼地上18层地下2层8024.1m²；总计：111840.92m²；</w:t>
      </w:r>
    </w:p>
    <w:p w14:paraId="2DC4C822"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r w:rsidRPr="00BD0A04">
        <w:rPr>
          <w:rFonts w:ascii="宋体" w:hAnsi="宋体" w:cs="宋体"/>
          <w:sz w:val="24"/>
        </w:rPr>
        <w:t>3. 检测总面积：301511.92m² 。</w:t>
      </w:r>
    </w:p>
    <w:p w14:paraId="713E8A14" w14:textId="77777777" w:rsidR="00BD0A04" w:rsidRPr="00BD0A04" w:rsidRDefault="00BD0A04" w:rsidP="00BD0A04">
      <w:pPr>
        <w:spacing w:beforeLines="50" w:before="156" w:afterLines="50" w:after="156" w:line="360" w:lineRule="auto"/>
        <w:ind w:firstLineChars="200" w:firstLine="480"/>
        <w:rPr>
          <w:rFonts w:ascii="宋体" w:hAnsi="宋体" w:cs="宋体" w:hint="eastAsia"/>
          <w:sz w:val="24"/>
        </w:rPr>
      </w:pPr>
    </w:p>
    <w:p w14:paraId="07441748" w14:textId="77777777" w:rsidR="00BD0A04" w:rsidRPr="00BD0A04" w:rsidRDefault="00BD0A04" w:rsidP="00BD0A04">
      <w:pPr>
        <w:spacing w:beforeLines="50" w:before="156" w:afterLines="50" w:after="156" w:line="360" w:lineRule="auto"/>
        <w:rPr>
          <w:rFonts w:ascii="仿宋" w:eastAsia="仿宋" w:hAnsi="仿宋" w:cs="仿宋" w:hint="eastAsia"/>
          <w:sz w:val="30"/>
          <w:szCs w:val="30"/>
        </w:rPr>
      </w:pPr>
      <w:r w:rsidRPr="00BD0A04">
        <w:rPr>
          <w:rFonts w:ascii="仿宋" w:eastAsia="仿宋" w:hAnsi="仿宋" w:cs="仿宋"/>
          <w:sz w:val="30"/>
          <w:szCs w:val="30"/>
        </w:rPr>
        <w:t>踏勘：</w:t>
      </w:r>
    </w:p>
    <w:p w14:paraId="5A3DDBED" w14:textId="77777777" w:rsidR="00BD0A04" w:rsidRPr="00BD0A04" w:rsidRDefault="00BD0A04" w:rsidP="00BD0A04">
      <w:pPr>
        <w:widowControl/>
        <w:spacing w:line="360" w:lineRule="auto"/>
        <w:jc w:val="left"/>
        <w:rPr>
          <w:rFonts w:ascii="宋体" w:hAnsi="宋体" w:hint="eastAsia"/>
          <w:color w:val="000000"/>
          <w:sz w:val="24"/>
        </w:rPr>
      </w:pPr>
      <w:r w:rsidRPr="00BD0A04">
        <w:rPr>
          <w:rFonts w:ascii="宋体" w:hAnsi="宋体"/>
          <w:color w:val="000000"/>
          <w:sz w:val="24"/>
        </w:rPr>
        <w:t>踏勘集合地点：北京电影学院怀柔校区校南门</w:t>
      </w:r>
    </w:p>
    <w:p w14:paraId="122B0AD6" w14:textId="77777777" w:rsidR="00BD0A04" w:rsidRPr="00BD0A04" w:rsidRDefault="00BD0A04" w:rsidP="00BD0A04">
      <w:pPr>
        <w:widowControl/>
        <w:spacing w:line="360" w:lineRule="auto"/>
        <w:jc w:val="left"/>
        <w:rPr>
          <w:rFonts w:ascii="宋体" w:hAnsi="宋体" w:hint="eastAsia"/>
          <w:sz w:val="24"/>
        </w:rPr>
      </w:pPr>
      <w:r w:rsidRPr="00BD0A04">
        <w:rPr>
          <w:rFonts w:ascii="宋体" w:hAnsi="宋体"/>
          <w:color w:val="000000"/>
          <w:sz w:val="24"/>
        </w:rPr>
        <w:t>踏勘联系人：张</w:t>
      </w:r>
      <w:r w:rsidRPr="00BD0A04">
        <w:rPr>
          <w:rFonts w:ascii="宋体" w:hAnsi="宋体"/>
          <w:sz w:val="24"/>
        </w:rPr>
        <w:t>乐</w:t>
      </w:r>
    </w:p>
    <w:p w14:paraId="184B7143" w14:textId="55D07483" w:rsidR="00BD0A04" w:rsidRPr="00BD0A04" w:rsidRDefault="00BD0A04" w:rsidP="00BD0A04">
      <w:pPr>
        <w:widowControl/>
        <w:spacing w:line="360" w:lineRule="auto"/>
        <w:jc w:val="left"/>
        <w:rPr>
          <w:rFonts w:ascii="宋体" w:hAnsi="宋体" w:hint="eastAsia"/>
          <w:sz w:val="24"/>
        </w:rPr>
      </w:pPr>
      <w:r w:rsidRPr="00BD0A04">
        <w:rPr>
          <w:rFonts w:ascii="宋体" w:hAnsi="宋体"/>
          <w:color w:val="000000"/>
          <w:sz w:val="24"/>
        </w:rPr>
        <w:t>踏勘时间：</w:t>
      </w:r>
      <w:r w:rsidRPr="00BD0A04">
        <w:rPr>
          <w:rFonts w:ascii="宋体" w:hAnsi="宋体"/>
          <w:sz w:val="24"/>
        </w:rPr>
        <w:t>获取招标文件时间截止后的第二个工作日1</w:t>
      </w:r>
      <w:r w:rsidR="001B7FE6">
        <w:rPr>
          <w:rFonts w:ascii="宋体" w:hAnsi="宋体" w:hint="eastAsia"/>
          <w:sz w:val="24"/>
        </w:rPr>
        <w:t>4</w:t>
      </w:r>
      <w:r w:rsidRPr="00BD0A04">
        <w:rPr>
          <w:rFonts w:ascii="宋体" w:hAnsi="宋体"/>
          <w:sz w:val="24"/>
        </w:rPr>
        <w:t>:</w:t>
      </w:r>
      <w:r w:rsidR="001B7FE6">
        <w:rPr>
          <w:rFonts w:ascii="宋体" w:hAnsi="宋体" w:hint="eastAsia"/>
          <w:sz w:val="24"/>
        </w:rPr>
        <w:t>00</w:t>
      </w:r>
    </w:p>
    <w:p w14:paraId="2144CFB0" w14:textId="77777777" w:rsidR="00BD0A04" w:rsidRPr="00BD0A04" w:rsidRDefault="00BD0A04" w:rsidP="00BD0A04">
      <w:pPr>
        <w:widowControl/>
        <w:spacing w:line="360" w:lineRule="auto"/>
        <w:jc w:val="left"/>
        <w:rPr>
          <w:rFonts w:ascii="宋体" w:hAnsi="宋体" w:hint="eastAsia"/>
          <w:sz w:val="24"/>
        </w:rPr>
      </w:pPr>
      <w:r w:rsidRPr="00BD0A04">
        <w:rPr>
          <w:rFonts w:ascii="宋体" w:hAnsi="宋体"/>
          <w:sz w:val="24"/>
        </w:rPr>
        <w:t>参加踏勘的人员需将下述表格填写后，于获取招标文件时间截止后的第一个工作日12:00前，</w:t>
      </w:r>
      <w:hyperlink r:id="rId22" w:history="1">
        <w:r w:rsidRPr="00BD0A04">
          <w:rPr>
            <w:rFonts w:ascii="宋体" w:hAnsi="宋体"/>
            <w:color w:val="0000FF"/>
            <w:sz w:val="24"/>
            <w:u w:val="single"/>
          </w:rPr>
          <w:t xml:space="preserve">发送至1733585835@qq.com </w:t>
        </w:r>
      </w:hyperlink>
      <w:r w:rsidRPr="00BD0A04">
        <w:rPr>
          <w:rFonts w:ascii="宋体" w:hAnsi="宋体"/>
          <w:sz w:val="24"/>
        </w:rPr>
        <w:t>，每个公司只可报备一人，踏勘时须携带身份证原件，未按要求报备导致不能进校的后果自负。</w:t>
      </w:r>
    </w:p>
    <w:p w14:paraId="67E05D30" w14:textId="0DB6D33F" w:rsidR="00BD0A04" w:rsidRPr="00BD0A04" w:rsidRDefault="00D3703A" w:rsidP="00BD0A04">
      <w:pPr>
        <w:widowControl/>
        <w:jc w:val="left"/>
        <w:rPr>
          <w:rFonts w:ascii="宋体" w:hAnsi="宋体" w:hint="eastAsia"/>
          <w:sz w:val="24"/>
        </w:rPr>
      </w:pPr>
      <w:r>
        <w:rPr>
          <w:rFonts w:ascii="宋体" w:hAnsi="宋体" w:hint="eastAsia"/>
          <w:sz w:val="24"/>
        </w:rPr>
        <w:t>本项目涉及两个校区踏勘，建议开车前往。</w:t>
      </w:r>
    </w:p>
    <w:p w14:paraId="2563FADE" w14:textId="77777777" w:rsidR="00BD0A04" w:rsidRPr="00BD0A04" w:rsidRDefault="00BD0A04" w:rsidP="00BD0A04">
      <w:pPr>
        <w:widowControl/>
        <w:jc w:val="left"/>
        <w:rPr>
          <w:rFonts w:ascii="宋体" w:hAnsi="宋体" w:hint="eastAsia"/>
          <w:sz w:val="24"/>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1138"/>
        <w:gridCol w:w="1985"/>
        <w:gridCol w:w="1275"/>
        <w:gridCol w:w="1134"/>
        <w:gridCol w:w="1134"/>
        <w:gridCol w:w="709"/>
        <w:gridCol w:w="987"/>
      </w:tblGrid>
      <w:tr w:rsidR="00BD0A04" w:rsidRPr="00BD0A04" w14:paraId="7C6E5B34" w14:textId="77777777" w:rsidTr="0055193F">
        <w:trPr>
          <w:trHeight w:val="712"/>
        </w:trPr>
        <w:tc>
          <w:tcPr>
            <w:tcW w:w="700" w:type="dxa"/>
            <w:noWrap/>
            <w:vAlign w:val="center"/>
          </w:tcPr>
          <w:p w14:paraId="079BD6DE" w14:textId="77777777" w:rsidR="00BD0A04" w:rsidRPr="00BD0A04" w:rsidRDefault="00BD0A04" w:rsidP="00BD0A04">
            <w:pPr>
              <w:widowControl/>
              <w:jc w:val="center"/>
              <w:rPr>
                <w:rFonts w:ascii="华文楷体" w:eastAsia="华文楷体" w:hAnsi="华文楷体" w:cs="宋体" w:hint="eastAsia"/>
                <w:b/>
                <w:bCs/>
                <w:color w:val="000000"/>
                <w:kern w:val="0"/>
                <w:szCs w:val="21"/>
              </w:rPr>
            </w:pPr>
            <w:r w:rsidRPr="00BD0A04">
              <w:rPr>
                <w:rFonts w:ascii="华文楷体" w:eastAsia="华文楷体" w:hAnsi="华文楷体" w:cs="宋体"/>
                <w:b/>
                <w:bCs/>
                <w:color w:val="000000"/>
                <w:kern w:val="0"/>
                <w:szCs w:val="21"/>
              </w:rPr>
              <w:t>序号</w:t>
            </w:r>
          </w:p>
        </w:tc>
        <w:tc>
          <w:tcPr>
            <w:tcW w:w="1138" w:type="dxa"/>
            <w:noWrap/>
            <w:vAlign w:val="center"/>
          </w:tcPr>
          <w:p w14:paraId="008EA951" w14:textId="77777777" w:rsidR="00BD0A04" w:rsidRPr="00BD0A04" w:rsidRDefault="00BD0A04" w:rsidP="00BD0A04">
            <w:pPr>
              <w:widowControl/>
              <w:jc w:val="center"/>
              <w:rPr>
                <w:rFonts w:ascii="华文楷体" w:eastAsia="华文楷体" w:hAnsi="华文楷体" w:cs="宋体" w:hint="eastAsia"/>
                <w:b/>
                <w:bCs/>
                <w:color w:val="000000"/>
                <w:kern w:val="0"/>
                <w:szCs w:val="21"/>
              </w:rPr>
            </w:pPr>
            <w:r w:rsidRPr="00BD0A04">
              <w:rPr>
                <w:rFonts w:ascii="华文楷体" w:eastAsia="华文楷体" w:hAnsi="华文楷体" w:cs="宋体"/>
                <w:b/>
                <w:bCs/>
                <w:color w:val="000000"/>
                <w:kern w:val="0"/>
                <w:szCs w:val="21"/>
              </w:rPr>
              <w:t>入校时间</w:t>
            </w:r>
          </w:p>
        </w:tc>
        <w:tc>
          <w:tcPr>
            <w:tcW w:w="1985" w:type="dxa"/>
            <w:vAlign w:val="center"/>
          </w:tcPr>
          <w:p w14:paraId="7C023169" w14:textId="77777777" w:rsidR="00BD0A04" w:rsidRPr="00BD0A04" w:rsidRDefault="00BD0A04" w:rsidP="00BD0A04">
            <w:pPr>
              <w:widowControl/>
              <w:jc w:val="center"/>
              <w:rPr>
                <w:rFonts w:ascii="华文楷体" w:eastAsia="华文楷体" w:hAnsi="华文楷体" w:cs="宋体" w:hint="eastAsia"/>
                <w:b/>
                <w:bCs/>
                <w:color w:val="000000"/>
                <w:kern w:val="0"/>
                <w:szCs w:val="21"/>
              </w:rPr>
            </w:pPr>
            <w:r w:rsidRPr="00BD0A04">
              <w:rPr>
                <w:rFonts w:ascii="华文楷体" w:eastAsia="华文楷体" w:hAnsi="华文楷体" w:cs="宋体"/>
                <w:b/>
                <w:bCs/>
                <w:color w:val="000000"/>
                <w:kern w:val="0"/>
                <w:szCs w:val="21"/>
              </w:rPr>
              <w:t>申请入校人员姓名</w:t>
            </w:r>
          </w:p>
        </w:tc>
        <w:tc>
          <w:tcPr>
            <w:tcW w:w="1275" w:type="dxa"/>
            <w:noWrap/>
            <w:vAlign w:val="center"/>
          </w:tcPr>
          <w:p w14:paraId="7B2E70B1" w14:textId="77777777" w:rsidR="00BD0A04" w:rsidRPr="00BD0A04" w:rsidRDefault="00BD0A04" w:rsidP="00BD0A04">
            <w:pPr>
              <w:widowControl/>
              <w:jc w:val="center"/>
              <w:rPr>
                <w:rFonts w:ascii="华文楷体" w:eastAsia="华文楷体" w:hAnsi="华文楷体" w:cs="宋体" w:hint="eastAsia"/>
                <w:b/>
                <w:bCs/>
                <w:color w:val="000000"/>
                <w:kern w:val="0"/>
                <w:szCs w:val="21"/>
              </w:rPr>
            </w:pPr>
            <w:r w:rsidRPr="00BD0A04">
              <w:rPr>
                <w:rFonts w:ascii="华文楷体" w:eastAsia="华文楷体" w:hAnsi="华文楷体" w:cs="宋体"/>
                <w:b/>
                <w:bCs/>
                <w:color w:val="000000"/>
                <w:kern w:val="0"/>
                <w:szCs w:val="21"/>
              </w:rPr>
              <w:t>出入校原因</w:t>
            </w:r>
          </w:p>
        </w:tc>
        <w:tc>
          <w:tcPr>
            <w:tcW w:w="1134" w:type="dxa"/>
            <w:vAlign w:val="center"/>
          </w:tcPr>
          <w:p w14:paraId="3FA64317" w14:textId="77777777" w:rsidR="00BD0A04" w:rsidRPr="00BD0A04" w:rsidRDefault="00BD0A04" w:rsidP="00BD0A04">
            <w:pPr>
              <w:widowControl/>
              <w:jc w:val="left"/>
              <w:rPr>
                <w:rFonts w:ascii="华文楷体" w:eastAsia="华文楷体" w:hAnsi="华文楷体" w:cs="宋体" w:hint="eastAsia"/>
                <w:b/>
                <w:bCs/>
                <w:color w:val="000000"/>
                <w:kern w:val="0"/>
                <w:szCs w:val="21"/>
              </w:rPr>
            </w:pPr>
            <w:r w:rsidRPr="00BD0A04">
              <w:rPr>
                <w:rFonts w:ascii="华文楷体" w:eastAsia="华文楷体" w:hAnsi="华文楷体" w:cs="宋体"/>
                <w:b/>
                <w:bCs/>
                <w:color w:val="000000"/>
                <w:kern w:val="0"/>
                <w:szCs w:val="21"/>
              </w:rPr>
              <w:t>联系电话</w:t>
            </w:r>
          </w:p>
        </w:tc>
        <w:tc>
          <w:tcPr>
            <w:tcW w:w="1134" w:type="dxa"/>
            <w:vAlign w:val="center"/>
          </w:tcPr>
          <w:p w14:paraId="6868AEE2" w14:textId="77777777" w:rsidR="00BD0A04" w:rsidRPr="00BD0A04" w:rsidRDefault="00BD0A04" w:rsidP="00BD0A04">
            <w:pPr>
              <w:widowControl/>
              <w:jc w:val="center"/>
              <w:rPr>
                <w:rFonts w:ascii="华文楷体" w:eastAsia="华文楷体" w:hAnsi="华文楷体" w:cs="宋体" w:hint="eastAsia"/>
                <w:b/>
                <w:bCs/>
                <w:color w:val="000000"/>
                <w:kern w:val="0"/>
                <w:szCs w:val="21"/>
              </w:rPr>
            </w:pPr>
            <w:r w:rsidRPr="00BD0A04">
              <w:rPr>
                <w:rFonts w:ascii="华文楷体" w:eastAsia="华文楷体" w:hAnsi="华文楷体" w:cs="宋体"/>
                <w:b/>
                <w:bCs/>
                <w:color w:val="000000"/>
                <w:kern w:val="0"/>
                <w:szCs w:val="21"/>
              </w:rPr>
              <w:t>身份证号</w:t>
            </w:r>
          </w:p>
        </w:tc>
        <w:tc>
          <w:tcPr>
            <w:tcW w:w="709" w:type="dxa"/>
            <w:vAlign w:val="center"/>
          </w:tcPr>
          <w:p w14:paraId="1309F2AA" w14:textId="77777777" w:rsidR="00BD0A04" w:rsidRPr="00BD0A04" w:rsidRDefault="00BD0A04" w:rsidP="00BD0A04">
            <w:pPr>
              <w:widowControl/>
              <w:jc w:val="center"/>
              <w:rPr>
                <w:rFonts w:ascii="华文楷体" w:eastAsia="华文楷体" w:hAnsi="华文楷体" w:cs="宋体" w:hint="eastAsia"/>
                <w:b/>
                <w:bCs/>
                <w:color w:val="000000"/>
                <w:kern w:val="0"/>
                <w:szCs w:val="21"/>
              </w:rPr>
            </w:pPr>
            <w:r w:rsidRPr="00BD0A04">
              <w:rPr>
                <w:rFonts w:ascii="华文楷体" w:eastAsia="华文楷体" w:hAnsi="华文楷体" w:cs="宋体"/>
                <w:b/>
                <w:bCs/>
                <w:color w:val="000000"/>
                <w:kern w:val="0"/>
                <w:szCs w:val="21"/>
              </w:rPr>
              <w:t>公司</w:t>
            </w:r>
          </w:p>
        </w:tc>
        <w:tc>
          <w:tcPr>
            <w:tcW w:w="987" w:type="dxa"/>
            <w:vAlign w:val="center"/>
          </w:tcPr>
          <w:p w14:paraId="7FAF2012" w14:textId="77777777" w:rsidR="00BD0A04" w:rsidRPr="00BD0A04" w:rsidRDefault="00BD0A04" w:rsidP="00BD0A04">
            <w:pPr>
              <w:widowControl/>
              <w:jc w:val="center"/>
              <w:rPr>
                <w:rFonts w:ascii="华文楷体" w:eastAsia="华文楷体" w:hAnsi="华文楷体" w:cs="宋体" w:hint="eastAsia"/>
                <w:b/>
                <w:bCs/>
                <w:color w:val="000000"/>
                <w:kern w:val="0"/>
                <w:szCs w:val="21"/>
              </w:rPr>
            </w:pPr>
            <w:r w:rsidRPr="00BD0A04">
              <w:rPr>
                <w:rFonts w:ascii="华文楷体" w:eastAsia="华文楷体" w:hAnsi="华文楷体" w:cs="宋体"/>
                <w:b/>
                <w:bCs/>
                <w:color w:val="000000"/>
                <w:kern w:val="0"/>
                <w:szCs w:val="21"/>
              </w:rPr>
              <w:t>备注</w:t>
            </w:r>
          </w:p>
        </w:tc>
      </w:tr>
      <w:tr w:rsidR="00BD0A04" w:rsidRPr="00BD0A04" w14:paraId="7ADC7A17" w14:textId="77777777" w:rsidTr="0055193F">
        <w:trPr>
          <w:trHeight w:val="1245"/>
        </w:trPr>
        <w:tc>
          <w:tcPr>
            <w:tcW w:w="700" w:type="dxa"/>
            <w:noWrap/>
            <w:vAlign w:val="center"/>
          </w:tcPr>
          <w:p w14:paraId="30ADE615" w14:textId="77777777" w:rsidR="00BD0A04" w:rsidRPr="00BD0A04" w:rsidRDefault="00BD0A04" w:rsidP="00BD0A04">
            <w:pPr>
              <w:widowControl/>
              <w:jc w:val="center"/>
              <w:rPr>
                <w:rFonts w:ascii="等线" w:eastAsia="等线" w:hAnsi="等线" w:cs="宋体" w:hint="eastAsia"/>
                <w:b/>
                <w:bCs/>
                <w:color w:val="000000"/>
                <w:kern w:val="0"/>
                <w:sz w:val="22"/>
                <w:szCs w:val="22"/>
              </w:rPr>
            </w:pPr>
            <w:r w:rsidRPr="00BD0A04">
              <w:rPr>
                <w:rFonts w:ascii="等线" w:eastAsia="等线" w:hAnsi="等线" w:cs="宋体"/>
                <w:b/>
                <w:bCs/>
                <w:color w:val="000000"/>
                <w:kern w:val="0"/>
                <w:sz w:val="22"/>
                <w:szCs w:val="22"/>
              </w:rPr>
              <w:t>1</w:t>
            </w:r>
          </w:p>
        </w:tc>
        <w:tc>
          <w:tcPr>
            <w:tcW w:w="1138" w:type="dxa"/>
            <w:noWrap/>
            <w:vAlign w:val="center"/>
          </w:tcPr>
          <w:p w14:paraId="1A6087C7" w14:textId="77777777" w:rsidR="00BD0A04" w:rsidRPr="00BD0A04" w:rsidRDefault="00BD0A04" w:rsidP="00BD0A04">
            <w:pPr>
              <w:widowControl/>
              <w:jc w:val="center"/>
              <w:rPr>
                <w:rFonts w:ascii="Arial" w:eastAsia="等线" w:hAnsi="Arial" w:cs="Arial"/>
                <w:kern w:val="0"/>
                <w:sz w:val="22"/>
                <w:szCs w:val="22"/>
              </w:rPr>
            </w:pPr>
          </w:p>
        </w:tc>
        <w:tc>
          <w:tcPr>
            <w:tcW w:w="1985" w:type="dxa"/>
            <w:noWrap/>
            <w:vAlign w:val="center"/>
          </w:tcPr>
          <w:p w14:paraId="04459019" w14:textId="77777777" w:rsidR="00BD0A04" w:rsidRPr="00BD0A04" w:rsidRDefault="00BD0A04" w:rsidP="00BD0A04">
            <w:pPr>
              <w:widowControl/>
              <w:jc w:val="center"/>
              <w:rPr>
                <w:rFonts w:ascii="宋体" w:hAnsi="宋体" w:cs="宋体" w:hint="eastAsia"/>
                <w:kern w:val="0"/>
                <w:sz w:val="22"/>
                <w:szCs w:val="22"/>
              </w:rPr>
            </w:pPr>
            <w:r w:rsidRPr="00BD0A04">
              <w:rPr>
                <w:rFonts w:ascii="宋体" w:hAnsi="宋体" w:cs="宋体"/>
                <w:kern w:val="0"/>
                <w:sz w:val="22"/>
                <w:szCs w:val="22"/>
              </w:rPr>
              <w:t xml:space="preserve">　</w:t>
            </w:r>
          </w:p>
        </w:tc>
        <w:tc>
          <w:tcPr>
            <w:tcW w:w="1275" w:type="dxa"/>
            <w:noWrap/>
            <w:vAlign w:val="center"/>
          </w:tcPr>
          <w:p w14:paraId="7BB5C866" w14:textId="77777777" w:rsidR="00BD0A04" w:rsidRPr="00BD0A04" w:rsidRDefault="00BD0A04" w:rsidP="00BD0A04">
            <w:pPr>
              <w:widowControl/>
              <w:jc w:val="center"/>
              <w:rPr>
                <w:rFonts w:ascii="等线" w:eastAsia="等线" w:hAnsi="等线" w:cs="宋体" w:hint="eastAsia"/>
                <w:color w:val="000000"/>
                <w:kern w:val="0"/>
                <w:sz w:val="22"/>
                <w:szCs w:val="22"/>
              </w:rPr>
            </w:pPr>
            <w:r w:rsidRPr="00BD0A04">
              <w:rPr>
                <w:rFonts w:ascii="等线" w:eastAsia="等线" w:hAnsi="等线" w:cs="宋体"/>
                <w:color w:val="000000"/>
                <w:kern w:val="0"/>
                <w:sz w:val="22"/>
                <w:szCs w:val="22"/>
              </w:rPr>
              <w:t xml:space="preserve">　</w:t>
            </w:r>
          </w:p>
        </w:tc>
        <w:tc>
          <w:tcPr>
            <w:tcW w:w="1134" w:type="dxa"/>
            <w:noWrap/>
            <w:vAlign w:val="center"/>
          </w:tcPr>
          <w:p w14:paraId="07D5EF8A" w14:textId="77777777" w:rsidR="00BD0A04" w:rsidRPr="00BD0A04" w:rsidRDefault="00BD0A04" w:rsidP="00BD0A04">
            <w:pPr>
              <w:widowControl/>
              <w:jc w:val="center"/>
              <w:rPr>
                <w:rFonts w:ascii="Arial" w:eastAsia="等线" w:hAnsi="Arial" w:cs="Arial"/>
                <w:kern w:val="0"/>
                <w:sz w:val="22"/>
                <w:szCs w:val="22"/>
              </w:rPr>
            </w:pPr>
            <w:r w:rsidRPr="00BD0A04">
              <w:rPr>
                <w:rFonts w:ascii="Arial" w:eastAsia="等线" w:hAnsi="Arial" w:cs="Arial"/>
                <w:kern w:val="0"/>
                <w:sz w:val="22"/>
                <w:szCs w:val="22"/>
              </w:rPr>
              <w:t xml:space="preserve">　</w:t>
            </w:r>
          </w:p>
        </w:tc>
        <w:tc>
          <w:tcPr>
            <w:tcW w:w="1134" w:type="dxa"/>
            <w:vAlign w:val="center"/>
          </w:tcPr>
          <w:p w14:paraId="355325A0" w14:textId="77777777" w:rsidR="00BD0A04" w:rsidRPr="00BD0A04" w:rsidRDefault="00BD0A04" w:rsidP="00BD0A04">
            <w:pPr>
              <w:widowControl/>
              <w:jc w:val="center"/>
              <w:rPr>
                <w:rFonts w:ascii="宋体" w:hAnsi="宋体" w:cs="宋体" w:hint="eastAsia"/>
                <w:kern w:val="0"/>
                <w:sz w:val="22"/>
                <w:szCs w:val="22"/>
              </w:rPr>
            </w:pPr>
          </w:p>
        </w:tc>
        <w:tc>
          <w:tcPr>
            <w:tcW w:w="709" w:type="dxa"/>
            <w:vAlign w:val="center"/>
          </w:tcPr>
          <w:p w14:paraId="51D73035" w14:textId="77777777" w:rsidR="00BD0A04" w:rsidRPr="00BD0A04" w:rsidRDefault="00BD0A04" w:rsidP="00BD0A04">
            <w:pPr>
              <w:widowControl/>
              <w:jc w:val="center"/>
              <w:rPr>
                <w:rFonts w:ascii="宋体" w:hAnsi="宋体" w:cs="宋体" w:hint="eastAsia"/>
                <w:kern w:val="0"/>
                <w:sz w:val="22"/>
                <w:szCs w:val="22"/>
              </w:rPr>
            </w:pPr>
          </w:p>
        </w:tc>
        <w:tc>
          <w:tcPr>
            <w:tcW w:w="987" w:type="dxa"/>
            <w:noWrap/>
            <w:vAlign w:val="center"/>
          </w:tcPr>
          <w:p w14:paraId="47614D3A" w14:textId="77777777" w:rsidR="00BD0A04" w:rsidRPr="00BD0A04" w:rsidRDefault="00BD0A04" w:rsidP="00BD0A04">
            <w:pPr>
              <w:widowControl/>
              <w:jc w:val="center"/>
              <w:rPr>
                <w:rFonts w:ascii="等线" w:eastAsia="等线" w:hAnsi="等线" w:cs="宋体" w:hint="eastAsia"/>
                <w:kern w:val="0"/>
                <w:sz w:val="22"/>
                <w:szCs w:val="22"/>
              </w:rPr>
            </w:pPr>
            <w:r w:rsidRPr="00BD0A04">
              <w:rPr>
                <w:rFonts w:ascii="宋体" w:hAnsi="宋体" w:cs="宋体"/>
                <w:kern w:val="0"/>
                <w:sz w:val="22"/>
                <w:szCs w:val="22"/>
              </w:rPr>
              <w:t>/</w:t>
            </w:r>
          </w:p>
        </w:tc>
      </w:tr>
    </w:tbl>
    <w:p w14:paraId="7744C441" w14:textId="77777777" w:rsidR="00BD0A04" w:rsidRPr="00BD0A04" w:rsidRDefault="00BD0A04" w:rsidP="00BD0A04"/>
    <w:p w14:paraId="377092B1" w14:textId="77777777" w:rsidR="00EE7E8B" w:rsidRDefault="00EE7E8B">
      <w:pPr>
        <w:spacing w:line="360" w:lineRule="auto"/>
        <w:jc w:val="left"/>
        <w:rPr>
          <w:rFonts w:ascii="宋体" w:hAnsi="宋体" w:cs="仿宋_GB2312" w:hint="eastAsia"/>
          <w:kern w:val="0"/>
          <w:sz w:val="24"/>
        </w:rPr>
      </w:pPr>
    </w:p>
    <w:p w14:paraId="121B3C28" w14:textId="77777777" w:rsidR="00EE7E8B" w:rsidRDefault="00EE7E8B">
      <w:pPr>
        <w:spacing w:line="360" w:lineRule="auto"/>
        <w:jc w:val="left"/>
        <w:rPr>
          <w:rFonts w:ascii="宋体" w:hAnsi="宋体" w:cs="仿宋_GB2312" w:hint="eastAsia"/>
          <w:kern w:val="0"/>
          <w:sz w:val="24"/>
        </w:rPr>
      </w:pPr>
    </w:p>
    <w:p w14:paraId="0489BB77" w14:textId="77777777" w:rsidR="00EE7E8B" w:rsidRDefault="00EE7E8B">
      <w:pPr>
        <w:spacing w:line="360" w:lineRule="auto"/>
        <w:jc w:val="left"/>
        <w:rPr>
          <w:rFonts w:ascii="宋体" w:hAnsi="宋体" w:cs="仿宋_GB2312" w:hint="eastAsia"/>
          <w:kern w:val="0"/>
          <w:sz w:val="24"/>
        </w:rPr>
      </w:pPr>
    </w:p>
    <w:p w14:paraId="1A466FDA" w14:textId="77777777" w:rsidR="00EE7E8B" w:rsidRDefault="00D6502A">
      <w:pPr>
        <w:widowControl/>
        <w:spacing w:line="360" w:lineRule="auto"/>
        <w:jc w:val="left"/>
        <w:rPr>
          <w:rFonts w:ascii="宋体" w:hAnsi="宋体" w:hint="eastAsia"/>
          <w:sz w:val="24"/>
        </w:rPr>
      </w:pPr>
      <w:r>
        <w:rPr>
          <w:rFonts w:ascii="宋体" w:hAnsi="宋体" w:hint="eastAsia"/>
          <w:sz w:val="24"/>
        </w:rPr>
        <w:br w:type="page"/>
      </w:r>
    </w:p>
    <w:p w14:paraId="3D0028B3" w14:textId="77777777" w:rsidR="00EE7E8B" w:rsidRDefault="00EE7E8B">
      <w:pPr>
        <w:widowControl/>
        <w:spacing w:line="360" w:lineRule="auto"/>
        <w:jc w:val="left"/>
        <w:rPr>
          <w:rFonts w:ascii="宋体" w:hAnsi="宋体" w:hint="eastAsia"/>
          <w:sz w:val="24"/>
        </w:rPr>
      </w:pPr>
    </w:p>
    <w:p w14:paraId="1B3DB2DF" w14:textId="77777777" w:rsidR="00EE7E8B" w:rsidRDefault="00D6502A">
      <w:pPr>
        <w:spacing w:line="360" w:lineRule="auto"/>
        <w:jc w:val="center"/>
        <w:outlineLvl w:val="0"/>
        <w:rPr>
          <w:rFonts w:ascii="宋体" w:hAnsi="宋体" w:cs="宋体" w:hint="eastAsia"/>
          <w:b/>
          <w:sz w:val="36"/>
          <w:szCs w:val="36"/>
        </w:rPr>
      </w:pPr>
      <w:bookmarkStart w:id="758" w:name="_Toc231927518"/>
      <w:bookmarkStart w:id="759" w:name="_Toc224722684"/>
      <w:r>
        <w:rPr>
          <w:rFonts w:ascii="宋体" w:hAnsi="宋体" w:cs="宋体"/>
          <w:b/>
          <w:sz w:val="36"/>
          <w:szCs w:val="36"/>
        </w:rPr>
        <w:t>第</w:t>
      </w:r>
      <w:r>
        <w:rPr>
          <w:rFonts w:ascii="宋体" w:hAnsi="宋体" w:cs="宋体" w:hint="eastAsia"/>
          <w:b/>
          <w:sz w:val="36"/>
          <w:szCs w:val="36"/>
        </w:rPr>
        <w:t>六</w:t>
      </w:r>
      <w:r>
        <w:rPr>
          <w:rFonts w:ascii="宋体" w:hAnsi="宋体" w:cs="宋体"/>
          <w:b/>
          <w:sz w:val="36"/>
          <w:szCs w:val="36"/>
        </w:rPr>
        <w:t>章   合同草案条款</w:t>
      </w:r>
      <w:bookmarkEnd w:id="758"/>
      <w:bookmarkEnd w:id="759"/>
    </w:p>
    <w:p w14:paraId="31FD442A" w14:textId="77777777" w:rsidR="00616337" w:rsidRDefault="00616337" w:rsidP="00616337">
      <w:pPr>
        <w:widowControl/>
        <w:rPr>
          <w:rFonts w:eastAsia="黑体"/>
          <w:sz w:val="28"/>
        </w:rPr>
      </w:pPr>
    </w:p>
    <w:p w14:paraId="5C2CCC48" w14:textId="77777777" w:rsidR="00616337" w:rsidRDefault="00616337" w:rsidP="00616337">
      <w:pPr>
        <w:widowControl/>
        <w:rPr>
          <w:rFonts w:eastAsia="黑体"/>
          <w:sz w:val="28"/>
        </w:rPr>
      </w:pPr>
    </w:p>
    <w:p w14:paraId="3DA5DBDE" w14:textId="77777777" w:rsidR="00616337" w:rsidRDefault="00616337" w:rsidP="00616337">
      <w:pPr>
        <w:widowControl/>
        <w:jc w:val="center"/>
        <w:rPr>
          <w:rFonts w:eastAsia="黑体"/>
          <w:sz w:val="28"/>
          <w:u w:val="single"/>
        </w:rPr>
      </w:pPr>
      <w:r>
        <w:rPr>
          <w:rFonts w:ascii="方正小标宋简体" w:eastAsia="方正小标宋简体" w:hAnsi="华文新魏" w:cs="华文新魏" w:hint="eastAsia"/>
          <w:b/>
          <w:sz w:val="44"/>
          <w:szCs w:val="44"/>
          <w:u w:val="single"/>
          <w:lang w:eastAsia="zh-Hans"/>
        </w:rPr>
        <w:t>消防设施及电气检测</w:t>
      </w:r>
    </w:p>
    <w:p w14:paraId="1EF0BB34" w14:textId="77777777" w:rsidR="00616337" w:rsidRDefault="00616337" w:rsidP="00616337">
      <w:pPr>
        <w:widowControl/>
        <w:rPr>
          <w:rFonts w:eastAsia="黑体"/>
          <w:sz w:val="28"/>
        </w:rPr>
      </w:pPr>
    </w:p>
    <w:p w14:paraId="144A6E6B" w14:textId="77777777" w:rsidR="00616337" w:rsidRDefault="00616337" w:rsidP="00616337">
      <w:pPr>
        <w:widowControl/>
        <w:spacing w:line="360" w:lineRule="auto"/>
        <w:ind w:firstLineChars="300" w:firstLine="1320"/>
        <w:jc w:val="left"/>
        <w:rPr>
          <w:rFonts w:ascii="方正小标宋简体" w:eastAsia="方正小标宋简体" w:hAnsi="华文新魏" w:cs="华文新魏" w:hint="eastAsia"/>
          <w:b/>
          <w:sz w:val="44"/>
          <w:szCs w:val="44"/>
        </w:rPr>
      </w:pPr>
      <w:r>
        <w:rPr>
          <w:rFonts w:ascii="方正小标宋简体" w:eastAsia="方正小标宋简体" w:hAnsi="华文新魏" w:cs="华文新魏" w:hint="eastAsia"/>
          <w:b/>
          <w:sz w:val="44"/>
          <w:szCs w:val="44"/>
        </w:rPr>
        <w:t>消 防 技 术 服 务 合 同</w:t>
      </w:r>
    </w:p>
    <w:p w14:paraId="067ABF03" w14:textId="77777777" w:rsidR="00616337" w:rsidRDefault="00616337" w:rsidP="00616337">
      <w:pPr>
        <w:widowControl/>
        <w:tabs>
          <w:tab w:val="left" w:pos="5126"/>
        </w:tabs>
        <w:spacing w:line="360" w:lineRule="auto"/>
        <w:jc w:val="left"/>
        <w:rPr>
          <w:b/>
          <w:szCs w:val="21"/>
        </w:rPr>
      </w:pPr>
      <w:r>
        <w:rPr>
          <w:b/>
          <w:szCs w:val="21"/>
        </w:rPr>
        <w:tab/>
      </w:r>
    </w:p>
    <w:p w14:paraId="2DFE9C26" w14:textId="77777777" w:rsidR="00616337" w:rsidRDefault="00616337" w:rsidP="00616337">
      <w:pPr>
        <w:widowControl/>
        <w:spacing w:line="360" w:lineRule="auto"/>
        <w:jc w:val="center"/>
        <w:rPr>
          <w:b/>
          <w:szCs w:val="21"/>
        </w:rPr>
      </w:pPr>
    </w:p>
    <w:p w14:paraId="1BB93147" w14:textId="77777777" w:rsidR="00616337" w:rsidRDefault="00616337" w:rsidP="00616337">
      <w:pPr>
        <w:widowControl/>
        <w:spacing w:line="360" w:lineRule="auto"/>
        <w:jc w:val="center"/>
        <w:rPr>
          <w:b/>
          <w:szCs w:val="21"/>
        </w:rPr>
      </w:pPr>
    </w:p>
    <w:tbl>
      <w:tblPr>
        <w:tblStyle w:val="af9"/>
        <w:tblpPr w:leftFromText="180" w:rightFromText="180" w:vertAnchor="page" w:horzAnchor="margin" w:tblpXSpec="center" w:tblpY="9518"/>
        <w:tblW w:w="6272" w:type="dxa"/>
        <w:tblLook w:val="04A0" w:firstRow="1" w:lastRow="0" w:firstColumn="1" w:lastColumn="0" w:noHBand="0" w:noVBand="1"/>
      </w:tblPr>
      <w:tblGrid>
        <w:gridCol w:w="2405"/>
        <w:gridCol w:w="1985"/>
        <w:gridCol w:w="1882"/>
      </w:tblGrid>
      <w:tr w:rsidR="00616337" w14:paraId="14EC9897" w14:textId="77777777" w:rsidTr="00CC203B">
        <w:tc>
          <w:tcPr>
            <w:tcW w:w="2405" w:type="dxa"/>
            <w:vMerge w:val="restart"/>
            <w:vAlign w:val="center"/>
          </w:tcPr>
          <w:p w14:paraId="2AA4319C" w14:textId="77777777" w:rsidR="00616337" w:rsidRDefault="00616337" w:rsidP="00CC203B">
            <w:pPr>
              <w:spacing w:line="360" w:lineRule="auto"/>
              <w:jc w:val="center"/>
              <w:rPr>
                <w:rFonts w:ascii="仿宋_GB2312" w:eastAsia="仿宋_GB2312" w:hAnsi="仿宋_GB2312" w:cs="仿宋_GB2312" w:hint="eastAsia"/>
                <w:b/>
                <w:szCs w:val="21"/>
              </w:rPr>
            </w:pPr>
            <w:r>
              <w:rPr>
                <w:rFonts w:ascii="仿宋_GB2312" w:eastAsia="仿宋_GB2312" w:hAnsi="仿宋_GB2312" w:cs="仿宋_GB2312" w:hint="eastAsia"/>
                <w:b/>
                <w:szCs w:val="21"/>
              </w:rPr>
              <w:t>类  别</w:t>
            </w:r>
          </w:p>
        </w:tc>
        <w:tc>
          <w:tcPr>
            <w:tcW w:w="3867" w:type="dxa"/>
            <w:gridSpan w:val="2"/>
          </w:tcPr>
          <w:p w14:paraId="780FE5B7" w14:textId="77777777" w:rsidR="00616337" w:rsidRDefault="00616337" w:rsidP="00CC203B">
            <w:pPr>
              <w:spacing w:line="360" w:lineRule="auto"/>
              <w:jc w:val="center"/>
              <w:rPr>
                <w:rFonts w:ascii="Wingdings 2" w:eastAsia="仿宋" w:hAnsi="Wingdings 2" w:hint="eastAsia"/>
                <w:szCs w:val="21"/>
              </w:rPr>
            </w:pPr>
            <w:r>
              <w:rPr>
                <w:rFonts w:ascii="仿宋_GB2312" w:eastAsia="仿宋_GB2312" w:hAnsi="仿宋_GB2312" w:cs="仿宋_GB2312"/>
                <w:b/>
                <w:szCs w:val="21"/>
              </w:rPr>
              <w:t>消防设施</w:t>
            </w:r>
            <w:r>
              <w:rPr>
                <w:rFonts w:ascii="仿宋_GB2312" w:eastAsia="仿宋_GB2312" w:hAnsi="仿宋_GB2312" w:cs="仿宋_GB2312" w:hint="eastAsia"/>
                <w:b/>
                <w:szCs w:val="21"/>
              </w:rPr>
              <w:t>及电气</w:t>
            </w:r>
            <w:r>
              <w:rPr>
                <w:rFonts w:ascii="仿宋_GB2312" w:eastAsia="仿宋_GB2312" w:hAnsi="仿宋_GB2312" w:cs="仿宋_GB2312"/>
                <w:b/>
                <w:szCs w:val="21"/>
              </w:rPr>
              <w:t>检测</w:t>
            </w:r>
          </w:p>
        </w:tc>
      </w:tr>
      <w:tr w:rsidR="00616337" w14:paraId="1EE58EAF" w14:textId="77777777" w:rsidTr="00CC203B">
        <w:tc>
          <w:tcPr>
            <w:tcW w:w="2405" w:type="dxa"/>
            <w:vMerge/>
            <w:vAlign w:val="center"/>
          </w:tcPr>
          <w:p w14:paraId="53A69D1D" w14:textId="77777777" w:rsidR="00616337" w:rsidRDefault="00616337" w:rsidP="00CC203B">
            <w:pPr>
              <w:widowControl/>
              <w:spacing w:line="360" w:lineRule="auto"/>
              <w:jc w:val="center"/>
              <w:rPr>
                <w:rFonts w:ascii="仿宋_GB2312" w:eastAsia="仿宋_GB2312" w:hAnsi="仿宋_GB2312" w:cs="仿宋_GB2312" w:hint="eastAsia"/>
                <w:b/>
                <w:szCs w:val="21"/>
              </w:rPr>
            </w:pPr>
          </w:p>
        </w:tc>
        <w:tc>
          <w:tcPr>
            <w:tcW w:w="1985" w:type="dxa"/>
          </w:tcPr>
          <w:p w14:paraId="39E64D95" w14:textId="77777777" w:rsidR="00616337" w:rsidRDefault="00616337" w:rsidP="00CC203B">
            <w:pPr>
              <w:widowControl/>
              <w:spacing w:line="360" w:lineRule="auto"/>
              <w:jc w:val="center"/>
              <w:rPr>
                <w:rFonts w:ascii="仿宋_GB2312" w:eastAsia="仿宋_GB2312" w:hAnsi="仿宋_GB2312" w:cs="仿宋_GB2312" w:hint="eastAsia"/>
                <w:b/>
                <w:szCs w:val="21"/>
              </w:rPr>
            </w:pPr>
            <w:r>
              <w:rPr>
                <w:rFonts w:ascii="Wingdings 2" w:eastAsia="仿宋" w:hAnsi="Wingdings 2"/>
                <w:szCs w:val="21"/>
              </w:rPr>
              <w:sym w:font="Wingdings 2" w:char="F0A3"/>
            </w:r>
            <w:r>
              <w:rPr>
                <w:rFonts w:ascii="仿宋_GB2312" w:eastAsia="仿宋_GB2312" w:hAnsi="仿宋_GB2312" w:cs="仿宋_GB2312" w:hint="eastAsia"/>
                <w:b/>
                <w:szCs w:val="21"/>
              </w:rPr>
              <w:t>专项检测</w:t>
            </w:r>
          </w:p>
        </w:tc>
        <w:tc>
          <w:tcPr>
            <w:tcW w:w="1882" w:type="dxa"/>
          </w:tcPr>
          <w:p w14:paraId="533B241F" w14:textId="77777777" w:rsidR="00616337" w:rsidRDefault="00616337" w:rsidP="00CC203B">
            <w:pPr>
              <w:widowControl/>
              <w:spacing w:line="360" w:lineRule="auto"/>
              <w:ind w:firstLineChars="100" w:firstLine="210"/>
              <w:jc w:val="center"/>
              <w:rPr>
                <w:rFonts w:ascii="仿宋_GB2312" w:eastAsia="仿宋_GB2312" w:hAnsi="仿宋_GB2312" w:cs="仿宋_GB2312" w:hint="eastAsia"/>
                <w:b/>
                <w:szCs w:val="21"/>
              </w:rPr>
            </w:pPr>
            <w:r>
              <w:rPr>
                <w:rFonts w:ascii="Wingdings 2" w:eastAsia="仿宋" w:hAnsi="Wingdings 2"/>
                <w:szCs w:val="21"/>
              </w:rPr>
              <w:t></w:t>
            </w:r>
            <w:r>
              <w:rPr>
                <w:rFonts w:ascii="Wingdings 2" w:eastAsia="仿宋" w:hAnsi="Wingdings 2"/>
                <w:szCs w:val="21"/>
              </w:rPr>
              <w:sym w:font="Wingdings 2" w:char="F0A3"/>
            </w:r>
            <w:r w:rsidRPr="00EC6F29">
              <w:rPr>
                <w:rFonts w:ascii="方正小标宋简体" w:eastAsia="方正小标宋简体" w:hAnsi="仿宋_GB2312" w:cs="仿宋_GB2312" w:hint="eastAsia"/>
                <w:szCs w:val="21"/>
              </w:rPr>
              <w:t>年</w:t>
            </w:r>
            <w:r>
              <w:rPr>
                <w:rFonts w:ascii="仿宋_GB2312" w:eastAsia="仿宋_GB2312" w:hAnsi="仿宋_GB2312" w:cs="仿宋_GB2312" w:hint="eastAsia"/>
                <w:b/>
                <w:szCs w:val="21"/>
              </w:rPr>
              <w:t>度检测</w:t>
            </w:r>
          </w:p>
        </w:tc>
      </w:tr>
      <w:tr w:rsidR="00616337" w14:paraId="7F6CEF24" w14:textId="77777777" w:rsidTr="00CC203B">
        <w:tc>
          <w:tcPr>
            <w:tcW w:w="2405" w:type="dxa"/>
            <w:vAlign w:val="center"/>
          </w:tcPr>
          <w:p w14:paraId="679F85BF" w14:textId="77777777" w:rsidR="00616337" w:rsidRDefault="00616337" w:rsidP="00CC203B">
            <w:pPr>
              <w:widowControl/>
              <w:spacing w:line="360" w:lineRule="auto"/>
              <w:jc w:val="center"/>
              <w:rPr>
                <w:rFonts w:ascii="仿宋_GB2312" w:eastAsia="仿宋_GB2312" w:hAnsi="仿宋_GB2312" w:cs="仿宋_GB2312" w:hint="eastAsia"/>
                <w:b/>
                <w:szCs w:val="21"/>
              </w:rPr>
            </w:pPr>
            <w:r>
              <w:rPr>
                <w:rFonts w:ascii="仿宋_GB2312" w:eastAsia="仿宋_GB2312" w:hAnsi="仿宋_GB2312" w:cs="仿宋_GB2312" w:hint="eastAsia"/>
                <w:b/>
                <w:szCs w:val="21"/>
              </w:rPr>
              <w:t>委托方</w:t>
            </w:r>
          </w:p>
        </w:tc>
        <w:tc>
          <w:tcPr>
            <w:tcW w:w="3867" w:type="dxa"/>
            <w:gridSpan w:val="2"/>
            <w:vAlign w:val="center"/>
          </w:tcPr>
          <w:p w14:paraId="6DDAD6BC" w14:textId="77777777" w:rsidR="00616337" w:rsidRDefault="00616337" w:rsidP="00CC203B">
            <w:pPr>
              <w:widowControl/>
              <w:spacing w:line="360" w:lineRule="auto"/>
              <w:jc w:val="left"/>
              <w:rPr>
                <w:rFonts w:ascii="仿宋_GB2312" w:eastAsia="仿宋_GB2312" w:hAnsi="仿宋_GB2312" w:cs="仿宋_GB2312" w:hint="eastAsia"/>
                <w:b/>
                <w:szCs w:val="21"/>
                <w:highlight w:val="yellow"/>
              </w:rPr>
            </w:pPr>
          </w:p>
        </w:tc>
      </w:tr>
      <w:tr w:rsidR="00616337" w14:paraId="6CC6866E" w14:textId="77777777" w:rsidTr="00CC203B">
        <w:tc>
          <w:tcPr>
            <w:tcW w:w="2405" w:type="dxa"/>
            <w:vAlign w:val="center"/>
          </w:tcPr>
          <w:p w14:paraId="111F3A3B" w14:textId="77777777" w:rsidR="00616337" w:rsidRDefault="00616337" w:rsidP="00CC203B">
            <w:pPr>
              <w:widowControl/>
              <w:spacing w:line="360" w:lineRule="auto"/>
              <w:jc w:val="center"/>
              <w:rPr>
                <w:rFonts w:ascii="仿宋_GB2312" w:eastAsia="仿宋_GB2312" w:hAnsi="仿宋_GB2312" w:cs="仿宋_GB2312" w:hint="eastAsia"/>
                <w:b/>
                <w:szCs w:val="21"/>
              </w:rPr>
            </w:pPr>
            <w:r>
              <w:rPr>
                <w:rFonts w:ascii="仿宋_GB2312" w:eastAsia="仿宋_GB2312" w:hAnsi="仿宋_GB2312" w:cs="仿宋_GB2312" w:hint="eastAsia"/>
                <w:b/>
                <w:szCs w:val="21"/>
              </w:rPr>
              <w:t>受委托方</w:t>
            </w:r>
          </w:p>
        </w:tc>
        <w:tc>
          <w:tcPr>
            <w:tcW w:w="3867" w:type="dxa"/>
            <w:gridSpan w:val="2"/>
            <w:vAlign w:val="center"/>
          </w:tcPr>
          <w:p w14:paraId="7609B08A" w14:textId="77777777" w:rsidR="00616337" w:rsidRDefault="00616337" w:rsidP="00CC203B">
            <w:pPr>
              <w:widowControl/>
              <w:spacing w:line="360" w:lineRule="auto"/>
              <w:jc w:val="left"/>
              <w:rPr>
                <w:rFonts w:ascii="仿宋_GB2312" w:eastAsia="仿宋_GB2312" w:hAnsi="仿宋_GB2312" w:cs="仿宋_GB2312" w:hint="eastAsia"/>
                <w:b/>
                <w:szCs w:val="21"/>
              </w:rPr>
            </w:pPr>
          </w:p>
        </w:tc>
      </w:tr>
      <w:tr w:rsidR="00616337" w14:paraId="0E8E7279" w14:textId="77777777" w:rsidTr="00CC203B">
        <w:tc>
          <w:tcPr>
            <w:tcW w:w="2405" w:type="dxa"/>
            <w:vAlign w:val="center"/>
          </w:tcPr>
          <w:p w14:paraId="1720242C" w14:textId="77777777" w:rsidR="00616337" w:rsidRDefault="00616337" w:rsidP="00CC203B">
            <w:pPr>
              <w:widowControl/>
              <w:spacing w:line="360" w:lineRule="auto"/>
              <w:jc w:val="center"/>
              <w:rPr>
                <w:rFonts w:ascii="仿宋_GB2312" w:eastAsia="仿宋_GB2312" w:hAnsi="仿宋_GB2312" w:cs="仿宋_GB2312" w:hint="eastAsia"/>
                <w:b/>
                <w:szCs w:val="21"/>
              </w:rPr>
            </w:pPr>
            <w:r>
              <w:rPr>
                <w:rFonts w:ascii="仿宋_GB2312" w:eastAsia="仿宋_GB2312" w:hAnsi="仿宋_GB2312" w:cs="仿宋_GB2312" w:hint="eastAsia"/>
                <w:b/>
                <w:szCs w:val="21"/>
              </w:rPr>
              <w:t>签订时间</w:t>
            </w:r>
          </w:p>
        </w:tc>
        <w:tc>
          <w:tcPr>
            <w:tcW w:w="3867" w:type="dxa"/>
            <w:gridSpan w:val="2"/>
            <w:vAlign w:val="center"/>
          </w:tcPr>
          <w:p w14:paraId="4718695A" w14:textId="77777777" w:rsidR="00616337" w:rsidRDefault="00616337" w:rsidP="00CC203B">
            <w:pPr>
              <w:widowControl/>
              <w:spacing w:line="360" w:lineRule="auto"/>
              <w:ind w:firstLineChars="200" w:firstLine="420"/>
              <w:jc w:val="left"/>
              <w:rPr>
                <w:rFonts w:ascii="仿宋_GB2312" w:eastAsia="仿宋_GB2312" w:hAnsi="仿宋_GB2312" w:cs="仿宋_GB2312" w:hint="eastAsia"/>
                <w:b/>
                <w:szCs w:val="21"/>
              </w:rPr>
            </w:pPr>
          </w:p>
        </w:tc>
      </w:tr>
      <w:tr w:rsidR="00616337" w14:paraId="1E51C4BE" w14:textId="77777777" w:rsidTr="00CC203B">
        <w:tc>
          <w:tcPr>
            <w:tcW w:w="2405" w:type="dxa"/>
            <w:vAlign w:val="center"/>
          </w:tcPr>
          <w:p w14:paraId="09CA3818" w14:textId="77777777" w:rsidR="00616337" w:rsidRDefault="00616337" w:rsidP="00CC203B">
            <w:pPr>
              <w:widowControl/>
              <w:spacing w:line="360" w:lineRule="auto"/>
              <w:jc w:val="center"/>
              <w:rPr>
                <w:rFonts w:ascii="仿宋_GB2312" w:eastAsia="仿宋_GB2312" w:hAnsi="仿宋_GB2312" w:cs="仿宋_GB2312" w:hint="eastAsia"/>
                <w:b/>
                <w:szCs w:val="21"/>
              </w:rPr>
            </w:pPr>
            <w:r>
              <w:rPr>
                <w:rFonts w:ascii="仿宋_GB2312" w:eastAsia="仿宋_GB2312" w:hAnsi="仿宋_GB2312" w:cs="仿宋_GB2312" w:hint="eastAsia"/>
                <w:b/>
                <w:szCs w:val="21"/>
              </w:rPr>
              <w:t>服务（委托）周期</w:t>
            </w:r>
          </w:p>
        </w:tc>
        <w:tc>
          <w:tcPr>
            <w:tcW w:w="3867" w:type="dxa"/>
            <w:gridSpan w:val="2"/>
            <w:vAlign w:val="center"/>
          </w:tcPr>
          <w:p w14:paraId="2DD6A3AC" w14:textId="77777777" w:rsidR="00616337" w:rsidRDefault="00616337" w:rsidP="00CC203B">
            <w:pPr>
              <w:widowControl/>
              <w:spacing w:line="360" w:lineRule="auto"/>
              <w:jc w:val="left"/>
              <w:rPr>
                <w:rFonts w:ascii="仿宋_GB2312" w:eastAsia="仿宋_GB2312" w:hAnsi="仿宋_GB2312" w:cs="仿宋_GB2312" w:hint="eastAsia"/>
                <w:b/>
                <w:szCs w:val="21"/>
              </w:rPr>
            </w:pPr>
            <w:r>
              <w:rPr>
                <w:rFonts w:ascii="微软雅黑" w:eastAsia="微软雅黑" w:hAnsi="微软雅黑" w:cs="微软雅黑" w:hint="eastAsia"/>
                <w:b/>
                <w:szCs w:val="21"/>
              </w:rPr>
              <w:t>年</w:t>
            </w:r>
            <w:r>
              <w:rPr>
                <w:rFonts w:ascii="仿宋_GB2312" w:eastAsia="仿宋_GB2312" w:hAnsi="仿宋_GB2312" w:cs="仿宋_GB2312" w:hint="eastAsia"/>
                <w:b/>
                <w:szCs w:val="21"/>
              </w:rPr>
              <w:t xml:space="preserve">  </w:t>
            </w:r>
            <w:r>
              <w:rPr>
                <w:rFonts w:ascii="微软雅黑" w:eastAsia="微软雅黑" w:hAnsi="微软雅黑" w:cs="微软雅黑" w:hint="eastAsia"/>
                <w:b/>
                <w:szCs w:val="21"/>
              </w:rPr>
              <w:t>月</w:t>
            </w:r>
            <w:r>
              <w:rPr>
                <w:rFonts w:ascii="仿宋_GB2312" w:eastAsia="仿宋_GB2312" w:hAnsi="仿宋_GB2312" w:cs="仿宋_GB2312" w:hint="eastAsia"/>
                <w:b/>
                <w:szCs w:val="21"/>
              </w:rPr>
              <w:t xml:space="preserve">  日至</w:t>
            </w:r>
            <w:r>
              <w:rPr>
                <w:rFonts w:ascii="仿宋_GB2312" w:eastAsia="仿宋_GB2312" w:hAnsi="仿宋_GB2312" w:cs="仿宋_GB2312"/>
                <w:b/>
                <w:szCs w:val="21"/>
              </w:rPr>
              <w:t xml:space="preserve">  </w:t>
            </w:r>
            <w:r>
              <w:rPr>
                <w:rFonts w:ascii="微软雅黑" w:eastAsia="微软雅黑" w:hAnsi="微软雅黑" w:cs="微软雅黑" w:hint="eastAsia"/>
                <w:b/>
                <w:szCs w:val="21"/>
              </w:rPr>
              <w:t>年</w:t>
            </w:r>
            <w:r>
              <w:rPr>
                <w:rFonts w:ascii="仿宋_GB2312" w:eastAsia="仿宋_GB2312" w:hAnsi="仿宋_GB2312" w:cs="仿宋_GB2312" w:hint="eastAsia"/>
                <w:b/>
                <w:szCs w:val="21"/>
              </w:rPr>
              <w:t xml:space="preserve">  </w:t>
            </w:r>
            <w:r>
              <w:rPr>
                <w:rFonts w:ascii="微软雅黑" w:eastAsia="微软雅黑" w:hAnsi="微软雅黑" w:cs="微软雅黑" w:hint="eastAsia"/>
                <w:b/>
                <w:szCs w:val="21"/>
              </w:rPr>
              <w:t>月</w:t>
            </w:r>
            <w:r>
              <w:rPr>
                <w:rFonts w:ascii="仿宋_GB2312" w:eastAsia="仿宋_GB2312" w:hAnsi="仿宋_GB2312" w:cs="仿宋_GB2312" w:hint="eastAsia"/>
                <w:b/>
                <w:szCs w:val="21"/>
              </w:rPr>
              <w:t xml:space="preserve">  日</w:t>
            </w:r>
          </w:p>
        </w:tc>
      </w:tr>
      <w:tr w:rsidR="00616337" w14:paraId="097A95F0" w14:textId="77777777" w:rsidTr="00CC203B">
        <w:tc>
          <w:tcPr>
            <w:tcW w:w="2405" w:type="dxa"/>
            <w:vAlign w:val="center"/>
          </w:tcPr>
          <w:p w14:paraId="41F57CE6" w14:textId="77777777" w:rsidR="00616337" w:rsidRDefault="00616337" w:rsidP="00CC203B">
            <w:pPr>
              <w:widowControl/>
              <w:spacing w:line="360" w:lineRule="auto"/>
              <w:jc w:val="center"/>
              <w:rPr>
                <w:rFonts w:ascii="仿宋_GB2312" w:eastAsia="仿宋_GB2312" w:hAnsi="仿宋_GB2312" w:cs="仿宋_GB2312" w:hint="eastAsia"/>
                <w:b/>
                <w:szCs w:val="21"/>
              </w:rPr>
            </w:pPr>
            <w:r>
              <w:rPr>
                <w:rFonts w:ascii="仿宋_GB2312" w:eastAsia="仿宋_GB2312" w:hAnsi="仿宋_GB2312" w:cs="仿宋_GB2312" w:hint="eastAsia"/>
                <w:b/>
                <w:szCs w:val="21"/>
              </w:rPr>
              <w:t>签订地点</w:t>
            </w:r>
          </w:p>
        </w:tc>
        <w:tc>
          <w:tcPr>
            <w:tcW w:w="3867" w:type="dxa"/>
            <w:gridSpan w:val="2"/>
            <w:vAlign w:val="center"/>
          </w:tcPr>
          <w:p w14:paraId="01C54F29" w14:textId="77777777" w:rsidR="00616337" w:rsidRDefault="00616337" w:rsidP="00CC203B">
            <w:pPr>
              <w:widowControl/>
              <w:spacing w:line="360" w:lineRule="auto"/>
              <w:ind w:firstLineChars="200" w:firstLine="420"/>
              <w:jc w:val="left"/>
              <w:rPr>
                <w:rFonts w:ascii="仿宋_GB2312" w:eastAsia="仿宋_GB2312" w:hAnsi="仿宋_GB2312" w:cs="仿宋_GB2312" w:hint="eastAsia"/>
                <w:b/>
                <w:szCs w:val="21"/>
              </w:rPr>
            </w:pPr>
            <w:r>
              <w:rPr>
                <w:rFonts w:ascii="仿宋_GB2312" w:eastAsia="仿宋_GB2312" w:hAnsi="仿宋_GB2312" w:cs="仿宋_GB2312" w:hint="eastAsia"/>
                <w:b/>
                <w:szCs w:val="21"/>
              </w:rPr>
              <w:t xml:space="preserve"> </w:t>
            </w:r>
          </w:p>
        </w:tc>
      </w:tr>
    </w:tbl>
    <w:p w14:paraId="3ED6DAF4" w14:textId="77777777" w:rsidR="00616337" w:rsidRDefault="00616337" w:rsidP="00616337">
      <w:pPr>
        <w:widowControl/>
        <w:spacing w:line="360" w:lineRule="auto"/>
        <w:jc w:val="center"/>
        <w:rPr>
          <w:b/>
          <w:szCs w:val="21"/>
        </w:rPr>
      </w:pPr>
    </w:p>
    <w:p w14:paraId="539A870A" w14:textId="77777777" w:rsidR="00616337" w:rsidRDefault="00616337" w:rsidP="00616337">
      <w:pPr>
        <w:widowControl/>
        <w:spacing w:line="360" w:lineRule="auto"/>
        <w:jc w:val="center"/>
        <w:rPr>
          <w:b/>
          <w:sz w:val="32"/>
          <w:szCs w:val="32"/>
        </w:rPr>
      </w:pPr>
    </w:p>
    <w:p w14:paraId="6A3B7554" w14:textId="77777777" w:rsidR="00616337" w:rsidRDefault="00616337" w:rsidP="00616337">
      <w:pPr>
        <w:widowControl/>
        <w:spacing w:line="360" w:lineRule="auto"/>
        <w:jc w:val="center"/>
        <w:rPr>
          <w:b/>
          <w:sz w:val="32"/>
          <w:szCs w:val="32"/>
        </w:rPr>
      </w:pPr>
    </w:p>
    <w:p w14:paraId="06110A89" w14:textId="77777777" w:rsidR="00616337" w:rsidRDefault="00616337" w:rsidP="00616337">
      <w:pPr>
        <w:widowControl/>
        <w:spacing w:line="360" w:lineRule="auto"/>
        <w:jc w:val="center"/>
        <w:rPr>
          <w:b/>
          <w:sz w:val="32"/>
          <w:szCs w:val="32"/>
        </w:rPr>
      </w:pPr>
    </w:p>
    <w:p w14:paraId="56CDD647" w14:textId="77777777" w:rsidR="00616337" w:rsidRDefault="00616337" w:rsidP="00616337">
      <w:pPr>
        <w:widowControl/>
        <w:spacing w:line="360" w:lineRule="auto"/>
        <w:jc w:val="center"/>
        <w:rPr>
          <w:b/>
          <w:sz w:val="32"/>
          <w:szCs w:val="32"/>
        </w:rPr>
      </w:pPr>
    </w:p>
    <w:p w14:paraId="31A23796" w14:textId="77777777" w:rsidR="00616337" w:rsidRDefault="00616337" w:rsidP="00616337">
      <w:pPr>
        <w:widowControl/>
        <w:jc w:val="left"/>
        <w:rPr>
          <w:b/>
          <w:sz w:val="32"/>
          <w:szCs w:val="32"/>
        </w:rPr>
      </w:pPr>
      <w:r>
        <w:rPr>
          <w:b/>
          <w:sz w:val="32"/>
          <w:szCs w:val="32"/>
        </w:rPr>
        <w:br w:type="page"/>
      </w:r>
    </w:p>
    <w:p w14:paraId="373B4E82" w14:textId="77777777" w:rsidR="00616337" w:rsidRDefault="00616337" w:rsidP="00616337">
      <w:pPr>
        <w:widowControl/>
        <w:spacing w:line="360" w:lineRule="auto"/>
        <w:jc w:val="center"/>
        <w:rPr>
          <w:b/>
          <w:szCs w:val="21"/>
        </w:rPr>
      </w:pPr>
    </w:p>
    <w:p w14:paraId="793FA2F8" w14:textId="77777777" w:rsidR="00616337" w:rsidRDefault="00616337" w:rsidP="00616337">
      <w:pPr>
        <w:spacing w:line="360" w:lineRule="auto"/>
        <w:jc w:val="center"/>
        <w:rPr>
          <w:b/>
          <w:sz w:val="32"/>
          <w:szCs w:val="32"/>
        </w:rPr>
      </w:pPr>
      <w:r>
        <w:rPr>
          <w:rFonts w:hint="eastAsia"/>
          <w:b/>
          <w:sz w:val="32"/>
          <w:szCs w:val="32"/>
        </w:rPr>
        <w:t>建筑消防设施和电气检测技术服务合同</w:t>
      </w:r>
    </w:p>
    <w:p w14:paraId="195C0AD1" w14:textId="77777777" w:rsidR="00616337" w:rsidRDefault="00616337" w:rsidP="00616337">
      <w:pPr>
        <w:spacing w:line="360" w:lineRule="auto"/>
        <w:jc w:val="center"/>
        <w:rPr>
          <w:szCs w:val="21"/>
        </w:rPr>
      </w:pPr>
    </w:p>
    <w:p w14:paraId="7B17BE2D" w14:textId="77777777" w:rsidR="00616337" w:rsidRDefault="00616337" w:rsidP="00616337">
      <w:pPr>
        <w:spacing w:line="560" w:lineRule="exact"/>
        <w:ind w:firstLineChars="200" w:firstLine="420"/>
        <w:rPr>
          <w:rFonts w:ascii="仿宋" w:eastAsia="仿宋" w:hAnsi="仿宋" w:hint="eastAsia"/>
          <w:szCs w:val="21"/>
          <w:u w:val="single"/>
        </w:rPr>
      </w:pPr>
      <w:r>
        <w:rPr>
          <w:rFonts w:ascii="仿宋" w:eastAsia="仿宋" w:hAnsi="仿宋" w:hint="eastAsia"/>
          <w:szCs w:val="21"/>
        </w:rPr>
        <w:t>委托方（甲方）：</w:t>
      </w:r>
    </w:p>
    <w:p w14:paraId="58E7C4C6" w14:textId="77777777" w:rsidR="00616337" w:rsidRDefault="00616337" w:rsidP="00616337">
      <w:pPr>
        <w:spacing w:line="560" w:lineRule="exact"/>
        <w:ind w:leftChars="200" w:left="420"/>
        <w:rPr>
          <w:rFonts w:ascii="仿宋" w:eastAsia="仿宋" w:hAnsi="仿宋" w:hint="eastAsia"/>
          <w:szCs w:val="21"/>
          <w:u w:val="single"/>
        </w:rPr>
      </w:pPr>
      <w:r>
        <w:rPr>
          <w:rFonts w:ascii="仿宋" w:eastAsia="仿宋" w:hAnsi="仿宋" w:hint="eastAsia"/>
          <w:szCs w:val="21"/>
        </w:rPr>
        <w:t>统一社会信用代码：</w:t>
      </w:r>
      <w:r>
        <w:rPr>
          <w:rFonts w:ascii="仿宋" w:eastAsia="仿宋" w:hAnsi="仿宋" w:hint="eastAsia"/>
          <w:szCs w:val="21"/>
          <w:u w:val="single"/>
        </w:rPr>
        <w:t xml:space="preserve"> </w:t>
      </w:r>
    </w:p>
    <w:p w14:paraId="4E74C6A8" w14:textId="77777777" w:rsidR="00616337" w:rsidRDefault="00616337" w:rsidP="00616337">
      <w:pPr>
        <w:spacing w:line="560" w:lineRule="exact"/>
        <w:ind w:leftChars="200" w:left="420"/>
        <w:rPr>
          <w:rFonts w:ascii="仿宋" w:eastAsia="仿宋" w:hAnsi="仿宋" w:hint="eastAsia"/>
          <w:szCs w:val="21"/>
          <w:u w:val="single"/>
        </w:rPr>
      </w:pPr>
      <w:r>
        <w:rPr>
          <w:rFonts w:ascii="仿宋" w:eastAsia="仿宋" w:hAnsi="仿宋" w:hint="eastAsia"/>
          <w:szCs w:val="21"/>
        </w:rPr>
        <w:t>地址：</w:t>
      </w:r>
    </w:p>
    <w:p w14:paraId="70F5F5FE" w14:textId="77777777" w:rsidR="00616337" w:rsidRDefault="00616337" w:rsidP="00616337">
      <w:pPr>
        <w:spacing w:line="560" w:lineRule="exact"/>
        <w:ind w:firstLineChars="200" w:firstLine="420"/>
        <w:rPr>
          <w:rFonts w:ascii="仿宋" w:eastAsia="仿宋" w:hAnsi="仿宋" w:hint="eastAsia"/>
          <w:szCs w:val="21"/>
          <w:u w:val="single"/>
        </w:rPr>
      </w:pPr>
      <w:r>
        <w:rPr>
          <w:rFonts w:ascii="仿宋" w:eastAsia="仿宋" w:hAnsi="仿宋" w:hint="eastAsia"/>
          <w:szCs w:val="21"/>
        </w:rPr>
        <w:t>联系人：</w:t>
      </w:r>
    </w:p>
    <w:p w14:paraId="26EAFEBF" w14:textId="77777777" w:rsidR="00616337" w:rsidRDefault="00616337" w:rsidP="00616337">
      <w:pPr>
        <w:spacing w:line="560" w:lineRule="exact"/>
        <w:ind w:leftChars="200" w:left="420"/>
        <w:rPr>
          <w:rFonts w:ascii="仿宋" w:eastAsia="仿宋" w:hAnsi="仿宋" w:hint="eastAsia"/>
          <w:szCs w:val="21"/>
        </w:rPr>
      </w:pPr>
      <w:r>
        <w:rPr>
          <w:rFonts w:ascii="仿宋" w:eastAsia="仿宋" w:hAnsi="仿宋" w:hint="eastAsia"/>
          <w:szCs w:val="21"/>
        </w:rPr>
        <w:t xml:space="preserve">联系电话： </w:t>
      </w:r>
    </w:p>
    <w:p w14:paraId="203BA767" w14:textId="77777777" w:rsidR="00616337" w:rsidRDefault="00616337" w:rsidP="00616337">
      <w:pPr>
        <w:spacing w:line="560" w:lineRule="exact"/>
        <w:ind w:leftChars="200" w:left="420"/>
        <w:rPr>
          <w:rFonts w:ascii="仿宋" w:eastAsia="仿宋" w:hAnsi="仿宋" w:hint="eastAsia"/>
          <w:szCs w:val="21"/>
        </w:rPr>
      </w:pPr>
      <w:r>
        <w:rPr>
          <w:rFonts w:ascii="仿宋" w:eastAsia="仿宋" w:hAnsi="仿宋" w:hint="eastAsia"/>
          <w:szCs w:val="21"/>
        </w:rPr>
        <w:t>受委托方（乙方）：</w:t>
      </w:r>
      <w:r>
        <w:rPr>
          <w:rFonts w:ascii="仿宋" w:eastAsia="仿宋" w:hAnsi="仿宋"/>
          <w:szCs w:val="21"/>
        </w:rPr>
        <w:t xml:space="preserve"> </w:t>
      </w:r>
    </w:p>
    <w:p w14:paraId="2B91CEDF" w14:textId="77777777" w:rsidR="00616337" w:rsidRDefault="00616337" w:rsidP="00616337">
      <w:pPr>
        <w:spacing w:line="560" w:lineRule="exact"/>
        <w:ind w:firstLineChars="200" w:firstLine="420"/>
        <w:rPr>
          <w:rFonts w:ascii="仿宋" w:eastAsia="仿宋" w:hAnsi="仿宋" w:hint="eastAsia"/>
          <w:szCs w:val="21"/>
          <w:u w:val="single"/>
        </w:rPr>
      </w:pPr>
      <w:r>
        <w:rPr>
          <w:rFonts w:ascii="仿宋" w:eastAsia="仿宋" w:hAnsi="仿宋" w:hint="eastAsia"/>
          <w:szCs w:val="21"/>
        </w:rPr>
        <w:t>法定代表人（负责人）：</w:t>
      </w:r>
    </w:p>
    <w:p w14:paraId="13B9FA2F" w14:textId="77777777" w:rsidR="00616337" w:rsidRDefault="00616337" w:rsidP="00616337">
      <w:pPr>
        <w:spacing w:line="560" w:lineRule="exact"/>
        <w:ind w:firstLineChars="200" w:firstLine="420"/>
        <w:rPr>
          <w:rFonts w:ascii="仿宋" w:eastAsia="仿宋" w:hAnsi="仿宋" w:hint="eastAsia"/>
          <w:szCs w:val="21"/>
        </w:rPr>
      </w:pPr>
      <w:r>
        <w:rPr>
          <w:rFonts w:ascii="仿宋" w:eastAsia="仿宋" w:hAnsi="仿宋" w:hint="eastAsia"/>
          <w:szCs w:val="21"/>
        </w:rPr>
        <w:t>统一社会信用代码：</w:t>
      </w:r>
    </w:p>
    <w:p w14:paraId="60BFA740" w14:textId="77777777" w:rsidR="00616337" w:rsidRDefault="00616337" w:rsidP="00616337">
      <w:pPr>
        <w:spacing w:line="560" w:lineRule="exact"/>
        <w:ind w:firstLineChars="200" w:firstLine="420"/>
        <w:rPr>
          <w:rFonts w:ascii="仿宋" w:eastAsia="仿宋" w:hAnsi="仿宋" w:hint="eastAsia"/>
          <w:szCs w:val="21"/>
          <w:u w:val="single"/>
        </w:rPr>
      </w:pPr>
      <w:r>
        <w:rPr>
          <w:rFonts w:ascii="仿宋" w:eastAsia="仿宋" w:hAnsi="仿宋" w:hint="eastAsia"/>
          <w:szCs w:val="21"/>
        </w:rPr>
        <w:t>地址：</w:t>
      </w:r>
    </w:p>
    <w:p w14:paraId="33803BB6" w14:textId="77777777" w:rsidR="00616337" w:rsidRDefault="00616337" w:rsidP="00616337">
      <w:pPr>
        <w:spacing w:line="560" w:lineRule="exact"/>
        <w:ind w:firstLineChars="200" w:firstLine="420"/>
        <w:rPr>
          <w:rFonts w:ascii="仿宋" w:eastAsia="仿宋" w:hAnsi="仿宋" w:hint="eastAsia"/>
          <w:szCs w:val="21"/>
          <w:u w:val="single"/>
        </w:rPr>
      </w:pPr>
      <w:r>
        <w:rPr>
          <w:rFonts w:ascii="仿宋" w:eastAsia="仿宋" w:hAnsi="仿宋" w:hint="eastAsia"/>
          <w:szCs w:val="21"/>
        </w:rPr>
        <w:t>联系人：</w:t>
      </w:r>
    </w:p>
    <w:p w14:paraId="597F7973" w14:textId="77777777" w:rsidR="00616337" w:rsidRDefault="00616337" w:rsidP="00616337">
      <w:pPr>
        <w:spacing w:line="560" w:lineRule="exact"/>
        <w:ind w:firstLineChars="200" w:firstLine="420"/>
        <w:rPr>
          <w:rFonts w:ascii="仿宋" w:eastAsia="仿宋" w:hAnsi="仿宋" w:hint="eastAsia"/>
          <w:szCs w:val="21"/>
          <w:u w:val="single"/>
        </w:rPr>
      </w:pPr>
      <w:r>
        <w:rPr>
          <w:rFonts w:ascii="仿宋" w:eastAsia="仿宋" w:hAnsi="仿宋" w:hint="eastAsia"/>
          <w:szCs w:val="21"/>
        </w:rPr>
        <w:t>联系电话：</w:t>
      </w:r>
    </w:p>
    <w:p w14:paraId="0A6323CC" w14:textId="77777777" w:rsidR="00616337" w:rsidRDefault="00616337" w:rsidP="00616337">
      <w:pPr>
        <w:spacing w:line="560" w:lineRule="exact"/>
        <w:ind w:firstLineChars="200" w:firstLine="420"/>
        <w:rPr>
          <w:rFonts w:ascii="仿宋" w:eastAsia="仿宋" w:hAnsi="仿宋" w:hint="eastAsia"/>
          <w:szCs w:val="21"/>
        </w:rPr>
      </w:pPr>
      <w:r>
        <w:rPr>
          <w:rFonts w:ascii="仿宋" w:eastAsia="仿宋" w:hAnsi="仿宋" w:hint="eastAsia"/>
          <w:szCs w:val="21"/>
        </w:rPr>
        <w:t>依据《中华人民共和国消防法》《北京市消防条例》《建筑消防设施的维护管理》（GB25201）等法律法规标准，甲方委托乙方提供消防技术服务，乙方应具备相应的从业条件；现甲、乙双方依照《中华人民共和国民法典》及相关法律法规的规定就甲方委托乙方提供消防技术服务事宜，双方遵循平等、自愿、公平和诚实信用的原则，经协商达成一致并签订本消防技术服务合同(以下简称“本合同”)。</w:t>
      </w:r>
    </w:p>
    <w:p w14:paraId="1860F59F" w14:textId="77777777" w:rsidR="00616337" w:rsidRDefault="00616337" w:rsidP="00616337">
      <w:pPr>
        <w:spacing w:line="560" w:lineRule="exact"/>
        <w:ind w:firstLineChars="200" w:firstLine="422"/>
        <w:rPr>
          <w:rFonts w:ascii="黑体" w:eastAsia="黑体" w:hAnsi="黑体" w:cs="黑体" w:hint="eastAsia"/>
          <w:bCs/>
          <w:szCs w:val="21"/>
        </w:rPr>
      </w:pPr>
      <w:r>
        <w:rPr>
          <w:rFonts w:ascii="黑体" w:eastAsia="黑体" w:hAnsi="黑体" w:cs="黑体" w:hint="eastAsia"/>
          <w:b/>
          <w:szCs w:val="21"/>
        </w:rPr>
        <w:t>第一条  消防技术服务事项</w:t>
      </w:r>
    </w:p>
    <w:p w14:paraId="5ABB8431" w14:textId="77777777" w:rsidR="00616337" w:rsidRPr="00FE09C9" w:rsidRDefault="00616337" w:rsidP="00616337">
      <w:pPr>
        <w:spacing w:beforeLines="50" w:before="156" w:afterLines="50" w:after="156" w:line="360" w:lineRule="auto"/>
        <w:ind w:firstLineChars="200" w:firstLine="422"/>
        <w:rPr>
          <w:rFonts w:ascii="宋体" w:hAnsi="宋体" w:cs="宋体" w:hint="eastAsia"/>
          <w:sz w:val="24"/>
        </w:rPr>
      </w:pPr>
      <w:r>
        <w:rPr>
          <w:rFonts w:ascii="黑体" w:eastAsia="黑体" w:hAnsi="黑体" w:cs="黑体" w:hint="eastAsia"/>
          <w:b/>
          <w:szCs w:val="21"/>
        </w:rPr>
        <w:t>乙方接受甲方委托，对甲方委托乙方检测的消防设施和电气设备提供检测服务，服务标准依据《建筑消防设施检测技术规范》（GB/T 44481）、《建筑消防设施检测服务规范》（DB11/T 3034）《</w:t>
      </w:r>
      <w:r w:rsidRPr="00FE09C9">
        <w:rPr>
          <w:rFonts w:ascii="黑体" w:eastAsia="黑体" w:hAnsi="黑体" w:cs="黑体"/>
          <w:b/>
          <w:szCs w:val="21"/>
        </w:rPr>
        <w:t>电气防火检测技术规范</w:t>
      </w:r>
      <w:r w:rsidRPr="00FE09C9">
        <w:rPr>
          <w:rFonts w:ascii="黑体" w:eastAsia="黑体" w:hAnsi="黑体" w:cs="黑体" w:hint="eastAsia"/>
          <w:b/>
          <w:szCs w:val="21"/>
        </w:rPr>
        <w:t>》（</w:t>
      </w:r>
      <w:r w:rsidRPr="00FE09C9">
        <w:rPr>
          <w:rFonts w:ascii="黑体" w:eastAsia="黑体" w:hAnsi="黑体" w:cs="黑体"/>
          <w:b/>
          <w:szCs w:val="21"/>
        </w:rPr>
        <w:t>DB11/065-2022</w:t>
      </w:r>
      <w:r w:rsidRPr="00FE09C9">
        <w:rPr>
          <w:rFonts w:ascii="黑体" w:eastAsia="黑体" w:hAnsi="黑体" w:cs="黑体" w:hint="eastAsia"/>
          <w:b/>
          <w:szCs w:val="21"/>
        </w:rPr>
        <w:t>）等规范</w:t>
      </w:r>
      <w:r>
        <w:rPr>
          <w:rFonts w:ascii="黑体" w:eastAsia="黑体" w:hAnsi="黑体" w:cs="黑体" w:hint="eastAsia"/>
          <w:b/>
          <w:szCs w:val="21"/>
        </w:rPr>
        <w:t>执行，具体要求如下：</w:t>
      </w:r>
    </w:p>
    <w:p w14:paraId="66CB24D0" w14:textId="77777777" w:rsidR="00616337" w:rsidRDefault="00616337" w:rsidP="00616337">
      <w:pPr>
        <w:spacing w:line="560" w:lineRule="exact"/>
        <w:ind w:firstLineChars="200" w:firstLine="422"/>
        <w:jc w:val="left"/>
        <w:rPr>
          <w:rFonts w:ascii="黑体" w:eastAsia="黑体" w:hAnsi="黑体" w:cs="黑体" w:hint="eastAsia"/>
          <w:b/>
          <w:szCs w:val="21"/>
        </w:rPr>
      </w:pPr>
      <w:r>
        <w:rPr>
          <w:rFonts w:ascii="黑体" w:eastAsia="黑体" w:hAnsi="黑体" w:cs="黑体" w:hint="eastAsia"/>
          <w:b/>
          <w:szCs w:val="21"/>
        </w:rPr>
        <w:t>1.1乙方应完善委托项目的基本信息，详见附表1。</w:t>
      </w:r>
    </w:p>
    <w:p w14:paraId="1A5037AD" w14:textId="77777777" w:rsidR="00616337" w:rsidRDefault="00616337" w:rsidP="00616337">
      <w:pPr>
        <w:spacing w:line="560" w:lineRule="exact"/>
        <w:ind w:firstLineChars="200" w:firstLine="422"/>
        <w:jc w:val="left"/>
        <w:rPr>
          <w:rFonts w:eastAsia="黑体"/>
        </w:rPr>
      </w:pPr>
      <w:r>
        <w:rPr>
          <w:rFonts w:ascii="黑体" w:eastAsia="黑体" w:hAnsi="黑体" w:cs="黑体" w:hint="eastAsia"/>
          <w:b/>
          <w:szCs w:val="21"/>
        </w:rPr>
        <w:t>1.2双方应明确需委托的消防设施检测项，并由乙方填制并完善附表2的相关信息。</w:t>
      </w:r>
    </w:p>
    <w:p w14:paraId="1274A1D8" w14:textId="77777777" w:rsidR="00616337" w:rsidRDefault="00616337" w:rsidP="00616337">
      <w:pPr>
        <w:spacing w:line="560" w:lineRule="exact"/>
        <w:ind w:firstLineChars="200" w:firstLine="422"/>
        <w:rPr>
          <w:rFonts w:ascii="黑体" w:eastAsia="黑体" w:hAnsi="黑体" w:cs="黑体" w:hint="eastAsia"/>
          <w:b/>
          <w:szCs w:val="21"/>
        </w:rPr>
      </w:pPr>
      <w:r>
        <w:rPr>
          <w:rFonts w:ascii="黑体" w:eastAsia="黑体" w:hAnsi="黑体" w:cs="黑体" w:hint="eastAsia"/>
          <w:b/>
          <w:szCs w:val="21"/>
        </w:rPr>
        <w:t>1.3乙方依据《建筑消防设施检测技术规范》（GB/T 44481）和《建筑消防设施检测服务规范》(DB11/T 3034)，对甲方委托乙方检测的现有消防设施进行检测，消防设施和电气设备总数量及检测比例详见附表3、4。</w:t>
      </w:r>
    </w:p>
    <w:p w14:paraId="1F71A593" w14:textId="77777777" w:rsidR="00616337" w:rsidRDefault="00616337" w:rsidP="00616337">
      <w:pPr>
        <w:spacing w:line="560" w:lineRule="exact"/>
        <w:ind w:firstLineChars="200" w:firstLine="422"/>
        <w:rPr>
          <w:rFonts w:ascii="黑体" w:eastAsia="黑体" w:hAnsi="黑体" w:cs="黑体" w:hint="eastAsia"/>
          <w:b/>
          <w:szCs w:val="21"/>
        </w:rPr>
      </w:pPr>
      <w:r>
        <w:rPr>
          <w:rFonts w:ascii="黑体" w:eastAsia="黑体" w:hAnsi="黑体" w:cs="黑体" w:hint="eastAsia"/>
          <w:b/>
          <w:szCs w:val="21"/>
        </w:rPr>
        <w:t>1.4乙方应自消防技术服务完成之日起7个工作日内出具记录、报告等文件，并以书面形式将不合格项整改意见告知甲方，详见附表</w:t>
      </w:r>
      <w:r>
        <w:rPr>
          <w:rFonts w:ascii="黑体" w:eastAsia="黑体" w:hAnsi="黑体" w:cs="黑体"/>
          <w:b/>
          <w:szCs w:val="21"/>
        </w:rPr>
        <w:t>5</w:t>
      </w:r>
      <w:r>
        <w:rPr>
          <w:rFonts w:ascii="黑体" w:eastAsia="黑体" w:hAnsi="黑体" w:cs="黑体" w:hint="eastAsia"/>
          <w:b/>
          <w:szCs w:val="21"/>
        </w:rPr>
        <w:t>。</w:t>
      </w:r>
    </w:p>
    <w:p w14:paraId="65E9C487" w14:textId="6E544BF4" w:rsidR="00616337" w:rsidRPr="00CC203B" w:rsidRDefault="00616337" w:rsidP="00CC203B">
      <w:pPr>
        <w:spacing w:line="560" w:lineRule="exact"/>
        <w:ind w:firstLineChars="200" w:firstLine="422"/>
        <w:rPr>
          <w:rFonts w:ascii="黑体" w:eastAsia="黑体" w:hAnsi="黑体" w:cs="黑体" w:hint="eastAsia"/>
          <w:b/>
          <w:szCs w:val="21"/>
        </w:rPr>
      </w:pPr>
      <w:r w:rsidRPr="00CC203B">
        <w:rPr>
          <w:rFonts w:ascii="黑体" w:eastAsia="黑体" w:hAnsi="黑体" w:cs="黑体" w:hint="eastAsia"/>
          <w:b/>
          <w:szCs w:val="21"/>
        </w:rPr>
        <w:t>1.5如</w:t>
      </w:r>
      <w:r w:rsidR="00CC203B" w:rsidRPr="00CC203B">
        <w:rPr>
          <w:rFonts w:ascii="黑体" w:eastAsia="黑体" w:hAnsi="黑体" w:cs="黑体" w:hint="eastAsia"/>
          <w:b/>
          <w:szCs w:val="21"/>
        </w:rPr>
        <w:t>甲方有</w:t>
      </w:r>
      <w:r w:rsidRPr="00CC203B">
        <w:rPr>
          <w:rFonts w:ascii="黑体" w:eastAsia="黑体" w:hAnsi="黑体" w:cs="黑体" w:hint="eastAsia"/>
          <w:b/>
          <w:szCs w:val="21"/>
        </w:rPr>
        <w:t>复检需求，</w:t>
      </w:r>
      <w:r w:rsidR="00CC203B" w:rsidRPr="00CC203B">
        <w:rPr>
          <w:rFonts w:ascii="黑体" w:eastAsia="黑体" w:hAnsi="黑体" w:cs="黑体" w:hint="eastAsia"/>
          <w:b/>
          <w:szCs w:val="21"/>
        </w:rPr>
        <w:t>乙方应积极配合并明确复检内容、周期等事项，首次复检免费，第二次复检根据检测内容、时限等协商后收取合理费用。</w:t>
      </w:r>
    </w:p>
    <w:p w14:paraId="54255DDC" w14:textId="77777777" w:rsidR="00616337" w:rsidRDefault="00616337" w:rsidP="00616337">
      <w:pPr>
        <w:spacing w:line="560" w:lineRule="exact"/>
        <w:ind w:firstLineChars="200" w:firstLine="422"/>
        <w:rPr>
          <w:rFonts w:ascii="黑体" w:eastAsia="黑体" w:hAnsi="黑体" w:cs="黑体" w:hint="eastAsia"/>
          <w:b/>
          <w:szCs w:val="21"/>
        </w:rPr>
      </w:pPr>
      <w:r>
        <w:rPr>
          <w:rFonts w:ascii="黑体" w:eastAsia="黑体" w:hAnsi="黑体" w:cs="黑体" w:hint="eastAsia"/>
          <w:b/>
          <w:szCs w:val="21"/>
        </w:rPr>
        <w:t>第二条  检测项目数量及检测期限</w:t>
      </w:r>
    </w:p>
    <w:p w14:paraId="388EB390" w14:textId="77777777" w:rsidR="00616337" w:rsidRDefault="00616337" w:rsidP="00616337">
      <w:pPr>
        <w:spacing w:line="560" w:lineRule="exact"/>
        <w:ind w:firstLineChars="200" w:firstLine="422"/>
        <w:rPr>
          <w:rFonts w:ascii="黑体" w:eastAsia="黑体" w:hAnsi="黑体" w:cs="仿宋_GB2312" w:hint="eastAsia"/>
          <w:bCs/>
          <w:szCs w:val="21"/>
          <w:u w:val="single"/>
        </w:rPr>
      </w:pPr>
      <w:r>
        <w:rPr>
          <w:rFonts w:ascii="黑体" w:eastAsia="黑体" w:hAnsi="黑体" w:cs="黑体" w:hint="eastAsia"/>
          <w:b/>
          <w:szCs w:val="21"/>
        </w:rPr>
        <w:t>2.1 项目数量：</w:t>
      </w:r>
    </w:p>
    <w:p w14:paraId="558B71B4" w14:textId="77777777" w:rsidR="00616337" w:rsidRDefault="00616337" w:rsidP="00616337">
      <w:pPr>
        <w:spacing w:line="560" w:lineRule="exact"/>
        <w:ind w:firstLineChars="200" w:firstLine="422"/>
        <w:rPr>
          <w:rFonts w:ascii="黑体" w:eastAsia="黑体" w:hAnsi="黑体" w:cs="黑体" w:hint="eastAsia"/>
          <w:b/>
          <w:szCs w:val="21"/>
        </w:rPr>
      </w:pPr>
      <w:r>
        <w:rPr>
          <w:rFonts w:ascii="黑体" w:eastAsia="黑体" w:hAnsi="黑体" w:cs="黑体" w:hint="eastAsia"/>
          <w:b/>
          <w:szCs w:val="21"/>
        </w:rPr>
        <w:t>2.2期限：服务期限自</w:t>
      </w:r>
      <w:r>
        <w:rPr>
          <w:rFonts w:ascii="黑体" w:eastAsia="黑体" w:hAnsi="黑体" w:cs="黑体"/>
          <w:b/>
          <w:szCs w:val="21"/>
          <w:u w:val="single"/>
        </w:rPr>
        <w:t xml:space="preserve">    </w:t>
      </w:r>
      <w:r>
        <w:rPr>
          <w:rFonts w:ascii="黑体" w:eastAsia="黑体" w:hAnsi="黑体" w:cs="黑体" w:hint="eastAsia"/>
          <w:b/>
          <w:szCs w:val="21"/>
        </w:rPr>
        <w:t>年  月  日起至</w:t>
      </w:r>
      <w:r>
        <w:rPr>
          <w:rFonts w:ascii="黑体" w:eastAsia="黑体" w:hAnsi="黑体" w:cs="仿宋_GB2312"/>
          <w:b/>
          <w:szCs w:val="21"/>
          <w:u w:val="single"/>
        </w:rPr>
        <w:t xml:space="preserve">     </w:t>
      </w:r>
      <w:r>
        <w:rPr>
          <w:rFonts w:ascii="黑体" w:eastAsia="黑体" w:hAnsi="黑体" w:cs="黑体" w:hint="eastAsia"/>
          <w:b/>
          <w:szCs w:val="21"/>
        </w:rPr>
        <w:t>年   月  日止。</w:t>
      </w:r>
    </w:p>
    <w:p w14:paraId="6195F0C9" w14:textId="77777777" w:rsidR="00616337" w:rsidRDefault="00616337" w:rsidP="00616337">
      <w:pPr>
        <w:spacing w:line="560" w:lineRule="exact"/>
        <w:ind w:firstLineChars="200" w:firstLine="420"/>
        <w:rPr>
          <w:rFonts w:ascii="黑体" w:eastAsia="黑体" w:hAnsi="黑体" w:cs="黑体" w:hint="eastAsia"/>
          <w:bCs/>
          <w:szCs w:val="21"/>
        </w:rPr>
      </w:pPr>
      <w:r>
        <w:rPr>
          <w:rFonts w:ascii="黑体" w:eastAsia="黑体" w:hAnsi="黑体" w:cs="黑体" w:hint="eastAsia"/>
          <w:bCs/>
          <w:szCs w:val="21"/>
        </w:rPr>
        <w:t>第三条 合同价款及付款方式</w:t>
      </w:r>
    </w:p>
    <w:p w14:paraId="50434C86" w14:textId="77777777" w:rsidR="00616337" w:rsidRDefault="00616337" w:rsidP="00616337">
      <w:pPr>
        <w:spacing w:line="560" w:lineRule="exact"/>
        <w:ind w:leftChars="200" w:left="1052" w:hangingChars="300" w:hanging="632"/>
        <w:rPr>
          <w:rFonts w:ascii="黑体" w:eastAsia="黑体" w:hAnsi="黑体" w:cs="仿宋_GB2312" w:hint="eastAsia"/>
          <w:b/>
          <w:bCs/>
          <w:szCs w:val="21"/>
        </w:rPr>
      </w:pPr>
      <w:r>
        <w:rPr>
          <w:rFonts w:ascii="黑体" w:eastAsia="黑体" w:hAnsi="黑体" w:cs="黑体" w:hint="eastAsia"/>
          <w:b/>
          <w:bCs/>
          <w:szCs w:val="21"/>
        </w:rPr>
        <w:t>3.1</w:t>
      </w:r>
      <w:r>
        <w:rPr>
          <w:rFonts w:ascii="黑体" w:eastAsia="黑体" w:hAnsi="黑体" w:cs="仿宋_GB2312" w:hint="eastAsia"/>
          <w:b/>
          <w:bCs/>
          <w:szCs w:val="21"/>
        </w:rPr>
        <w:t>合同含税价款为人民币     元（大写：   整），税率：</w:t>
      </w:r>
      <w:r>
        <w:rPr>
          <w:rFonts w:ascii="黑体" w:eastAsia="黑体" w:hAnsi="黑体" w:cs="仿宋_GB2312"/>
          <w:b/>
          <w:bCs/>
          <w:szCs w:val="21"/>
          <w:u w:val="single"/>
        </w:rPr>
        <w:t xml:space="preserve">    </w:t>
      </w:r>
      <w:r>
        <w:rPr>
          <w:rFonts w:ascii="黑体" w:eastAsia="黑体" w:hAnsi="黑体" w:cs="仿宋_GB2312" w:hint="eastAsia"/>
          <w:b/>
          <w:bCs/>
          <w:szCs w:val="21"/>
        </w:rPr>
        <w:t xml:space="preserve"> 。</w:t>
      </w:r>
    </w:p>
    <w:p w14:paraId="1C4AABA7" w14:textId="67FB9A37" w:rsidR="008935DD" w:rsidRDefault="00616337" w:rsidP="00616337">
      <w:pPr>
        <w:spacing w:line="560" w:lineRule="exact"/>
        <w:ind w:firstLineChars="200" w:firstLine="422"/>
        <w:rPr>
          <w:rFonts w:ascii="黑体" w:eastAsia="黑体" w:hAnsi="黑体" w:cs="仿宋_GB2312" w:hint="eastAsia"/>
          <w:b/>
          <w:bCs/>
          <w:szCs w:val="21"/>
        </w:rPr>
      </w:pPr>
      <w:r w:rsidRPr="00CC203B">
        <w:rPr>
          <w:rFonts w:ascii="黑体" w:eastAsia="黑体" w:hAnsi="黑体" w:cs="仿宋_GB2312" w:hint="eastAsia"/>
          <w:b/>
          <w:bCs/>
          <w:szCs w:val="21"/>
        </w:rPr>
        <w:t>3.2</w:t>
      </w:r>
      <w:r w:rsidR="002D1047" w:rsidRPr="002D1047">
        <w:rPr>
          <w:rFonts w:ascii="黑体" w:eastAsia="黑体" w:hAnsi="黑体" w:cs="仿宋_GB2312"/>
          <w:b/>
          <w:bCs/>
          <w:szCs w:val="21"/>
        </w:rPr>
        <w:t>支付方式：签订合同后</w:t>
      </w:r>
      <w:r w:rsidR="00A732B9">
        <w:rPr>
          <w:rFonts w:ascii="黑体" w:eastAsia="黑体" w:hAnsi="黑体" w:cs="仿宋_GB2312" w:hint="eastAsia"/>
          <w:b/>
          <w:bCs/>
          <w:szCs w:val="21"/>
        </w:rPr>
        <w:t>5</w:t>
      </w:r>
      <w:r w:rsidR="008935DD">
        <w:rPr>
          <w:rFonts w:ascii="黑体" w:eastAsia="黑体" w:hAnsi="黑体" w:cs="仿宋_GB2312" w:hint="eastAsia"/>
          <w:b/>
          <w:bCs/>
          <w:szCs w:val="21"/>
        </w:rPr>
        <w:t>个工作日</w:t>
      </w:r>
      <w:r w:rsidR="00944FC8">
        <w:rPr>
          <w:rFonts w:ascii="黑体" w:eastAsia="黑体" w:hAnsi="黑体" w:cs="仿宋_GB2312" w:hint="eastAsia"/>
          <w:b/>
          <w:bCs/>
          <w:szCs w:val="21"/>
        </w:rPr>
        <w:t>内</w:t>
      </w:r>
      <w:r w:rsidR="008935DD">
        <w:rPr>
          <w:rFonts w:ascii="黑体" w:eastAsia="黑体" w:hAnsi="黑体" w:cs="仿宋_GB2312" w:hint="eastAsia"/>
          <w:b/>
          <w:bCs/>
          <w:szCs w:val="21"/>
        </w:rPr>
        <w:t>甲方向乙方</w:t>
      </w:r>
      <w:r w:rsidR="002D1047" w:rsidRPr="002D1047">
        <w:rPr>
          <w:rFonts w:ascii="黑体" w:eastAsia="黑体" w:hAnsi="黑体" w:cs="仿宋_GB2312"/>
          <w:b/>
          <w:bCs/>
          <w:szCs w:val="21"/>
        </w:rPr>
        <w:t>支付中标</w:t>
      </w:r>
      <w:r w:rsidR="00A732B9">
        <w:rPr>
          <w:rFonts w:ascii="黑体" w:eastAsia="黑体" w:hAnsi="黑体" w:cs="仿宋_GB2312" w:hint="eastAsia"/>
          <w:b/>
          <w:bCs/>
          <w:szCs w:val="21"/>
        </w:rPr>
        <w:t>金额</w:t>
      </w:r>
      <w:r w:rsidR="002D1047" w:rsidRPr="002D1047">
        <w:rPr>
          <w:rFonts w:ascii="黑体" w:eastAsia="黑体" w:hAnsi="黑体" w:cs="仿宋_GB2312"/>
          <w:b/>
          <w:bCs/>
          <w:szCs w:val="21"/>
        </w:rPr>
        <w:t>50%</w:t>
      </w:r>
      <w:r w:rsidR="00A732B9">
        <w:rPr>
          <w:rFonts w:ascii="黑体" w:eastAsia="黑体" w:hAnsi="黑体" w:cs="仿宋_GB2312" w:hint="eastAsia"/>
          <w:b/>
          <w:bCs/>
          <w:szCs w:val="21"/>
        </w:rPr>
        <w:t>的</w:t>
      </w:r>
      <w:r w:rsidR="008935DD">
        <w:rPr>
          <w:rFonts w:ascii="黑体" w:eastAsia="黑体" w:hAnsi="黑体" w:cs="仿宋_GB2312" w:hint="eastAsia"/>
          <w:b/>
          <w:bCs/>
          <w:szCs w:val="21"/>
        </w:rPr>
        <w:t>款项</w:t>
      </w:r>
      <w:r w:rsidR="002D1047" w:rsidRPr="002D1047">
        <w:rPr>
          <w:rFonts w:ascii="黑体" w:eastAsia="黑体" w:hAnsi="黑体" w:cs="仿宋_GB2312"/>
          <w:b/>
          <w:bCs/>
          <w:szCs w:val="21"/>
        </w:rPr>
        <w:t>，完成检测后在5个工作日内</w:t>
      </w:r>
      <w:r w:rsidR="00B71B9E">
        <w:rPr>
          <w:rFonts w:ascii="黑体" w:eastAsia="黑体" w:hAnsi="黑体" w:cs="仿宋_GB2312" w:hint="eastAsia"/>
          <w:b/>
          <w:bCs/>
          <w:szCs w:val="21"/>
        </w:rPr>
        <w:t>乙方</w:t>
      </w:r>
      <w:r w:rsidR="002D1047" w:rsidRPr="002D1047">
        <w:rPr>
          <w:rFonts w:ascii="黑体" w:eastAsia="黑体" w:hAnsi="黑体" w:cs="仿宋_GB2312"/>
          <w:b/>
          <w:bCs/>
          <w:szCs w:val="21"/>
        </w:rPr>
        <w:t>出具报告并经采购人验收后，10工作日内支付</w:t>
      </w:r>
      <w:r w:rsidR="00DB1458">
        <w:rPr>
          <w:rFonts w:ascii="黑体" w:eastAsia="黑体" w:hAnsi="黑体" w:cs="仿宋_GB2312" w:hint="eastAsia"/>
          <w:b/>
          <w:bCs/>
          <w:szCs w:val="21"/>
        </w:rPr>
        <w:t>剩余款项</w:t>
      </w:r>
      <w:r w:rsidR="002D1047" w:rsidRPr="002D1047">
        <w:rPr>
          <w:rFonts w:ascii="黑体" w:eastAsia="黑体" w:hAnsi="黑体" w:cs="仿宋_GB2312"/>
          <w:b/>
          <w:bCs/>
          <w:szCs w:val="21"/>
        </w:rPr>
        <w:t>。</w:t>
      </w:r>
    </w:p>
    <w:p w14:paraId="7878EF1E" w14:textId="75A6D51D" w:rsidR="00616337" w:rsidRDefault="00616337" w:rsidP="00616337">
      <w:pPr>
        <w:spacing w:line="560" w:lineRule="exact"/>
        <w:ind w:firstLineChars="200" w:firstLine="420"/>
        <w:rPr>
          <w:rFonts w:ascii="黑体" w:eastAsia="黑体" w:hAnsi="黑体" w:cs="黑体" w:hint="eastAsia"/>
          <w:bCs/>
          <w:szCs w:val="21"/>
        </w:rPr>
      </w:pPr>
      <w:r>
        <w:rPr>
          <w:rFonts w:ascii="仿宋_GB2312" w:eastAsia="仿宋_GB2312" w:hAnsi="仿宋_GB2312" w:cs="仿宋_GB2312" w:hint="eastAsia"/>
          <w:bCs/>
          <w:szCs w:val="21"/>
        </w:rPr>
        <w:t>3.3甲方付款前，乙方需向甲方提供足额有效的正规增值税专用/普通发票，否则甲方有权拒绝付款，甲方对此不承担任何违约责任，并且有权要求乙方承担相应的违约责任。</w:t>
      </w:r>
    </w:p>
    <w:p w14:paraId="1DFD9287" w14:textId="77777777" w:rsidR="00616337" w:rsidRDefault="00616337" w:rsidP="00616337">
      <w:pPr>
        <w:spacing w:line="560" w:lineRule="exact"/>
        <w:ind w:firstLineChars="200" w:firstLine="422"/>
        <w:rPr>
          <w:rFonts w:ascii="黑体" w:eastAsia="黑体" w:hAnsi="黑体" w:cs="黑体" w:hint="eastAsia"/>
          <w:b/>
          <w:szCs w:val="21"/>
        </w:rPr>
      </w:pPr>
      <w:r>
        <w:rPr>
          <w:rFonts w:ascii="黑体" w:eastAsia="黑体" w:hAnsi="黑体" w:cs="黑体" w:hint="eastAsia"/>
          <w:b/>
          <w:szCs w:val="21"/>
        </w:rPr>
        <w:t>第四条  明确项目负责人</w:t>
      </w:r>
    </w:p>
    <w:p w14:paraId="23EB0329" w14:textId="77777777" w:rsidR="00616337" w:rsidRDefault="00616337" w:rsidP="00616337">
      <w:pPr>
        <w:spacing w:line="560" w:lineRule="exact"/>
        <w:ind w:firstLineChars="200" w:firstLine="422"/>
        <w:rPr>
          <w:rFonts w:ascii="黑体" w:eastAsia="黑体" w:hAnsi="黑体" w:cs="黑体" w:hint="eastAsia"/>
          <w:b/>
          <w:szCs w:val="21"/>
        </w:rPr>
      </w:pPr>
      <w:r>
        <w:rPr>
          <w:rFonts w:ascii="黑体" w:eastAsia="黑体" w:hAnsi="黑体" w:cs="黑体" w:hint="eastAsia"/>
          <w:b/>
          <w:szCs w:val="21"/>
        </w:rPr>
        <w:t>双方确定，在本合同有效期内，甲方指定</w:t>
      </w:r>
      <w:r>
        <w:rPr>
          <w:rFonts w:ascii="黑体" w:eastAsia="黑体" w:hAnsi="黑体" w:cs="黑体" w:hint="eastAsia"/>
          <w:b/>
          <w:szCs w:val="21"/>
          <w:u w:val="single"/>
        </w:rPr>
        <w:t xml:space="preserve">     </w:t>
      </w:r>
      <w:r>
        <w:rPr>
          <w:rFonts w:ascii="黑体" w:eastAsia="黑体" w:hAnsi="黑体" w:cs="黑体" w:hint="eastAsia"/>
          <w:b/>
          <w:szCs w:val="21"/>
        </w:rPr>
        <w:t>为甲方项目负责人，联系电话：</w:t>
      </w:r>
      <w:r>
        <w:rPr>
          <w:rFonts w:ascii="黑体" w:eastAsia="黑体" w:hAnsi="黑体" w:cs="黑体" w:hint="eastAsia"/>
          <w:b/>
          <w:szCs w:val="21"/>
          <w:u w:val="single"/>
        </w:rPr>
        <w:t xml:space="preserve">      </w:t>
      </w:r>
      <w:r>
        <w:rPr>
          <w:rFonts w:ascii="黑体" w:eastAsia="黑体" w:hAnsi="黑体" w:cs="黑体" w:hint="eastAsia"/>
          <w:b/>
          <w:szCs w:val="21"/>
        </w:rPr>
        <w:t>，乙方指定</w:t>
      </w:r>
      <w:r>
        <w:rPr>
          <w:rFonts w:ascii="黑体" w:eastAsia="黑体" w:hAnsi="黑体" w:cs="黑体" w:hint="eastAsia"/>
          <w:b/>
          <w:szCs w:val="21"/>
          <w:u w:val="single"/>
        </w:rPr>
        <w:t xml:space="preserve"> </w:t>
      </w:r>
      <w:r>
        <w:rPr>
          <w:rFonts w:ascii="黑体" w:eastAsia="黑体" w:hAnsi="黑体" w:cs="黑体"/>
          <w:b/>
          <w:szCs w:val="21"/>
          <w:u w:val="single"/>
        </w:rPr>
        <w:t xml:space="preserve">     </w:t>
      </w:r>
      <w:r>
        <w:rPr>
          <w:rFonts w:ascii="黑体" w:eastAsia="黑体" w:hAnsi="黑体" w:cs="黑体" w:hint="eastAsia"/>
          <w:b/>
          <w:szCs w:val="21"/>
        </w:rPr>
        <w:t>为乙方项目负责人（注册消防工程师），注册号：</w:t>
      </w:r>
      <w:r>
        <w:rPr>
          <w:rFonts w:ascii="黑体" w:eastAsia="黑体" w:hAnsi="黑体" w:cs="黑体"/>
          <w:bCs/>
          <w:szCs w:val="21"/>
          <w:u w:val="single"/>
        </w:rPr>
        <w:t xml:space="preserve">    </w:t>
      </w:r>
      <w:r>
        <w:rPr>
          <w:rFonts w:ascii="黑体" w:eastAsia="黑体" w:hAnsi="黑体" w:cs="黑体" w:hint="eastAsia"/>
          <w:b/>
          <w:szCs w:val="21"/>
        </w:rPr>
        <w:t>，联系电话：</w:t>
      </w:r>
      <w:r>
        <w:rPr>
          <w:rFonts w:ascii="黑体" w:eastAsia="黑体" w:hAnsi="黑体" w:cs="黑体"/>
          <w:b/>
          <w:szCs w:val="21"/>
          <w:u w:val="single"/>
        </w:rPr>
        <w:t xml:space="preserve">      </w:t>
      </w:r>
      <w:r>
        <w:rPr>
          <w:rFonts w:ascii="黑体" w:eastAsia="黑体" w:hAnsi="黑体" w:cs="黑体" w:hint="eastAsia"/>
          <w:b/>
          <w:szCs w:val="21"/>
        </w:rPr>
        <w:t>。一方变更项目负责人的，应当及时以书面形式通知另一方，未及时通知并影响本合同履行或造成损失的，应承担相应的责任。</w:t>
      </w:r>
    </w:p>
    <w:p w14:paraId="09E505A1" w14:textId="77777777" w:rsidR="00616337" w:rsidRDefault="00616337" w:rsidP="00616337">
      <w:pPr>
        <w:spacing w:line="560" w:lineRule="exact"/>
        <w:ind w:firstLineChars="200" w:firstLine="422"/>
        <w:rPr>
          <w:rFonts w:ascii="黑体" w:eastAsia="黑体" w:hAnsi="黑体" w:cs="黑体" w:hint="eastAsia"/>
          <w:b/>
          <w:szCs w:val="21"/>
        </w:rPr>
      </w:pPr>
      <w:r>
        <w:rPr>
          <w:rFonts w:ascii="黑体" w:eastAsia="黑体" w:hAnsi="黑体" w:cs="黑体" w:hint="eastAsia"/>
          <w:b/>
          <w:szCs w:val="21"/>
        </w:rPr>
        <w:t>第五条  交付及验收</w:t>
      </w:r>
    </w:p>
    <w:p w14:paraId="32159AC6" w14:textId="77777777" w:rsidR="00616337" w:rsidRDefault="00616337" w:rsidP="00616337">
      <w:pPr>
        <w:spacing w:line="560" w:lineRule="exact"/>
        <w:ind w:firstLineChars="200" w:firstLine="422"/>
        <w:rPr>
          <w:rFonts w:ascii="黑体" w:eastAsia="黑体" w:hAnsi="黑体" w:cs="黑体" w:hint="eastAsia"/>
          <w:b/>
          <w:szCs w:val="21"/>
        </w:rPr>
      </w:pPr>
      <w:r>
        <w:rPr>
          <w:rFonts w:ascii="黑体" w:eastAsia="黑体" w:hAnsi="黑体" w:cs="黑体" w:hint="eastAsia"/>
          <w:b/>
          <w:szCs w:val="21"/>
        </w:rPr>
        <w:t>双方确定以下列方式对乙方的消防技术服务活动进行交付及验收：</w:t>
      </w:r>
    </w:p>
    <w:p w14:paraId="01DF7AFF" w14:textId="77777777" w:rsidR="00616337" w:rsidRDefault="00616337" w:rsidP="00616337">
      <w:pPr>
        <w:spacing w:line="560" w:lineRule="exact"/>
        <w:ind w:firstLineChars="200" w:firstLine="422"/>
        <w:rPr>
          <w:rFonts w:ascii="黑体" w:eastAsia="黑体" w:hAnsi="黑体" w:cs="黑体" w:hint="eastAsia"/>
          <w:b/>
          <w:szCs w:val="21"/>
        </w:rPr>
      </w:pPr>
      <w:r>
        <w:rPr>
          <w:rFonts w:ascii="黑体" w:eastAsia="黑体" w:hAnsi="黑体" w:cs="黑体" w:hint="eastAsia"/>
          <w:b/>
          <w:szCs w:val="21"/>
        </w:rPr>
        <w:t>5.1交付：</w:t>
      </w:r>
      <w:r>
        <w:rPr>
          <w:rFonts w:ascii="黑体" w:eastAsia="黑体" w:hAnsi="黑体" w:cs="黑体" w:hint="eastAsia"/>
          <w:b/>
          <w:szCs w:val="21"/>
          <w:u w:val="single"/>
        </w:rPr>
        <w:t>乙方应当自服务活动完成之日起7个工作日内向甲方出具《建筑消防设施和电气设备检测报告》（两校区校医院分别单独出具）并对不合格项提出书面整改意见（详见附表4）</w:t>
      </w:r>
      <w:r>
        <w:rPr>
          <w:rFonts w:ascii="黑体" w:eastAsia="黑体" w:hAnsi="黑体" w:cs="黑体" w:hint="eastAsia"/>
          <w:b/>
          <w:szCs w:val="21"/>
        </w:rPr>
        <w:t>。</w:t>
      </w:r>
    </w:p>
    <w:p w14:paraId="757E2CAD" w14:textId="77777777" w:rsidR="00616337" w:rsidRDefault="00616337" w:rsidP="00616337">
      <w:pPr>
        <w:spacing w:line="560" w:lineRule="exact"/>
        <w:ind w:firstLineChars="200" w:firstLine="422"/>
        <w:rPr>
          <w:rFonts w:ascii="黑体" w:eastAsia="黑体" w:hAnsi="黑体" w:cs="黑体" w:hint="eastAsia"/>
          <w:b/>
          <w:szCs w:val="21"/>
          <w:u w:val="single"/>
        </w:rPr>
      </w:pPr>
      <w:r>
        <w:rPr>
          <w:rFonts w:ascii="黑体" w:eastAsia="黑体" w:hAnsi="黑体" w:cs="黑体" w:hint="eastAsia"/>
          <w:b/>
          <w:szCs w:val="21"/>
        </w:rPr>
        <w:t>5.2验收：</w:t>
      </w:r>
      <w:r>
        <w:rPr>
          <w:rFonts w:ascii="黑体" w:eastAsia="黑体" w:hAnsi="黑体" w:cs="黑体" w:hint="eastAsia"/>
          <w:b/>
          <w:szCs w:val="21"/>
          <w:u w:val="single"/>
        </w:rPr>
        <w:t>甲方应当自收到上述交付成果后，通过如下方式进行验收确认：</w:t>
      </w:r>
    </w:p>
    <w:p w14:paraId="0484D0DB" w14:textId="5F67AA04" w:rsidR="00616337" w:rsidRDefault="00926F62" w:rsidP="00616337">
      <w:pPr>
        <w:spacing w:line="560" w:lineRule="exact"/>
        <w:ind w:firstLineChars="200" w:firstLine="420"/>
        <w:rPr>
          <w:rFonts w:ascii="黑体" w:eastAsia="黑体" w:hAnsi="黑体" w:cs="黑体" w:hint="eastAsia"/>
          <w:b/>
          <w:sz w:val="24"/>
        </w:rPr>
      </w:pPr>
      <w:r>
        <w:rPr>
          <w:rFonts w:ascii="Wingdings 2" w:eastAsia="仿宋" w:hAnsi="Wingdings 2"/>
          <w:szCs w:val="21"/>
        </w:rPr>
        <w:sym w:font="Wingdings 2" w:char="F0A3"/>
      </w:r>
      <w:r w:rsidR="00616337">
        <w:rPr>
          <w:rFonts w:ascii="黑体" w:eastAsia="黑体" w:hAnsi="黑体" w:cs="黑体"/>
          <w:b/>
          <w:szCs w:val="21"/>
          <w:u w:val="single"/>
        </w:rPr>
        <w:t>邮寄</w:t>
      </w:r>
      <w:r w:rsidR="00616337">
        <w:rPr>
          <w:rFonts w:ascii="黑体" w:eastAsia="黑体" w:hAnsi="黑体" w:cs="黑体" w:hint="eastAsia"/>
          <w:b/>
          <w:szCs w:val="21"/>
          <w:u w:val="single"/>
        </w:rPr>
        <w:t xml:space="preserve"> </w:t>
      </w:r>
      <w:r w:rsidR="00616337">
        <w:rPr>
          <w:rFonts w:ascii="Wingdings 2" w:eastAsia="仿宋" w:hAnsi="Wingdings 2"/>
          <w:szCs w:val="21"/>
        </w:rPr>
        <w:sym w:font="Wingdings 2" w:char="F0A3"/>
      </w:r>
      <w:r w:rsidR="00616337">
        <w:rPr>
          <w:rFonts w:ascii="黑体" w:eastAsia="黑体" w:hAnsi="黑体" w:cs="黑体"/>
          <w:b/>
          <w:szCs w:val="21"/>
          <w:u w:val="single"/>
        </w:rPr>
        <w:t>当面确认</w:t>
      </w:r>
      <w:r w:rsidR="00616337">
        <w:rPr>
          <w:rFonts w:ascii="黑体" w:eastAsia="黑体" w:hAnsi="黑体" w:cs="黑体" w:hint="eastAsia"/>
          <w:b/>
          <w:szCs w:val="21"/>
          <w:u w:val="single"/>
        </w:rPr>
        <w:t xml:space="preserve"> </w:t>
      </w:r>
      <w:r w:rsidR="00616337">
        <w:rPr>
          <w:rFonts w:ascii="Wingdings 2" w:eastAsia="仿宋" w:hAnsi="Wingdings 2"/>
          <w:szCs w:val="21"/>
        </w:rPr>
        <w:sym w:font="Wingdings 2" w:char="F0A3"/>
      </w:r>
      <w:r w:rsidR="00616337">
        <w:rPr>
          <w:rFonts w:ascii="黑体" w:eastAsia="黑体" w:hAnsi="黑体" w:cs="黑体"/>
          <w:b/>
          <w:szCs w:val="21"/>
          <w:u w:val="single"/>
        </w:rPr>
        <w:t>电子邮件</w:t>
      </w:r>
      <w:r w:rsidR="00616337">
        <w:rPr>
          <w:rFonts w:ascii="黑体" w:eastAsia="黑体" w:hAnsi="黑体" w:cs="黑体" w:hint="eastAsia"/>
          <w:b/>
          <w:szCs w:val="21"/>
          <w:u w:val="single"/>
        </w:rPr>
        <w:t xml:space="preserve"> </w:t>
      </w:r>
      <w:r>
        <w:rPr>
          <w:rFonts w:ascii="Wingdings 2" w:eastAsia="仿宋" w:hAnsi="Wingdings 2"/>
          <w:szCs w:val="21"/>
        </w:rPr>
        <w:sym w:font="Wingdings 2" w:char="0052"/>
      </w:r>
      <w:r w:rsidR="00616337">
        <w:rPr>
          <w:rFonts w:ascii="黑体" w:eastAsia="黑体" w:hAnsi="黑体" w:cs="黑体"/>
          <w:b/>
          <w:szCs w:val="21"/>
          <w:u w:val="single"/>
        </w:rPr>
        <w:t>其他</w:t>
      </w:r>
      <w:r w:rsidR="00616337">
        <w:rPr>
          <w:rFonts w:ascii="黑体" w:eastAsia="黑体" w:hAnsi="黑体" w:cs="黑体" w:hint="eastAsia"/>
          <w:b/>
          <w:szCs w:val="21"/>
          <w:u w:val="single"/>
        </w:rPr>
        <w:t xml:space="preserve">   </w:t>
      </w:r>
      <w:r w:rsidR="00CB197E">
        <w:rPr>
          <w:rFonts w:ascii="黑体" w:eastAsia="黑体" w:hAnsi="黑体" w:cs="黑体" w:hint="eastAsia"/>
          <w:b/>
          <w:szCs w:val="21"/>
          <w:u w:val="single"/>
        </w:rPr>
        <w:t>电话</w:t>
      </w:r>
      <w:r w:rsidR="00616337">
        <w:rPr>
          <w:rFonts w:ascii="黑体" w:eastAsia="黑体" w:hAnsi="黑体" w:cs="黑体" w:hint="eastAsia"/>
          <w:b/>
          <w:szCs w:val="21"/>
          <w:u w:val="single"/>
        </w:rPr>
        <w:t xml:space="preserve">                </w:t>
      </w:r>
      <w:r w:rsidR="00616337">
        <w:rPr>
          <w:rFonts w:ascii="黑体" w:eastAsia="黑体" w:hAnsi="黑体" w:cs="黑体" w:hint="eastAsia"/>
          <w:b/>
          <w:szCs w:val="21"/>
        </w:rPr>
        <w:t>。</w:t>
      </w:r>
    </w:p>
    <w:p w14:paraId="764D0A3E" w14:textId="77777777" w:rsidR="00616337" w:rsidRDefault="00616337" w:rsidP="00616337">
      <w:pPr>
        <w:spacing w:line="560" w:lineRule="exact"/>
        <w:ind w:firstLineChars="200" w:firstLine="422"/>
        <w:rPr>
          <w:rFonts w:ascii="黑体" w:eastAsia="黑体" w:hAnsi="黑体" w:cs="黑体" w:hint="eastAsia"/>
          <w:b/>
          <w:szCs w:val="21"/>
        </w:rPr>
      </w:pPr>
      <w:r>
        <w:rPr>
          <w:rFonts w:ascii="黑体" w:eastAsia="黑体" w:hAnsi="黑体" w:cs="黑体" w:hint="eastAsia"/>
          <w:b/>
          <w:szCs w:val="21"/>
        </w:rPr>
        <w:t>第六条  甲方的权利义务</w:t>
      </w:r>
    </w:p>
    <w:p w14:paraId="048EDE91" w14:textId="77777777" w:rsidR="00616337" w:rsidRDefault="00616337" w:rsidP="00616337">
      <w:pPr>
        <w:spacing w:line="560" w:lineRule="exact"/>
        <w:ind w:firstLineChars="200" w:firstLine="422"/>
        <w:rPr>
          <w:rFonts w:ascii="黑体" w:eastAsia="黑体" w:hAnsi="黑体" w:cs="黑体" w:hint="eastAsia"/>
          <w:b/>
          <w:szCs w:val="21"/>
        </w:rPr>
      </w:pPr>
      <w:r>
        <w:rPr>
          <w:rFonts w:ascii="黑体" w:eastAsia="黑体" w:hAnsi="黑体" w:cs="黑体" w:hint="eastAsia"/>
          <w:b/>
          <w:szCs w:val="21"/>
        </w:rPr>
        <w:t>6.1按合同约定向乙方支付合同价款。</w:t>
      </w:r>
    </w:p>
    <w:p w14:paraId="77FD25D5" w14:textId="77777777" w:rsidR="00616337" w:rsidRDefault="00616337" w:rsidP="00616337">
      <w:pPr>
        <w:spacing w:line="560" w:lineRule="exact"/>
        <w:ind w:firstLineChars="200" w:firstLine="422"/>
        <w:rPr>
          <w:rFonts w:ascii="黑体" w:eastAsia="黑体" w:hAnsi="黑体" w:cs="黑体" w:hint="eastAsia"/>
          <w:b/>
          <w:szCs w:val="21"/>
        </w:rPr>
      </w:pPr>
      <w:r>
        <w:rPr>
          <w:rFonts w:ascii="黑体" w:eastAsia="黑体" w:hAnsi="黑体" w:cs="黑体" w:hint="eastAsia"/>
          <w:b/>
          <w:szCs w:val="21"/>
        </w:rPr>
        <w:t>6.2安排固定人员与乙方进行工作联系、协助乙方工作，禁止在活动期间非专业人员操作系统。</w:t>
      </w:r>
    </w:p>
    <w:p w14:paraId="45A14F52" w14:textId="77777777" w:rsidR="00616337" w:rsidRDefault="00616337" w:rsidP="00616337">
      <w:pPr>
        <w:spacing w:line="560" w:lineRule="exact"/>
        <w:ind w:firstLineChars="200" w:firstLine="422"/>
        <w:rPr>
          <w:rFonts w:ascii="黑体" w:eastAsia="黑体" w:hAnsi="黑体" w:cs="黑体" w:hint="eastAsia"/>
          <w:b/>
          <w:szCs w:val="21"/>
        </w:rPr>
      </w:pPr>
      <w:r>
        <w:rPr>
          <w:rFonts w:ascii="黑体" w:eastAsia="黑体" w:hAnsi="黑体" w:cs="黑体" w:hint="eastAsia"/>
          <w:b/>
          <w:szCs w:val="21"/>
        </w:rPr>
        <w:t>6.3积极配合乙方工作，尽量为乙方提供工作便利。</w:t>
      </w:r>
    </w:p>
    <w:p w14:paraId="586CC8D7" w14:textId="77777777" w:rsidR="00616337" w:rsidRDefault="00616337" w:rsidP="00616337">
      <w:pPr>
        <w:spacing w:line="560" w:lineRule="exact"/>
        <w:ind w:firstLineChars="200" w:firstLine="422"/>
        <w:rPr>
          <w:rFonts w:ascii="黑体" w:eastAsia="黑体" w:hAnsi="黑体" w:cs="黑体" w:hint="eastAsia"/>
          <w:b/>
          <w:szCs w:val="21"/>
        </w:rPr>
      </w:pPr>
      <w:r>
        <w:rPr>
          <w:rFonts w:ascii="黑体" w:eastAsia="黑体" w:hAnsi="黑体" w:cs="黑体" w:hint="eastAsia"/>
          <w:b/>
          <w:szCs w:val="21"/>
        </w:rPr>
        <w:t>6.4发现系统故障时，及时将系统故障的相关情况通知乙方。</w:t>
      </w:r>
    </w:p>
    <w:p w14:paraId="6061C7F4" w14:textId="77777777" w:rsidR="00616337" w:rsidRDefault="00616337" w:rsidP="00616337">
      <w:pPr>
        <w:spacing w:line="560" w:lineRule="exact"/>
        <w:ind w:firstLineChars="200" w:firstLine="422"/>
        <w:rPr>
          <w:rFonts w:ascii="黑体" w:eastAsia="黑体" w:hAnsi="黑体" w:cs="黑体" w:hint="eastAsia"/>
          <w:b/>
          <w:szCs w:val="21"/>
        </w:rPr>
      </w:pPr>
      <w:r>
        <w:rPr>
          <w:rFonts w:ascii="黑体" w:eastAsia="黑体" w:hAnsi="黑体" w:cs="黑体" w:hint="eastAsia"/>
          <w:b/>
          <w:szCs w:val="21"/>
        </w:rPr>
        <w:t>6.5对乙方的工作质量、进度、方法、安全及记录等进行监督、检查和验收，及时告知乙方验收意见并有权要求乙方更换相关人员。</w:t>
      </w:r>
    </w:p>
    <w:p w14:paraId="2240D267" w14:textId="77777777" w:rsidR="00616337" w:rsidRDefault="00616337" w:rsidP="00616337">
      <w:pPr>
        <w:spacing w:line="560" w:lineRule="exact"/>
        <w:ind w:firstLineChars="200" w:firstLine="422"/>
        <w:rPr>
          <w:rFonts w:ascii="黑体" w:eastAsia="黑体" w:hAnsi="黑体" w:cs="黑体" w:hint="eastAsia"/>
          <w:b/>
          <w:szCs w:val="21"/>
        </w:rPr>
      </w:pPr>
      <w:r>
        <w:rPr>
          <w:rFonts w:ascii="黑体" w:eastAsia="黑体" w:hAnsi="黑体" w:cs="黑体" w:hint="eastAsia"/>
          <w:b/>
          <w:szCs w:val="21"/>
        </w:rPr>
        <w:t>6.6应提供消防设备台账、平面布局图等技术资料供乙方查阅。</w:t>
      </w:r>
    </w:p>
    <w:p w14:paraId="2BD48F70" w14:textId="77777777" w:rsidR="00616337" w:rsidRDefault="00616337" w:rsidP="00616337">
      <w:pPr>
        <w:spacing w:line="560" w:lineRule="exact"/>
        <w:ind w:firstLineChars="200" w:firstLine="420"/>
        <w:rPr>
          <w:rFonts w:ascii="仿宋_GB2312" w:eastAsia="仿宋_GB2312" w:hAnsi="黑体" w:cs="黑体" w:hint="eastAsia"/>
          <w:bCs/>
          <w:szCs w:val="21"/>
        </w:rPr>
      </w:pPr>
      <w:r>
        <w:rPr>
          <w:rFonts w:ascii="仿宋_GB2312" w:eastAsia="仿宋_GB2312" w:hAnsi="黑体" w:cs="黑体" w:hint="eastAsia"/>
          <w:bCs/>
          <w:szCs w:val="21"/>
        </w:rPr>
        <w:t>6.7其他：</w:t>
      </w:r>
      <w:r>
        <w:rPr>
          <w:rFonts w:ascii="黑体" w:eastAsia="黑体" w:hAnsi="黑体" w:cs="黑体" w:hint="eastAsia"/>
          <w:b/>
          <w:szCs w:val="21"/>
          <w:u w:val="single"/>
        </w:rPr>
        <w:t xml:space="preserve">    /         </w:t>
      </w:r>
    </w:p>
    <w:p w14:paraId="148F833F" w14:textId="77777777" w:rsidR="00616337" w:rsidRDefault="00616337" w:rsidP="00616337">
      <w:pPr>
        <w:spacing w:line="560" w:lineRule="exact"/>
        <w:ind w:firstLineChars="200" w:firstLine="422"/>
        <w:rPr>
          <w:rFonts w:ascii="黑体" w:eastAsia="黑体" w:hAnsi="黑体" w:cs="黑体" w:hint="eastAsia"/>
          <w:b/>
          <w:szCs w:val="21"/>
        </w:rPr>
      </w:pPr>
      <w:r>
        <w:rPr>
          <w:rFonts w:ascii="黑体" w:eastAsia="黑体" w:hAnsi="黑体" w:cs="黑体" w:hint="eastAsia"/>
          <w:b/>
          <w:szCs w:val="21"/>
        </w:rPr>
        <w:t>第七条  乙方的权利义务</w:t>
      </w:r>
    </w:p>
    <w:p w14:paraId="60AACD45" w14:textId="77777777" w:rsidR="00616337" w:rsidRDefault="00616337" w:rsidP="00616337">
      <w:pPr>
        <w:spacing w:line="560" w:lineRule="exact"/>
        <w:ind w:firstLineChars="200" w:firstLine="422"/>
        <w:rPr>
          <w:rFonts w:ascii="黑体" w:eastAsia="黑体" w:hAnsi="黑体" w:cs="黑体" w:hint="eastAsia"/>
          <w:b/>
          <w:szCs w:val="21"/>
        </w:rPr>
      </w:pPr>
      <w:r>
        <w:rPr>
          <w:rFonts w:ascii="黑体" w:eastAsia="黑体" w:hAnsi="黑体" w:cs="黑体" w:hint="eastAsia"/>
          <w:b/>
          <w:szCs w:val="21"/>
        </w:rPr>
        <w:t>7.1应具备提供本合同服务的从业条件，因乙方缺乏相应能力而给甲方造成损失的，乙方应承担相关责任。</w:t>
      </w:r>
    </w:p>
    <w:p w14:paraId="1391B18D" w14:textId="77777777" w:rsidR="00616337" w:rsidRDefault="00616337" w:rsidP="00616337">
      <w:pPr>
        <w:spacing w:line="560" w:lineRule="exact"/>
        <w:ind w:firstLineChars="200" w:firstLine="422"/>
        <w:rPr>
          <w:rFonts w:ascii="黑体" w:eastAsia="黑体" w:hAnsi="黑体" w:cs="黑体" w:hint="eastAsia"/>
          <w:b/>
          <w:szCs w:val="21"/>
        </w:rPr>
      </w:pPr>
      <w:r>
        <w:rPr>
          <w:rFonts w:ascii="黑体" w:eastAsia="黑体" w:hAnsi="黑体" w:cs="黑体" w:hint="eastAsia"/>
          <w:b/>
          <w:szCs w:val="21"/>
        </w:rPr>
        <w:t>7．2工作过程中应遵守相关法律法规标准和甲方相关管理规定。</w:t>
      </w:r>
    </w:p>
    <w:p w14:paraId="57552DC3" w14:textId="77777777" w:rsidR="00616337" w:rsidRDefault="00616337" w:rsidP="00616337">
      <w:pPr>
        <w:spacing w:line="560" w:lineRule="exact"/>
        <w:ind w:firstLineChars="200" w:firstLine="422"/>
        <w:rPr>
          <w:rFonts w:ascii="黑体" w:eastAsia="黑体" w:hAnsi="黑体" w:cs="黑体" w:hint="eastAsia"/>
          <w:b/>
          <w:szCs w:val="21"/>
        </w:rPr>
      </w:pPr>
      <w:r>
        <w:rPr>
          <w:rFonts w:ascii="黑体" w:eastAsia="黑体" w:hAnsi="黑体" w:cs="黑体" w:hint="eastAsia"/>
          <w:b/>
          <w:szCs w:val="21"/>
        </w:rPr>
        <w:t>7.3严格依据合同的要求对约定项目进行服务。</w:t>
      </w:r>
    </w:p>
    <w:p w14:paraId="79C96CE0" w14:textId="77777777" w:rsidR="00616337" w:rsidRDefault="00616337" w:rsidP="00616337">
      <w:pPr>
        <w:spacing w:line="560" w:lineRule="exact"/>
        <w:ind w:firstLineChars="200" w:firstLine="422"/>
        <w:rPr>
          <w:rFonts w:ascii="黑体" w:eastAsia="黑体" w:hAnsi="黑体" w:cs="黑体" w:hint="eastAsia"/>
          <w:b/>
          <w:szCs w:val="21"/>
        </w:rPr>
      </w:pPr>
      <w:r>
        <w:rPr>
          <w:rFonts w:ascii="黑体" w:eastAsia="黑体" w:hAnsi="黑体" w:cs="黑体" w:hint="eastAsia"/>
          <w:b/>
          <w:szCs w:val="21"/>
        </w:rPr>
        <w:t>7.4消防联动测试前乙方以书面形式告知甲方，若截止技术服务活动开展前甲方未协调好联动测试时间并未以书面形式告知乙方，视为甲方自行放弃联动测试服务，乙方不承担任何责任。</w:t>
      </w:r>
    </w:p>
    <w:p w14:paraId="3F62C1D0" w14:textId="422AD3B5" w:rsidR="00616337" w:rsidRDefault="00616337" w:rsidP="00616337">
      <w:pPr>
        <w:spacing w:line="560" w:lineRule="exact"/>
        <w:ind w:firstLineChars="200" w:firstLine="420"/>
        <w:rPr>
          <w:rFonts w:ascii="仿宋_GB2312" w:eastAsia="仿宋_GB2312" w:hAnsi="黑体" w:cs="黑体" w:hint="eastAsia"/>
          <w:bCs/>
          <w:szCs w:val="21"/>
        </w:rPr>
      </w:pPr>
      <w:r>
        <w:rPr>
          <w:rFonts w:ascii="仿宋_GB2312" w:eastAsia="仿宋_GB2312" w:hAnsi="黑体" w:cs="黑体" w:hint="eastAsia"/>
          <w:bCs/>
          <w:szCs w:val="21"/>
        </w:rPr>
        <w:t>7.5其他：</w:t>
      </w:r>
      <w:r>
        <w:rPr>
          <w:rFonts w:ascii="黑体" w:eastAsia="黑体" w:hAnsi="黑体" w:cs="黑体" w:hint="eastAsia"/>
          <w:b/>
          <w:szCs w:val="21"/>
          <w:u w:val="single"/>
        </w:rPr>
        <w:t xml:space="preserve">  </w:t>
      </w:r>
      <w:r w:rsidR="00227049">
        <w:rPr>
          <w:rFonts w:ascii="黑体" w:eastAsia="黑体" w:hAnsi="黑体" w:cs="黑体"/>
          <w:b/>
          <w:szCs w:val="21"/>
          <w:u w:val="single"/>
        </w:rPr>
        <w:t xml:space="preserve">    </w:t>
      </w:r>
      <w:r>
        <w:rPr>
          <w:rFonts w:ascii="黑体" w:eastAsia="黑体" w:hAnsi="黑体" w:cs="黑体" w:hint="eastAsia"/>
          <w:b/>
          <w:szCs w:val="21"/>
          <w:u w:val="single"/>
        </w:rPr>
        <w:t xml:space="preserve">       </w:t>
      </w:r>
    </w:p>
    <w:p w14:paraId="4AB22CE4" w14:textId="77777777" w:rsidR="00616337" w:rsidRDefault="00616337" w:rsidP="00616337">
      <w:pPr>
        <w:spacing w:line="560" w:lineRule="exact"/>
        <w:ind w:firstLineChars="200" w:firstLine="422"/>
        <w:rPr>
          <w:rFonts w:ascii="仿宋" w:eastAsia="仿宋" w:hAnsi="仿宋" w:cs="Arial Unicode MS" w:hint="eastAsia"/>
          <w:b/>
          <w:szCs w:val="21"/>
        </w:rPr>
      </w:pPr>
      <w:r>
        <w:rPr>
          <w:rFonts w:ascii="仿宋" w:eastAsia="仿宋" w:hAnsi="仿宋" w:cs="Arial Unicode MS" w:hint="eastAsia"/>
          <w:b/>
          <w:szCs w:val="21"/>
        </w:rPr>
        <w:t xml:space="preserve">第八条 </w:t>
      </w:r>
      <w:r>
        <w:rPr>
          <w:rFonts w:ascii="仿宋" w:eastAsia="仿宋" w:hAnsi="仿宋" w:cs="Arial Unicode MS"/>
          <w:b/>
          <w:szCs w:val="21"/>
        </w:rPr>
        <w:t xml:space="preserve"> </w:t>
      </w:r>
      <w:r>
        <w:rPr>
          <w:rFonts w:ascii="仿宋" w:eastAsia="仿宋" w:hAnsi="仿宋" w:cs="Arial Unicode MS" w:hint="eastAsia"/>
          <w:b/>
          <w:szCs w:val="21"/>
        </w:rPr>
        <w:t>保密</w:t>
      </w:r>
    </w:p>
    <w:p w14:paraId="307108FC" w14:textId="77777777" w:rsidR="00616337" w:rsidRDefault="00616337" w:rsidP="00616337">
      <w:pPr>
        <w:spacing w:line="560" w:lineRule="exact"/>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8.1在合同履行过程中，甲方根据合同向乙方提供的信息及乙方因工作便利所获取的甲方信息，包括但不限于技术性信息、商业性信息、文件及其他专有信息（以下简称“保密信息”），只能由乙方及其他人员为本合同目的而使用。除本合同有关规定外，对于前述保密信息未经甲方书面同意，乙方及其熟悉保密信息的人员均不得直接或间接地以任何方式披露、使用或允许其他人使用。</w:t>
      </w:r>
    </w:p>
    <w:p w14:paraId="7B72836F" w14:textId="77777777" w:rsidR="00616337" w:rsidRDefault="00616337" w:rsidP="00616337">
      <w:pPr>
        <w:spacing w:line="560" w:lineRule="exact"/>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8.2甲方向乙方提供或披露的保密信息，仅可由乙方为执行本合同需要披露给指定的雇员，并且仅在为执行本合同所需的范围内进行披露；但是，乙方在采取一切合理的预防措施之前，不得向其雇员披露任何保密信息，预防措施包括但不限于告知雇员将要披露信息的保密性质、由雇员做出至少与本合同保密义务一样严格的保密承诺等，以防止雇员为个人利益使用保密信息或向任何第三方做出未经授权的任何披露。</w:t>
      </w:r>
    </w:p>
    <w:p w14:paraId="73293BFF" w14:textId="77777777" w:rsidR="00616337" w:rsidRDefault="00616337" w:rsidP="00616337">
      <w:pPr>
        <w:spacing w:line="560" w:lineRule="exact"/>
        <w:ind w:firstLineChars="200" w:firstLine="422"/>
        <w:rPr>
          <w:rFonts w:ascii="仿宋" w:eastAsia="仿宋" w:hAnsi="仿宋" w:hint="eastAsia"/>
          <w:b/>
          <w:szCs w:val="21"/>
        </w:rPr>
      </w:pPr>
      <w:r>
        <w:rPr>
          <w:rFonts w:ascii="仿宋" w:eastAsia="仿宋" w:hAnsi="仿宋" w:hint="eastAsia"/>
          <w:b/>
          <w:szCs w:val="21"/>
        </w:rPr>
        <w:t xml:space="preserve">第九条 </w:t>
      </w:r>
      <w:r>
        <w:rPr>
          <w:rFonts w:ascii="仿宋" w:eastAsia="仿宋" w:hAnsi="仿宋"/>
          <w:b/>
          <w:szCs w:val="21"/>
        </w:rPr>
        <w:t xml:space="preserve"> </w:t>
      </w:r>
      <w:r>
        <w:rPr>
          <w:rFonts w:ascii="仿宋" w:eastAsia="仿宋" w:hAnsi="仿宋" w:hint="eastAsia"/>
          <w:b/>
          <w:szCs w:val="21"/>
        </w:rPr>
        <w:t>违约责任</w:t>
      </w:r>
    </w:p>
    <w:p w14:paraId="0FEF9D73" w14:textId="77777777" w:rsidR="00616337" w:rsidRDefault="00616337" w:rsidP="00616337">
      <w:pPr>
        <w:spacing w:line="560" w:lineRule="exact"/>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9.1任何一方未履行本合同项下的任何一项条款均被视为违约。违约方需向守约方支付合同总价款</w:t>
      </w:r>
      <w:r>
        <w:rPr>
          <w:rFonts w:ascii="仿宋_GB2312" w:eastAsia="仿宋_GB2312" w:hAnsi="仿宋_GB2312" w:cs="仿宋_GB2312" w:hint="eastAsia"/>
          <w:szCs w:val="21"/>
          <w:u w:val="single"/>
        </w:rPr>
        <w:t xml:space="preserve">2 </w:t>
      </w:r>
      <w:r>
        <w:rPr>
          <w:rFonts w:ascii="仿宋_GB2312" w:eastAsia="仿宋_GB2312" w:hAnsi="仿宋_GB2312" w:cs="仿宋_GB2312" w:hint="eastAsia"/>
          <w:szCs w:val="21"/>
        </w:rPr>
        <w:t>%的违约金，并且赔偿由此给守约方造成的损失。</w:t>
      </w:r>
    </w:p>
    <w:p w14:paraId="76780955" w14:textId="77777777" w:rsidR="00616337" w:rsidRDefault="00616337" w:rsidP="00616337">
      <w:pPr>
        <w:spacing w:line="560" w:lineRule="exact"/>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9.2合同履行期间，因乙方原因给甲方或第三方造成人身损害或财产损失的，由乙方负责赔偿。乙方在检测过程中应保证自己人员及财产的安全，如在检测过程中造成的人身损害或财产损失，由乙方自行承担。</w:t>
      </w:r>
    </w:p>
    <w:p w14:paraId="760B09CC" w14:textId="77777777" w:rsidR="00616337" w:rsidRDefault="00616337" w:rsidP="00616337">
      <w:pPr>
        <w:spacing w:line="560" w:lineRule="exact"/>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9.3乙方不得将本合同约定服务转包或分包给任何第三方。乙方转包或分包本合同服务的，甲方有权随时解除合同并拒绝支付任何费用，已支付费用的有权要求乙方返还，乙方另需向甲方支付合同总价款的</w:t>
      </w:r>
      <w:r>
        <w:rPr>
          <w:rFonts w:ascii="仿宋_GB2312" w:eastAsia="仿宋_GB2312" w:hAnsi="仿宋_GB2312" w:cs="仿宋_GB2312" w:hint="eastAsia"/>
          <w:szCs w:val="21"/>
          <w:u w:val="single"/>
        </w:rPr>
        <w:t>2</w:t>
      </w:r>
      <w:r>
        <w:rPr>
          <w:rFonts w:ascii="仿宋_GB2312" w:eastAsia="仿宋_GB2312" w:hAnsi="仿宋_GB2312" w:cs="仿宋_GB2312" w:hint="eastAsia"/>
          <w:szCs w:val="21"/>
        </w:rPr>
        <w:t xml:space="preserve"> %作为违约金。</w:t>
      </w:r>
    </w:p>
    <w:p w14:paraId="2083C422" w14:textId="77777777" w:rsidR="00616337" w:rsidRDefault="00616337" w:rsidP="00616337">
      <w:pPr>
        <w:spacing w:line="560" w:lineRule="exact"/>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9.4.因乙方原因逾期交付检测成果的，每拖延</w:t>
      </w:r>
      <w:r>
        <w:rPr>
          <w:rFonts w:ascii="仿宋_GB2312" w:eastAsia="仿宋_GB2312" w:hAnsi="仿宋_GB2312" w:cs="仿宋_GB2312" w:hint="eastAsia"/>
          <w:szCs w:val="21"/>
          <w:u w:val="single"/>
        </w:rPr>
        <w:t>1</w:t>
      </w:r>
      <w:r>
        <w:rPr>
          <w:rFonts w:ascii="仿宋_GB2312" w:eastAsia="仿宋_GB2312" w:hAnsi="仿宋_GB2312" w:cs="仿宋_GB2312" w:hint="eastAsia"/>
          <w:szCs w:val="21"/>
        </w:rPr>
        <w:t>日，乙方应按本合同总价款千分之</w:t>
      </w:r>
      <w:r>
        <w:rPr>
          <w:rFonts w:ascii="仿宋_GB2312" w:eastAsia="仿宋_GB2312" w:hAnsi="仿宋_GB2312" w:cs="仿宋_GB2312" w:hint="eastAsia"/>
          <w:szCs w:val="21"/>
          <w:u w:val="single"/>
        </w:rPr>
        <w:t xml:space="preserve">2   </w:t>
      </w:r>
      <w:r>
        <w:rPr>
          <w:rFonts w:ascii="仿宋_GB2312" w:eastAsia="仿宋_GB2312" w:hAnsi="仿宋_GB2312" w:cs="仿宋_GB2312" w:hint="eastAsia"/>
          <w:szCs w:val="21"/>
        </w:rPr>
        <w:t>向甲方支付违约金。逾期超过</w:t>
      </w:r>
      <w:r>
        <w:rPr>
          <w:rFonts w:ascii="仿宋_GB2312" w:eastAsia="仿宋_GB2312" w:hAnsi="仿宋_GB2312" w:cs="仿宋_GB2312" w:hint="eastAsia"/>
          <w:szCs w:val="21"/>
          <w:u w:val="single"/>
        </w:rPr>
        <w:t xml:space="preserve">1 </w:t>
      </w:r>
      <w:r>
        <w:rPr>
          <w:rFonts w:ascii="仿宋_GB2312" w:eastAsia="仿宋_GB2312" w:hAnsi="仿宋_GB2312" w:cs="仿宋_GB2312" w:hint="eastAsia"/>
          <w:szCs w:val="21"/>
        </w:rPr>
        <w:t>日的，甲方有权解除合同，并有权要求乙方按本合同总价款的</w:t>
      </w:r>
      <w:r>
        <w:rPr>
          <w:rFonts w:ascii="仿宋_GB2312" w:eastAsia="仿宋_GB2312" w:hAnsi="仿宋_GB2312" w:cs="仿宋_GB2312" w:hint="eastAsia"/>
          <w:szCs w:val="21"/>
          <w:u w:val="single"/>
        </w:rPr>
        <w:t>2 %</w:t>
      </w:r>
      <w:r>
        <w:rPr>
          <w:rFonts w:ascii="仿宋_GB2312" w:eastAsia="仿宋_GB2312" w:hAnsi="仿宋_GB2312" w:cs="仿宋_GB2312" w:hint="eastAsia"/>
          <w:szCs w:val="21"/>
        </w:rPr>
        <w:t>向甲方支付违约金。</w:t>
      </w:r>
    </w:p>
    <w:p w14:paraId="7A080AEA" w14:textId="77777777" w:rsidR="00616337" w:rsidRDefault="00616337" w:rsidP="00616337">
      <w:pPr>
        <w:spacing w:line="560" w:lineRule="exact"/>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9.5因甲方原因导致逾期交付检测成果的，每拖延</w:t>
      </w:r>
      <w:r>
        <w:rPr>
          <w:rFonts w:ascii="仿宋_GB2312" w:eastAsia="仿宋_GB2312" w:hAnsi="仿宋_GB2312" w:cs="仿宋_GB2312" w:hint="eastAsia"/>
          <w:szCs w:val="21"/>
          <w:u w:val="single"/>
        </w:rPr>
        <w:t>1</w:t>
      </w:r>
      <w:r>
        <w:rPr>
          <w:rFonts w:ascii="仿宋_GB2312" w:eastAsia="仿宋_GB2312" w:hAnsi="仿宋_GB2312" w:cs="仿宋_GB2312" w:hint="eastAsia"/>
          <w:szCs w:val="21"/>
        </w:rPr>
        <w:t>日，甲方应按本合同总价款千分之</w:t>
      </w:r>
      <w:r>
        <w:rPr>
          <w:rFonts w:ascii="仿宋_GB2312" w:eastAsia="仿宋_GB2312" w:hAnsi="仿宋_GB2312" w:cs="仿宋_GB2312" w:hint="eastAsia"/>
          <w:szCs w:val="21"/>
          <w:u w:val="single"/>
        </w:rPr>
        <w:t xml:space="preserve">2  </w:t>
      </w:r>
      <w:r>
        <w:rPr>
          <w:rFonts w:ascii="仿宋_GB2312" w:eastAsia="仿宋_GB2312" w:hAnsi="仿宋_GB2312" w:cs="仿宋_GB2312" w:hint="eastAsia"/>
          <w:szCs w:val="21"/>
        </w:rPr>
        <w:t>向乙方支付违约金。逾期超过</w:t>
      </w:r>
      <w:r>
        <w:rPr>
          <w:rFonts w:ascii="仿宋_GB2312" w:eastAsia="仿宋_GB2312" w:hAnsi="仿宋_GB2312" w:cs="仿宋_GB2312" w:hint="eastAsia"/>
          <w:szCs w:val="21"/>
          <w:u w:val="single"/>
        </w:rPr>
        <w:t>1</w:t>
      </w:r>
      <w:r>
        <w:rPr>
          <w:rFonts w:ascii="仿宋_GB2312" w:eastAsia="仿宋_GB2312" w:hAnsi="仿宋_GB2312" w:cs="仿宋_GB2312" w:hint="eastAsia"/>
          <w:szCs w:val="21"/>
        </w:rPr>
        <w:t>日的，乙方有权解除合同，并有权要求甲方按本合同总价款的</w:t>
      </w:r>
      <w:r>
        <w:rPr>
          <w:rFonts w:ascii="仿宋_GB2312" w:eastAsia="仿宋_GB2312" w:hAnsi="仿宋_GB2312" w:cs="仿宋_GB2312" w:hint="eastAsia"/>
          <w:szCs w:val="21"/>
          <w:u w:val="single"/>
        </w:rPr>
        <w:t>2%</w:t>
      </w:r>
      <w:r>
        <w:rPr>
          <w:rFonts w:ascii="仿宋_GB2312" w:eastAsia="仿宋_GB2312" w:hAnsi="仿宋_GB2312" w:cs="仿宋_GB2312" w:hint="eastAsia"/>
          <w:szCs w:val="21"/>
        </w:rPr>
        <w:t>向乙方支付违约金。</w:t>
      </w:r>
    </w:p>
    <w:p w14:paraId="2197A68D" w14:textId="77777777" w:rsidR="00616337" w:rsidRDefault="00616337" w:rsidP="00616337">
      <w:pPr>
        <w:spacing w:line="560" w:lineRule="exact"/>
        <w:ind w:firstLineChars="200" w:firstLine="420"/>
        <w:rPr>
          <w:rFonts w:ascii="仿宋_GB2312" w:eastAsia="仿宋_GB2312" w:hAnsi="仿宋_GB2312" w:cs="仿宋_GB2312" w:hint="eastAsia"/>
          <w:color w:val="FF0000"/>
          <w:szCs w:val="21"/>
        </w:rPr>
      </w:pPr>
      <w:r>
        <w:rPr>
          <w:rFonts w:ascii="仿宋_GB2312" w:eastAsia="仿宋_GB2312" w:hAnsi="仿宋_GB2312" w:cs="仿宋_GB2312" w:hint="eastAsia"/>
          <w:szCs w:val="21"/>
        </w:rPr>
        <w:t>9.6因甲方原因取消委托服务的，乙方所产生的费用由甲方承担，甲方并按本合同总价款的</w:t>
      </w:r>
      <w:r>
        <w:rPr>
          <w:rFonts w:ascii="仿宋_GB2312" w:eastAsia="仿宋_GB2312" w:hAnsi="仿宋_GB2312" w:cs="仿宋_GB2312" w:hint="eastAsia"/>
          <w:szCs w:val="21"/>
          <w:u w:val="single"/>
        </w:rPr>
        <w:t>2%</w:t>
      </w:r>
      <w:r>
        <w:rPr>
          <w:rFonts w:ascii="仿宋_GB2312" w:eastAsia="仿宋_GB2312" w:hAnsi="仿宋_GB2312" w:cs="仿宋_GB2312" w:hint="eastAsia"/>
          <w:szCs w:val="21"/>
        </w:rPr>
        <w:t>向乙方支付违约金。</w:t>
      </w:r>
    </w:p>
    <w:p w14:paraId="51DD264B" w14:textId="77777777" w:rsidR="00616337" w:rsidRDefault="00616337" w:rsidP="00616337">
      <w:pPr>
        <w:spacing w:line="560" w:lineRule="exact"/>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9.7如乙方提供的服务不符合国家、行业、地方标准及本合同约定的，甲方有权拒绝支付费用直至乙方提供服务符合上述要求，由此产生的逾期交付责任由乙方承担，如给甲方造成其他损失的，乙方负责全部赔偿。</w:t>
      </w:r>
    </w:p>
    <w:p w14:paraId="2C12F87E" w14:textId="77777777" w:rsidR="00616337" w:rsidRDefault="00616337" w:rsidP="00616337">
      <w:pPr>
        <w:spacing w:line="560" w:lineRule="exact"/>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9.8因乙方未具备从业条件或提供虚假材料等造成的所有损失由乙方承担，乙方另需按照合同总价款的</w:t>
      </w:r>
      <w:r>
        <w:rPr>
          <w:rFonts w:ascii="仿宋_GB2312" w:eastAsia="仿宋_GB2312" w:hAnsi="仿宋_GB2312" w:cs="仿宋_GB2312" w:hint="eastAsia"/>
          <w:szCs w:val="21"/>
          <w:u w:val="single"/>
        </w:rPr>
        <w:t xml:space="preserve"> 2</w:t>
      </w:r>
      <w:r>
        <w:rPr>
          <w:rFonts w:ascii="仿宋_GB2312" w:eastAsia="仿宋_GB2312" w:hAnsi="仿宋_GB2312" w:cs="仿宋_GB2312" w:hint="eastAsia"/>
          <w:szCs w:val="21"/>
        </w:rPr>
        <w:t xml:space="preserve"> %向甲方支付违约金。</w:t>
      </w:r>
    </w:p>
    <w:p w14:paraId="6ED3CD2B" w14:textId="77777777" w:rsidR="00616337" w:rsidRDefault="00616337" w:rsidP="00616337">
      <w:pPr>
        <w:spacing w:line="560" w:lineRule="exact"/>
        <w:ind w:firstLineChars="200" w:firstLine="420"/>
        <w:rPr>
          <w:rFonts w:ascii="仿宋_GB2312" w:eastAsia="仿宋_GB2312" w:hAnsi="仿宋_GB2312" w:cs="仿宋_GB2312" w:hint="eastAsia"/>
          <w:color w:val="FF0000"/>
          <w:szCs w:val="21"/>
        </w:rPr>
      </w:pPr>
      <w:r>
        <w:rPr>
          <w:rFonts w:ascii="仿宋_GB2312" w:eastAsia="仿宋_GB2312" w:hAnsi="仿宋_GB2312" w:cs="仿宋_GB2312" w:hint="eastAsia"/>
          <w:szCs w:val="21"/>
        </w:rPr>
        <w:t>9.9甲方未按照约定提供必要的资料，影响工作进度和质量，不接受或者逾期接受工作成果的，其支付的报酬不得追回，未支付的报酬应当支付。</w:t>
      </w:r>
    </w:p>
    <w:p w14:paraId="4E72CAD4" w14:textId="77777777" w:rsidR="00616337" w:rsidRDefault="00616337" w:rsidP="00616337">
      <w:pPr>
        <w:spacing w:line="560" w:lineRule="exact"/>
        <w:ind w:firstLineChars="200" w:firstLine="422"/>
        <w:rPr>
          <w:rFonts w:ascii="仿宋" w:eastAsia="仿宋" w:hAnsi="仿宋" w:hint="eastAsia"/>
          <w:b/>
          <w:szCs w:val="21"/>
        </w:rPr>
      </w:pPr>
      <w:r>
        <w:rPr>
          <w:rFonts w:ascii="仿宋" w:eastAsia="仿宋" w:hAnsi="仿宋" w:hint="eastAsia"/>
          <w:b/>
          <w:szCs w:val="21"/>
        </w:rPr>
        <w:t>第十条 不可抗力</w:t>
      </w:r>
    </w:p>
    <w:p w14:paraId="24DC098C" w14:textId="77777777" w:rsidR="00616337" w:rsidRDefault="00616337" w:rsidP="00616337">
      <w:pPr>
        <w:spacing w:line="560" w:lineRule="exact"/>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10.1本合同所指不可抗力，是指不能预见、不能避免并不能克服的客观情况。</w:t>
      </w:r>
    </w:p>
    <w:p w14:paraId="2867143B" w14:textId="77777777" w:rsidR="00616337" w:rsidRDefault="00616337" w:rsidP="00616337">
      <w:pPr>
        <w:spacing w:line="520" w:lineRule="exact"/>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10.2由于不可抗力事件致使一方在履行其本合同项下义务的过程中遇到的障碍或延误，不能按照规定的条款全部或部分履行其义务的，遇到不可抗力事件的一方（“受阻方”），只要满足下列所有条件，不应视为违反合同：</w:t>
      </w:r>
    </w:p>
    <w:p w14:paraId="157FE325" w14:textId="77777777" w:rsidR="00616337" w:rsidRDefault="00616337" w:rsidP="00616337">
      <w:pPr>
        <w:spacing w:line="520" w:lineRule="exact"/>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（1）受阻方不能全部或部分履行其义务，是由于不可抗力事件直接造成的，且在不可抗力发生前受阻方不存在迟延履行相关义务的情形；</w:t>
      </w:r>
    </w:p>
    <w:p w14:paraId="6639AF65" w14:textId="77777777" w:rsidR="00616337" w:rsidRDefault="00616337" w:rsidP="00616337">
      <w:pPr>
        <w:spacing w:line="520" w:lineRule="exact"/>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（2）受阻方已尽最大努力履行其义务并减少由于不可抗力事件给另一方造成的损失；</w:t>
      </w:r>
    </w:p>
    <w:p w14:paraId="4E0AB54B" w14:textId="77777777" w:rsidR="00616337" w:rsidRDefault="00616337" w:rsidP="00616337">
      <w:pPr>
        <w:spacing w:line="520" w:lineRule="exact"/>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（3）不可抗力发生时，受阻方应立即通知对方，并在不可抗力事件发生后的5天之内邮寄有关权威机构书面证明文件；</w:t>
      </w:r>
    </w:p>
    <w:p w14:paraId="0BD9E4E7" w14:textId="77777777" w:rsidR="00616337" w:rsidRDefault="00616337" w:rsidP="00616337">
      <w:pPr>
        <w:spacing w:line="520" w:lineRule="exact"/>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10.3不可抗力终止后，受阻方应继续履行合同，并应尽快通知另一方，但不可抗力事件延续120天以上的，双方应通过友好协商，确定是否继续履行合同。</w:t>
      </w:r>
    </w:p>
    <w:p w14:paraId="412F1F8D" w14:textId="77777777" w:rsidR="00616337" w:rsidRDefault="00616337" w:rsidP="00616337">
      <w:pPr>
        <w:spacing w:line="520" w:lineRule="exact"/>
        <w:ind w:firstLineChars="200" w:firstLine="422"/>
        <w:rPr>
          <w:rFonts w:ascii="仿宋" w:eastAsia="仿宋" w:hAnsi="仿宋" w:hint="eastAsia"/>
          <w:szCs w:val="21"/>
        </w:rPr>
      </w:pPr>
      <w:r>
        <w:rPr>
          <w:rFonts w:ascii="仿宋" w:eastAsia="仿宋" w:hAnsi="仿宋" w:hint="eastAsia"/>
          <w:b/>
          <w:szCs w:val="21"/>
        </w:rPr>
        <w:t>第十一条</w:t>
      </w:r>
      <w:r>
        <w:rPr>
          <w:rFonts w:ascii="仿宋" w:eastAsia="仿宋" w:hAnsi="仿宋"/>
          <w:b/>
          <w:szCs w:val="21"/>
        </w:rPr>
        <w:t xml:space="preserve">  </w:t>
      </w:r>
      <w:r>
        <w:rPr>
          <w:rFonts w:ascii="仿宋" w:eastAsia="仿宋" w:hAnsi="仿宋" w:hint="eastAsia"/>
          <w:b/>
          <w:szCs w:val="21"/>
        </w:rPr>
        <w:t>适用法律和争议解决</w:t>
      </w:r>
    </w:p>
    <w:p w14:paraId="47DA2F73" w14:textId="77777777" w:rsidR="00616337" w:rsidRDefault="00616337" w:rsidP="00616337">
      <w:pPr>
        <w:spacing w:line="520" w:lineRule="exact"/>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11.1本合同的成立、有效性、解释、履行、签署、修订和终止以及争议的解决均应适用中华人民共和国法律。</w:t>
      </w:r>
    </w:p>
    <w:p w14:paraId="185B36B5" w14:textId="77777777" w:rsidR="00616337" w:rsidRDefault="00616337" w:rsidP="00616337">
      <w:pPr>
        <w:spacing w:line="520" w:lineRule="exact"/>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11.2如任何争议或权利要求起因于本合同或本合同有关的或与本合同的解释、违约、终止或效力有关的，都应由双方通过友好协商解决，协商应在一方向另一方送达关于协商的要求后立即开始。</w:t>
      </w:r>
    </w:p>
    <w:p w14:paraId="7E4E6EC1" w14:textId="77777777" w:rsidR="00616337" w:rsidRDefault="00616337" w:rsidP="00616337">
      <w:pPr>
        <w:spacing w:line="520" w:lineRule="exact"/>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11.3如在一方提出协商后的10天内，双方通过协商不能解决争议，则任何一方可以将争议提交甲方所在地或合同签署地的法院审理或提交</w:t>
      </w:r>
      <w:r>
        <w:rPr>
          <w:rFonts w:ascii="仿宋_GB2312" w:eastAsia="仿宋_GB2312" w:hAnsi="仿宋_GB2312" w:cs="仿宋_GB2312" w:hint="eastAsia"/>
          <w:szCs w:val="21"/>
          <w:u w:val="single"/>
        </w:rPr>
        <w:t>北京市</w:t>
      </w:r>
      <w:r>
        <w:rPr>
          <w:rFonts w:ascii="仿宋_GB2312" w:eastAsia="仿宋_GB2312" w:hAnsi="仿宋_GB2312" w:cs="仿宋_GB2312" w:hint="eastAsia"/>
          <w:szCs w:val="21"/>
        </w:rPr>
        <w:t>仲裁委员会仲裁。</w:t>
      </w:r>
    </w:p>
    <w:p w14:paraId="21FBDA60" w14:textId="77777777" w:rsidR="00616337" w:rsidRDefault="00616337" w:rsidP="00616337">
      <w:pPr>
        <w:spacing w:line="520" w:lineRule="exact"/>
        <w:ind w:firstLineChars="200" w:firstLine="422"/>
        <w:rPr>
          <w:rFonts w:ascii="仿宋" w:eastAsia="仿宋" w:hAnsi="仿宋" w:hint="eastAsia"/>
          <w:szCs w:val="21"/>
        </w:rPr>
      </w:pPr>
      <w:r>
        <w:rPr>
          <w:rFonts w:ascii="仿宋" w:eastAsia="仿宋" w:hAnsi="仿宋" w:hint="eastAsia"/>
          <w:b/>
          <w:szCs w:val="21"/>
        </w:rPr>
        <w:t>第十二条 合同效力</w:t>
      </w:r>
    </w:p>
    <w:p w14:paraId="55F55CE1" w14:textId="77777777" w:rsidR="00616337" w:rsidRDefault="00616337" w:rsidP="00616337">
      <w:pPr>
        <w:spacing w:line="520" w:lineRule="exact"/>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12.1合同将继续保持其效力直至各方已完成履行合同项下的所有义务并且各方之间的所有付款和索赔已经结清。</w:t>
      </w:r>
    </w:p>
    <w:p w14:paraId="40F912EF" w14:textId="28B02701" w:rsidR="00616337" w:rsidRDefault="00616337" w:rsidP="00616337">
      <w:pPr>
        <w:spacing w:line="520" w:lineRule="exact"/>
        <w:ind w:firstLineChars="200" w:firstLine="420"/>
        <w:rPr>
          <w:rFonts w:ascii="仿宋_GB2312" w:eastAsia="仿宋_GB2312" w:hAnsi="仿宋_GB2312" w:cs="仿宋_GB2312" w:hint="eastAsia"/>
          <w:szCs w:val="21"/>
        </w:rPr>
      </w:pPr>
      <w:bookmarkStart w:id="760" w:name="_Hlk192604354"/>
      <w:r>
        <w:rPr>
          <w:rFonts w:ascii="仿宋_GB2312" w:eastAsia="仿宋_GB2312" w:hAnsi="仿宋_GB2312" w:cs="仿宋_GB2312" w:hint="eastAsia"/>
          <w:szCs w:val="21"/>
        </w:rPr>
        <w:t>12.2本合同自双方法定代表人或授权代表签字并加盖公章或合同章之日起生效</w:t>
      </w:r>
      <w:bookmarkEnd w:id="760"/>
      <w:r>
        <w:rPr>
          <w:rFonts w:ascii="仿宋_GB2312" w:eastAsia="仿宋_GB2312" w:hAnsi="仿宋_GB2312" w:cs="仿宋_GB2312" w:hint="eastAsia"/>
          <w:szCs w:val="21"/>
        </w:rPr>
        <w:t>；如双方签署日期不一致，自较迟的签署日期起生效。本合同以中文签署，一式</w:t>
      </w:r>
      <w:r w:rsidR="00227049">
        <w:rPr>
          <w:rFonts w:ascii="仿宋_GB2312" w:eastAsia="仿宋_GB2312" w:hAnsi="仿宋_GB2312" w:cs="仿宋_GB2312" w:hint="eastAsia"/>
          <w:szCs w:val="21"/>
        </w:rPr>
        <w:t>伍</w:t>
      </w:r>
      <w:r>
        <w:rPr>
          <w:rFonts w:ascii="仿宋_GB2312" w:eastAsia="仿宋_GB2312" w:hAnsi="仿宋_GB2312" w:cs="仿宋_GB2312" w:hint="eastAsia"/>
          <w:szCs w:val="21"/>
        </w:rPr>
        <w:t>份。甲方</w:t>
      </w:r>
      <w:r w:rsidR="00227049">
        <w:rPr>
          <w:rFonts w:ascii="仿宋_GB2312" w:eastAsia="仿宋_GB2312" w:hAnsi="仿宋_GB2312" w:cs="仿宋_GB2312" w:hint="eastAsia"/>
          <w:szCs w:val="21"/>
        </w:rPr>
        <w:t>肆</w:t>
      </w:r>
      <w:r>
        <w:rPr>
          <w:rFonts w:ascii="仿宋_GB2312" w:eastAsia="仿宋_GB2312" w:hAnsi="仿宋_GB2312" w:cs="仿宋_GB2312" w:hint="eastAsia"/>
          <w:szCs w:val="21"/>
        </w:rPr>
        <w:t>份，乙方</w:t>
      </w:r>
      <w:r>
        <w:rPr>
          <w:rFonts w:ascii="仿宋_GB2312" w:eastAsia="仿宋_GB2312" w:hAnsi="仿宋_GB2312" w:cs="仿宋_GB2312" w:hint="eastAsia"/>
          <w:szCs w:val="21"/>
          <w:u w:val="single"/>
        </w:rPr>
        <w:t>壹</w:t>
      </w:r>
      <w:r>
        <w:rPr>
          <w:rFonts w:ascii="仿宋_GB2312" w:eastAsia="仿宋_GB2312" w:hAnsi="仿宋_GB2312" w:cs="仿宋_GB2312" w:hint="eastAsia"/>
          <w:szCs w:val="21"/>
        </w:rPr>
        <w:t>份，具有同等法律效力。</w:t>
      </w:r>
    </w:p>
    <w:p w14:paraId="207C485E" w14:textId="175B8977" w:rsidR="00045F27" w:rsidRDefault="00616337">
      <w:pPr>
        <w:spacing w:line="520" w:lineRule="exact"/>
        <w:ind w:firstLineChars="200" w:firstLine="422"/>
        <w:rPr>
          <w:rFonts w:ascii="仿宋" w:eastAsia="仿宋" w:hAnsi="仿宋" w:cstheme="minorBidi" w:hint="eastAsia"/>
          <w:b/>
          <w:szCs w:val="21"/>
        </w:rPr>
      </w:pPr>
      <w:r w:rsidRPr="005D219F">
        <w:rPr>
          <w:rFonts w:ascii="仿宋" w:eastAsia="仿宋" w:hAnsi="仿宋" w:cstheme="minorBidi" w:hint="eastAsia"/>
          <w:b/>
          <w:szCs w:val="21"/>
        </w:rPr>
        <w:t>第十三条 附中标通知书</w:t>
      </w:r>
    </w:p>
    <w:p w14:paraId="6B8A35A5" w14:textId="77777777" w:rsidR="00045F27" w:rsidRPr="005D219F" w:rsidRDefault="00045F27">
      <w:pPr>
        <w:spacing w:line="520" w:lineRule="exact"/>
        <w:ind w:firstLineChars="200" w:firstLine="422"/>
        <w:rPr>
          <w:rFonts w:ascii="仿宋" w:eastAsia="仿宋" w:hAnsi="仿宋" w:cstheme="minorBidi" w:hint="eastAsia"/>
          <w:b/>
          <w:szCs w:val="21"/>
        </w:rPr>
      </w:pPr>
    </w:p>
    <w:p w14:paraId="3E171948" w14:textId="3E978C52" w:rsidR="00616337" w:rsidRDefault="00616337">
      <w:pPr>
        <w:spacing w:line="520" w:lineRule="exact"/>
        <w:ind w:firstLineChars="200" w:firstLine="420"/>
        <w:rPr>
          <w:rFonts w:ascii="仿宋" w:eastAsia="仿宋" w:hAnsi="仿宋" w:hint="eastAsia"/>
          <w:szCs w:val="21"/>
        </w:rPr>
      </w:pPr>
    </w:p>
    <w:tbl>
      <w:tblPr>
        <w:tblStyle w:val="af9"/>
        <w:tblW w:w="8968" w:type="dxa"/>
        <w:tblInd w:w="-159" w:type="dxa"/>
        <w:tblBorders>
          <w:top w:val="none" w:sz="0" w:space="0" w:color="auto"/>
          <w:left w:val="none" w:sz="0" w:space="0" w:color="auto"/>
          <w:bottom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4364"/>
        <w:gridCol w:w="4604"/>
      </w:tblGrid>
      <w:tr w:rsidR="00616337" w14:paraId="5FB70195" w14:textId="77777777" w:rsidTr="00CC203B">
        <w:trPr>
          <w:trHeight w:val="137"/>
        </w:trPr>
        <w:tc>
          <w:tcPr>
            <w:tcW w:w="4364" w:type="dxa"/>
          </w:tcPr>
          <w:p w14:paraId="1731A4B1" w14:textId="77777777" w:rsidR="00616337" w:rsidRDefault="00616337" w:rsidP="00CC203B">
            <w:pPr>
              <w:spacing w:line="560" w:lineRule="exact"/>
              <w:rPr>
                <w:rFonts w:ascii="仿宋" w:eastAsia="仿宋" w:hAnsi="仿宋" w:hint="eastAsia"/>
                <w:szCs w:val="21"/>
              </w:rPr>
            </w:pPr>
            <w:r>
              <w:rPr>
                <w:rFonts w:ascii="仿宋" w:eastAsia="仿宋" w:hAnsi="仿宋" w:hint="eastAsia"/>
                <w:szCs w:val="21"/>
              </w:rPr>
              <w:t>甲方（盖章）：</w:t>
            </w:r>
          </w:p>
          <w:p w14:paraId="6687E35B" w14:textId="2DB5EB76" w:rsidR="00616337" w:rsidRDefault="00045F27" w:rsidP="00CC203B">
            <w:pPr>
              <w:spacing w:line="560" w:lineRule="exact"/>
              <w:rPr>
                <w:rFonts w:ascii="仿宋" w:eastAsia="仿宋" w:hAnsi="仿宋" w:hint="eastAsia"/>
                <w:szCs w:val="21"/>
              </w:rPr>
            </w:pPr>
            <w:r>
              <w:rPr>
                <w:rFonts w:ascii="仿宋" w:eastAsia="仿宋" w:hAnsi="仿宋" w:hint="eastAsia"/>
                <w:szCs w:val="21"/>
              </w:rPr>
              <w:t>地址：</w:t>
            </w:r>
          </w:p>
          <w:p w14:paraId="097F62E0" w14:textId="77777777" w:rsidR="00045F27" w:rsidRDefault="00045F27" w:rsidP="00332231">
            <w:pPr>
              <w:spacing w:line="560" w:lineRule="exact"/>
              <w:rPr>
                <w:rFonts w:ascii="仿宋" w:eastAsia="仿宋" w:hAnsi="仿宋" w:hint="eastAsia"/>
                <w:szCs w:val="21"/>
              </w:rPr>
            </w:pPr>
            <w:r>
              <w:rPr>
                <w:rFonts w:ascii="仿宋" w:eastAsia="仿宋" w:hAnsi="仿宋" w:hint="eastAsia"/>
                <w:szCs w:val="21"/>
              </w:rPr>
              <w:t>银行账号：</w:t>
            </w:r>
          </w:p>
          <w:p w14:paraId="7700E31E" w14:textId="77777777" w:rsidR="00045F27" w:rsidRDefault="00045F27" w:rsidP="00332231">
            <w:pPr>
              <w:spacing w:line="560" w:lineRule="exact"/>
              <w:rPr>
                <w:rFonts w:ascii="仿宋" w:eastAsia="仿宋" w:hAnsi="仿宋" w:hint="eastAsia"/>
                <w:szCs w:val="21"/>
              </w:rPr>
            </w:pPr>
            <w:r>
              <w:rPr>
                <w:rFonts w:ascii="仿宋" w:eastAsia="仿宋" w:hAnsi="仿宋" w:hint="eastAsia"/>
                <w:szCs w:val="21"/>
              </w:rPr>
              <w:t>开户行信息：</w:t>
            </w:r>
          </w:p>
          <w:p w14:paraId="1C8B259D" w14:textId="2C7453ED" w:rsidR="00045F27" w:rsidRPr="00332231" w:rsidRDefault="00045F27" w:rsidP="00332231">
            <w:pPr>
              <w:spacing w:line="560" w:lineRule="exact"/>
              <w:rPr>
                <w:rFonts w:ascii="仿宋" w:eastAsia="仿宋" w:hAnsi="仿宋" w:hint="eastAsia"/>
                <w:szCs w:val="21"/>
                <w:u w:val="single"/>
              </w:rPr>
            </w:pPr>
            <w:r>
              <w:rPr>
                <w:rFonts w:ascii="仿宋" w:eastAsia="仿宋" w:hAnsi="仿宋" w:hint="eastAsia"/>
                <w:szCs w:val="21"/>
              </w:rPr>
              <w:t>税务识别码：</w:t>
            </w:r>
          </w:p>
          <w:p w14:paraId="0629F7B9" w14:textId="6BE0723B" w:rsidR="00616337" w:rsidRDefault="00616337" w:rsidP="00CC203B">
            <w:pPr>
              <w:spacing w:line="520" w:lineRule="exact"/>
              <w:jc w:val="left"/>
              <w:rPr>
                <w:rFonts w:ascii="仿宋" w:eastAsia="仿宋" w:hAnsi="仿宋" w:hint="eastAsia"/>
                <w:szCs w:val="21"/>
              </w:rPr>
            </w:pPr>
            <w:r>
              <w:rPr>
                <w:rFonts w:ascii="仿宋" w:eastAsia="仿宋" w:hAnsi="仿宋" w:hint="eastAsia"/>
                <w:szCs w:val="21"/>
              </w:rPr>
              <w:t>法定代表人或授权人（签名）：</w:t>
            </w:r>
          </w:p>
          <w:p w14:paraId="131129A2" w14:textId="77777777" w:rsidR="00616337" w:rsidRDefault="00616337" w:rsidP="00CC203B">
            <w:pPr>
              <w:spacing w:line="520" w:lineRule="exact"/>
              <w:jc w:val="left"/>
              <w:rPr>
                <w:rFonts w:ascii="仿宋" w:eastAsia="仿宋" w:hAnsi="仿宋" w:hint="eastAsia"/>
                <w:szCs w:val="21"/>
              </w:rPr>
            </w:pPr>
            <w:r>
              <w:rPr>
                <w:rFonts w:ascii="仿宋" w:eastAsia="仿宋" w:hAnsi="仿宋" w:hint="eastAsia"/>
                <w:szCs w:val="21"/>
              </w:rPr>
              <w:t>日期：    年    月    日</w:t>
            </w:r>
          </w:p>
        </w:tc>
        <w:tc>
          <w:tcPr>
            <w:tcW w:w="4604" w:type="dxa"/>
          </w:tcPr>
          <w:p w14:paraId="1476F2E3" w14:textId="77777777" w:rsidR="00616337" w:rsidRDefault="00616337" w:rsidP="00CC203B">
            <w:pPr>
              <w:spacing w:line="520" w:lineRule="exact"/>
              <w:jc w:val="left"/>
              <w:rPr>
                <w:rFonts w:ascii="仿宋_GB2312" w:eastAsia="仿宋_GB2312" w:hAnsi="仿宋_GB2312" w:cs="仿宋_GB2312" w:hint="eastAsia"/>
                <w:szCs w:val="21"/>
              </w:rPr>
            </w:pPr>
            <w:r>
              <w:rPr>
                <w:rFonts w:ascii="仿宋" w:eastAsia="仿宋" w:hAnsi="仿宋" w:hint="eastAsia"/>
                <w:szCs w:val="21"/>
              </w:rPr>
              <w:t>乙方（盖章）</w:t>
            </w:r>
            <w:r>
              <w:rPr>
                <w:rFonts w:ascii="仿宋_GB2312" w:eastAsia="仿宋_GB2312" w:hAnsi="仿宋_GB2312" w:cs="仿宋_GB2312" w:hint="eastAsia"/>
                <w:szCs w:val="21"/>
              </w:rPr>
              <w:t>：</w:t>
            </w:r>
            <w:r>
              <w:rPr>
                <w:rFonts w:ascii="仿宋_GB2312" w:eastAsia="仿宋_GB2312" w:hAnsi="仿宋_GB2312" w:cs="仿宋_GB2312"/>
                <w:szCs w:val="21"/>
              </w:rPr>
              <w:t xml:space="preserve"> </w:t>
            </w:r>
          </w:p>
          <w:p w14:paraId="3250A96F" w14:textId="7F4BD2F3" w:rsidR="00616337" w:rsidRDefault="00045F27" w:rsidP="00CC203B">
            <w:pPr>
              <w:spacing w:line="520" w:lineRule="exact"/>
              <w:jc w:val="left"/>
              <w:rPr>
                <w:rFonts w:ascii="仿宋" w:eastAsia="仿宋" w:hAnsi="仿宋" w:hint="eastAsia"/>
                <w:szCs w:val="21"/>
              </w:rPr>
            </w:pPr>
            <w:r>
              <w:rPr>
                <w:rFonts w:ascii="仿宋" w:eastAsia="仿宋" w:hAnsi="仿宋" w:hint="eastAsia"/>
                <w:szCs w:val="21"/>
              </w:rPr>
              <w:t>地址：</w:t>
            </w:r>
          </w:p>
          <w:p w14:paraId="1B263D65" w14:textId="77777777" w:rsidR="00045F27" w:rsidRDefault="00045F27" w:rsidP="00332231">
            <w:pPr>
              <w:spacing w:line="560" w:lineRule="exact"/>
              <w:rPr>
                <w:rFonts w:ascii="仿宋" w:eastAsia="仿宋" w:hAnsi="仿宋" w:hint="eastAsia"/>
                <w:szCs w:val="21"/>
              </w:rPr>
            </w:pPr>
            <w:r>
              <w:rPr>
                <w:rFonts w:ascii="仿宋" w:eastAsia="仿宋" w:hAnsi="仿宋" w:hint="eastAsia"/>
                <w:szCs w:val="21"/>
              </w:rPr>
              <w:t>银行账号：</w:t>
            </w:r>
          </w:p>
          <w:p w14:paraId="250E1AF8" w14:textId="77777777" w:rsidR="00045F27" w:rsidRDefault="00045F27" w:rsidP="00332231">
            <w:pPr>
              <w:spacing w:line="560" w:lineRule="exact"/>
              <w:rPr>
                <w:rFonts w:ascii="仿宋" w:eastAsia="仿宋" w:hAnsi="仿宋" w:hint="eastAsia"/>
                <w:szCs w:val="21"/>
              </w:rPr>
            </w:pPr>
            <w:r>
              <w:rPr>
                <w:rFonts w:ascii="仿宋" w:eastAsia="仿宋" w:hAnsi="仿宋" w:hint="eastAsia"/>
                <w:szCs w:val="21"/>
              </w:rPr>
              <w:t>开户行信息：</w:t>
            </w:r>
          </w:p>
          <w:p w14:paraId="1AE8BCF3" w14:textId="077FA2D1" w:rsidR="00045F27" w:rsidRPr="00332231" w:rsidRDefault="00045F27" w:rsidP="00332231">
            <w:pPr>
              <w:spacing w:line="560" w:lineRule="exact"/>
              <w:rPr>
                <w:rFonts w:ascii="仿宋" w:eastAsia="仿宋" w:hAnsi="仿宋" w:hint="eastAsia"/>
                <w:szCs w:val="21"/>
                <w:u w:val="single"/>
              </w:rPr>
            </w:pPr>
            <w:r>
              <w:rPr>
                <w:rFonts w:ascii="仿宋" w:eastAsia="仿宋" w:hAnsi="仿宋" w:hint="eastAsia"/>
                <w:szCs w:val="21"/>
              </w:rPr>
              <w:t>税务识别码：</w:t>
            </w:r>
          </w:p>
          <w:p w14:paraId="5B80DF4A" w14:textId="77777777" w:rsidR="00616337" w:rsidRDefault="00616337" w:rsidP="00CC203B">
            <w:pPr>
              <w:spacing w:line="520" w:lineRule="exact"/>
              <w:jc w:val="left"/>
              <w:rPr>
                <w:rFonts w:ascii="仿宋" w:eastAsia="仿宋" w:hAnsi="仿宋" w:hint="eastAsia"/>
                <w:szCs w:val="21"/>
              </w:rPr>
            </w:pPr>
            <w:r>
              <w:rPr>
                <w:rFonts w:ascii="仿宋" w:eastAsia="仿宋" w:hAnsi="仿宋" w:hint="eastAsia"/>
                <w:szCs w:val="21"/>
              </w:rPr>
              <w:t>法定代表人或授权人（签名）：</w:t>
            </w:r>
          </w:p>
          <w:p w14:paraId="7A02FD29" w14:textId="77777777" w:rsidR="00616337" w:rsidRDefault="00616337" w:rsidP="00CC203B">
            <w:pPr>
              <w:spacing w:line="520" w:lineRule="exact"/>
              <w:jc w:val="left"/>
              <w:rPr>
                <w:rFonts w:ascii="仿宋" w:eastAsia="仿宋" w:hAnsi="仿宋" w:hint="eastAsia"/>
                <w:szCs w:val="21"/>
              </w:rPr>
            </w:pPr>
            <w:r>
              <w:rPr>
                <w:rFonts w:ascii="仿宋" w:eastAsia="仿宋" w:hAnsi="仿宋" w:hint="eastAsia"/>
                <w:szCs w:val="21"/>
              </w:rPr>
              <w:t>日期：    年    月    日</w:t>
            </w:r>
          </w:p>
        </w:tc>
      </w:tr>
    </w:tbl>
    <w:p w14:paraId="0AC49C5B" w14:textId="77777777" w:rsidR="00616337" w:rsidRDefault="00616337" w:rsidP="00616337">
      <w:pPr>
        <w:widowControl/>
        <w:jc w:val="left"/>
        <w:rPr>
          <w:rFonts w:ascii="仿宋_GB2312" w:eastAsia="仿宋_GB2312" w:hAnsi="仿宋_GB2312" w:cs="仿宋_GB2312" w:hint="eastAsia"/>
          <w:b/>
          <w:bCs/>
          <w:kern w:val="0"/>
          <w:sz w:val="28"/>
          <w:szCs w:val="28"/>
        </w:rPr>
      </w:pPr>
    </w:p>
    <w:tbl>
      <w:tblPr>
        <w:tblpPr w:leftFromText="180" w:rightFromText="180" w:vertAnchor="text" w:horzAnchor="page" w:tblpX="1780" w:tblpY="81"/>
        <w:tblOverlap w:val="never"/>
        <w:tblW w:w="9103" w:type="dxa"/>
        <w:tblLayout w:type="fixed"/>
        <w:tblLook w:val="04A0" w:firstRow="1" w:lastRow="0" w:firstColumn="1" w:lastColumn="0" w:noHBand="0" w:noVBand="1"/>
      </w:tblPr>
      <w:tblGrid>
        <w:gridCol w:w="1636"/>
        <w:gridCol w:w="1085"/>
        <w:gridCol w:w="355"/>
        <w:gridCol w:w="557"/>
        <w:gridCol w:w="12"/>
        <w:gridCol w:w="689"/>
        <w:gridCol w:w="668"/>
        <w:gridCol w:w="423"/>
        <w:gridCol w:w="666"/>
        <w:gridCol w:w="63"/>
        <w:gridCol w:w="112"/>
        <w:gridCol w:w="505"/>
        <w:gridCol w:w="477"/>
        <w:gridCol w:w="788"/>
        <w:gridCol w:w="450"/>
        <w:gridCol w:w="617"/>
      </w:tblGrid>
      <w:tr w:rsidR="00616337" w14:paraId="4026617C" w14:textId="77777777" w:rsidTr="00CC203B">
        <w:trPr>
          <w:trHeight w:val="702"/>
        </w:trPr>
        <w:tc>
          <w:tcPr>
            <w:tcW w:w="9103" w:type="dxa"/>
            <w:gridSpan w:val="16"/>
            <w:tcBorders>
              <w:top w:val="nil"/>
              <w:left w:val="nil"/>
              <w:bottom w:val="single" w:sz="4" w:space="0" w:color="auto"/>
              <w:right w:val="nil"/>
            </w:tcBorders>
            <w:vAlign w:val="center"/>
          </w:tcPr>
          <w:p w14:paraId="33AEFFC3" w14:textId="290408AF" w:rsidR="00616337" w:rsidRDefault="00616337" w:rsidP="00CC203B">
            <w:pPr>
              <w:widowControl/>
              <w:jc w:val="left"/>
              <w:rPr>
                <w:rFonts w:ascii="仿宋_GB2312" w:eastAsia="仿宋_GB2312" w:hAnsi="仿宋_GB2312" w:cs="仿宋_GB2312" w:hint="eastAsia"/>
                <w:b/>
                <w:bCs/>
                <w:kern w:val="0"/>
                <w:sz w:val="28"/>
                <w:szCs w:val="28"/>
              </w:rPr>
            </w:pPr>
          </w:p>
          <w:p w14:paraId="1ACDDC2C" w14:textId="4A9D6897" w:rsidR="00045F27" w:rsidRDefault="00045F27" w:rsidP="00CC203B">
            <w:pPr>
              <w:widowControl/>
              <w:jc w:val="left"/>
              <w:rPr>
                <w:rFonts w:ascii="仿宋_GB2312" w:eastAsia="仿宋_GB2312" w:hAnsi="仿宋_GB2312" w:cs="仿宋_GB2312" w:hint="eastAsia"/>
                <w:b/>
                <w:bCs/>
                <w:kern w:val="0"/>
                <w:sz w:val="28"/>
                <w:szCs w:val="28"/>
              </w:rPr>
            </w:pPr>
          </w:p>
          <w:p w14:paraId="13C24F49" w14:textId="77777777" w:rsidR="00045F27" w:rsidRDefault="00045F27" w:rsidP="00CC203B">
            <w:pPr>
              <w:widowControl/>
              <w:jc w:val="left"/>
              <w:rPr>
                <w:rFonts w:ascii="仿宋_GB2312" w:eastAsia="仿宋_GB2312" w:hAnsi="仿宋_GB2312" w:cs="仿宋_GB2312" w:hint="eastAsia"/>
                <w:b/>
                <w:bCs/>
                <w:kern w:val="0"/>
                <w:sz w:val="28"/>
                <w:szCs w:val="28"/>
              </w:rPr>
            </w:pPr>
          </w:p>
          <w:p w14:paraId="5B96B83A" w14:textId="616A2B9D" w:rsidR="00616337" w:rsidRDefault="00227049"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b/>
                <w:bCs/>
                <w:kern w:val="0"/>
                <w:sz w:val="28"/>
                <w:szCs w:val="28"/>
              </w:rPr>
              <w:t>附</w:t>
            </w:r>
            <w:r w:rsidR="00616337">
              <w:rPr>
                <w:rFonts w:ascii="仿宋_GB2312" w:eastAsia="仿宋_GB2312" w:hAnsi="仿宋_GB2312" w:cs="仿宋_GB2312" w:hint="eastAsia"/>
                <w:b/>
                <w:bCs/>
                <w:kern w:val="0"/>
                <w:sz w:val="28"/>
                <w:szCs w:val="28"/>
              </w:rPr>
              <w:t>表1项目基本信息表项目场所（按校区</w:t>
            </w:r>
            <w:r w:rsidR="00616337" w:rsidRPr="00227049">
              <w:rPr>
                <w:rFonts w:ascii="仿宋_GB2312" w:eastAsia="仿宋_GB2312" w:hAnsi="仿宋_GB2312" w:cs="仿宋_GB2312" w:hint="eastAsia"/>
                <w:b/>
                <w:bCs/>
                <w:kern w:val="0"/>
                <w:sz w:val="28"/>
                <w:szCs w:val="28"/>
              </w:rPr>
              <w:t>填写，自行添加）</w:t>
            </w:r>
          </w:p>
        </w:tc>
      </w:tr>
      <w:tr w:rsidR="00616337" w14:paraId="0774042C" w14:textId="77777777" w:rsidTr="00CC203B">
        <w:trPr>
          <w:trHeight w:val="702"/>
        </w:trPr>
        <w:tc>
          <w:tcPr>
            <w:tcW w:w="1636" w:type="dxa"/>
            <w:tcBorders>
              <w:top w:val="single" w:sz="4" w:space="0" w:color="auto"/>
              <w:left w:val="single" w:sz="4" w:space="0" w:color="auto"/>
              <w:bottom w:val="single" w:sz="4" w:space="0" w:color="auto"/>
              <w:right w:val="single" w:sz="4" w:space="0" w:color="auto"/>
            </w:tcBorders>
            <w:vAlign w:val="center"/>
          </w:tcPr>
          <w:p w14:paraId="1B76B8C7" w14:textId="77777777" w:rsidR="00616337" w:rsidRDefault="00616337" w:rsidP="00CC203B">
            <w:pPr>
              <w:widowControl/>
              <w:jc w:val="center"/>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建筑面积</w:t>
            </w:r>
          </w:p>
        </w:tc>
        <w:tc>
          <w:tcPr>
            <w:tcW w:w="1085" w:type="dxa"/>
            <w:tcBorders>
              <w:top w:val="single" w:sz="4" w:space="0" w:color="auto"/>
              <w:left w:val="nil"/>
              <w:bottom w:val="single" w:sz="4" w:space="0" w:color="auto"/>
              <w:right w:val="single" w:sz="4" w:space="0" w:color="auto"/>
            </w:tcBorders>
            <w:vAlign w:val="center"/>
          </w:tcPr>
          <w:p w14:paraId="349B5EE5" w14:textId="77777777" w:rsidR="00616337" w:rsidRDefault="00616337" w:rsidP="00CC203B">
            <w:pPr>
              <w:widowControl/>
              <w:jc w:val="left"/>
              <w:rPr>
                <w:rFonts w:ascii="仿宋_GB2312" w:eastAsia="仿宋_GB2312" w:hAnsi="仿宋_GB2312" w:cs="仿宋_GB2312" w:hint="eastAsia"/>
                <w:kern w:val="0"/>
                <w:szCs w:val="21"/>
              </w:rPr>
            </w:pPr>
          </w:p>
        </w:tc>
        <w:tc>
          <w:tcPr>
            <w:tcW w:w="355" w:type="dxa"/>
            <w:tcBorders>
              <w:top w:val="single" w:sz="4" w:space="0" w:color="auto"/>
              <w:left w:val="nil"/>
              <w:bottom w:val="single" w:sz="4" w:space="0" w:color="auto"/>
              <w:right w:val="single" w:sz="4" w:space="0" w:color="auto"/>
            </w:tcBorders>
            <w:vAlign w:val="center"/>
          </w:tcPr>
          <w:p w14:paraId="47943E4C" w14:textId="77777777" w:rsidR="00616337" w:rsidRDefault="00616337" w:rsidP="00CC203B">
            <w:pPr>
              <w:widowControl/>
              <w:jc w:val="center"/>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w:t>
            </w:r>
          </w:p>
        </w:tc>
        <w:tc>
          <w:tcPr>
            <w:tcW w:w="1258" w:type="dxa"/>
            <w:gridSpan w:val="3"/>
            <w:tcBorders>
              <w:top w:val="single" w:sz="4" w:space="0" w:color="auto"/>
              <w:left w:val="nil"/>
              <w:bottom w:val="single" w:sz="4" w:space="0" w:color="auto"/>
              <w:right w:val="single" w:sz="4" w:space="0" w:color="auto"/>
            </w:tcBorders>
            <w:vAlign w:val="center"/>
          </w:tcPr>
          <w:p w14:paraId="1D26D1E9" w14:textId="77777777" w:rsidR="00616337" w:rsidRDefault="00616337" w:rsidP="00CC203B">
            <w:pPr>
              <w:widowControl/>
              <w:jc w:val="center"/>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建筑高度</w:t>
            </w:r>
          </w:p>
        </w:tc>
        <w:tc>
          <w:tcPr>
            <w:tcW w:w="668" w:type="dxa"/>
            <w:tcBorders>
              <w:top w:val="single" w:sz="4" w:space="0" w:color="auto"/>
              <w:left w:val="nil"/>
              <w:bottom w:val="single" w:sz="4" w:space="0" w:color="auto"/>
              <w:right w:val="single" w:sz="4" w:space="0" w:color="auto"/>
            </w:tcBorders>
            <w:vAlign w:val="center"/>
          </w:tcPr>
          <w:p w14:paraId="754FAB7D" w14:textId="77777777" w:rsidR="00616337" w:rsidRDefault="00616337" w:rsidP="00CC203B">
            <w:pPr>
              <w:widowControl/>
              <w:jc w:val="center"/>
              <w:rPr>
                <w:rFonts w:ascii="仿宋_GB2312" w:eastAsia="仿宋_GB2312" w:hAnsi="仿宋_GB2312" w:cs="仿宋_GB2312" w:hint="eastAsia"/>
                <w:kern w:val="0"/>
                <w:szCs w:val="21"/>
              </w:rPr>
            </w:pPr>
          </w:p>
        </w:tc>
        <w:tc>
          <w:tcPr>
            <w:tcW w:w="423" w:type="dxa"/>
            <w:tcBorders>
              <w:top w:val="single" w:sz="4" w:space="0" w:color="auto"/>
              <w:left w:val="nil"/>
              <w:bottom w:val="single" w:sz="4" w:space="0" w:color="auto"/>
              <w:right w:val="single" w:sz="4" w:space="0" w:color="auto"/>
            </w:tcBorders>
            <w:vAlign w:val="center"/>
          </w:tcPr>
          <w:p w14:paraId="0C72BE11" w14:textId="77777777" w:rsidR="00616337" w:rsidRDefault="00616337" w:rsidP="00CC203B">
            <w:pPr>
              <w:widowControl/>
              <w:jc w:val="center"/>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m</w:t>
            </w:r>
          </w:p>
        </w:tc>
        <w:tc>
          <w:tcPr>
            <w:tcW w:w="841" w:type="dxa"/>
            <w:gridSpan w:val="3"/>
            <w:tcBorders>
              <w:top w:val="single" w:sz="4" w:space="0" w:color="auto"/>
              <w:left w:val="nil"/>
              <w:bottom w:val="single" w:sz="4" w:space="0" w:color="auto"/>
              <w:right w:val="single" w:sz="4" w:space="0" w:color="auto"/>
            </w:tcBorders>
            <w:vAlign w:val="center"/>
          </w:tcPr>
          <w:p w14:paraId="28F25C22" w14:textId="77777777" w:rsidR="00616337" w:rsidRDefault="00616337" w:rsidP="00CC203B">
            <w:pPr>
              <w:widowControl/>
              <w:jc w:val="center"/>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地下</w:t>
            </w:r>
          </w:p>
        </w:tc>
        <w:tc>
          <w:tcPr>
            <w:tcW w:w="505" w:type="dxa"/>
            <w:tcBorders>
              <w:top w:val="single" w:sz="4" w:space="0" w:color="auto"/>
              <w:left w:val="nil"/>
              <w:bottom w:val="single" w:sz="4" w:space="0" w:color="auto"/>
              <w:right w:val="single" w:sz="4" w:space="0" w:color="auto"/>
            </w:tcBorders>
            <w:vAlign w:val="center"/>
          </w:tcPr>
          <w:p w14:paraId="74C5428A" w14:textId="77777777" w:rsidR="00616337" w:rsidRDefault="00616337" w:rsidP="00CC203B">
            <w:pPr>
              <w:widowControl/>
              <w:jc w:val="center"/>
              <w:rPr>
                <w:rFonts w:ascii="仿宋_GB2312" w:eastAsia="仿宋_GB2312" w:hAnsi="仿宋_GB2312" w:cs="仿宋_GB2312" w:hint="eastAsia"/>
                <w:kern w:val="0"/>
                <w:szCs w:val="21"/>
              </w:rPr>
            </w:pPr>
          </w:p>
        </w:tc>
        <w:tc>
          <w:tcPr>
            <w:tcW w:w="477" w:type="dxa"/>
            <w:tcBorders>
              <w:top w:val="single" w:sz="4" w:space="0" w:color="auto"/>
              <w:left w:val="nil"/>
              <w:bottom w:val="single" w:sz="4" w:space="0" w:color="auto"/>
              <w:right w:val="single" w:sz="4" w:space="0" w:color="auto"/>
            </w:tcBorders>
            <w:vAlign w:val="center"/>
          </w:tcPr>
          <w:p w14:paraId="4E969F31" w14:textId="77777777" w:rsidR="00616337" w:rsidRDefault="00616337" w:rsidP="00CC203B">
            <w:pPr>
              <w:widowControl/>
              <w:jc w:val="center"/>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层</w:t>
            </w:r>
          </w:p>
        </w:tc>
        <w:tc>
          <w:tcPr>
            <w:tcW w:w="788" w:type="dxa"/>
            <w:tcBorders>
              <w:top w:val="single" w:sz="4" w:space="0" w:color="auto"/>
              <w:left w:val="nil"/>
              <w:bottom w:val="single" w:sz="4" w:space="0" w:color="auto"/>
              <w:right w:val="single" w:sz="4" w:space="0" w:color="auto"/>
            </w:tcBorders>
            <w:vAlign w:val="center"/>
          </w:tcPr>
          <w:p w14:paraId="03660CC5" w14:textId="77777777" w:rsidR="00616337" w:rsidRDefault="00616337" w:rsidP="00CC203B">
            <w:pPr>
              <w:widowControl/>
              <w:jc w:val="center"/>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地上</w:t>
            </w:r>
          </w:p>
        </w:tc>
        <w:tc>
          <w:tcPr>
            <w:tcW w:w="450" w:type="dxa"/>
            <w:tcBorders>
              <w:top w:val="single" w:sz="4" w:space="0" w:color="auto"/>
              <w:left w:val="nil"/>
              <w:bottom w:val="single" w:sz="4" w:space="0" w:color="auto"/>
              <w:right w:val="single" w:sz="4" w:space="0" w:color="auto"/>
            </w:tcBorders>
            <w:vAlign w:val="center"/>
          </w:tcPr>
          <w:p w14:paraId="7D049F9B" w14:textId="77777777" w:rsidR="00616337" w:rsidRDefault="00616337" w:rsidP="00CC203B">
            <w:pPr>
              <w:widowControl/>
              <w:jc w:val="center"/>
              <w:rPr>
                <w:rFonts w:ascii="仿宋_GB2312" w:eastAsia="仿宋_GB2312" w:hAnsi="仿宋_GB2312" w:cs="仿宋_GB2312" w:hint="eastAsia"/>
                <w:kern w:val="0"/>
                <w:szCs w:val="21"/>
              </w:rPr>
            </w:pPr>
          </w:p>
        </w:tc>
        <w:tc>
          <w:tcPr>
            <w:tcW w:w="617" w:type="dxa"/>
            <w:tcBorders>
              <w:top w:val="single" w:sz="4" w:space="0" w:color="auto"/>
              <w:left w:val="nil"/>
              <w:bottom w:val="single" w:sz="4" w:space="0" w:color="auto"/>
              <w:right w:val="single" w:sz="4" w:space="0" w:color="auto"/>
            </w:tcBorders>
            <w:vAlign w:val="center"/>
          </w:tcPr>
          <w:p w14:paraId="356BE66F" w14:textId="77777777" w:rsidR="00616337" w:rsidRDefault="00616337" w:rsidP="00CC203B">
            <w:pPr>
              <w:widowControl/>
              <w:jc w:val="center"/>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层</w:t>
            </w:r>
          </w:p>
        </w:tc>
      </w:tr>
      <w:tr w:rsidR="00616337" w14:paraId="0B7CD909" w14:textId="77777777" w:rsidTr="00CC203B">
        <w:trPr>
          <w:trHeight w:val="702"/>
        </w:trPr>
        <w:tc>
          <w:tcPr>
            <w:tcW w:w="1636" w:type="dxa"/>
            <w:tcBorders>
              <w:top w:val="single" w:sz="4" w:space="0" w:color="auto"/>
              <w:left w:val="single" w:sz="4" w:space="0" w:color="auto"/>
              <w:bottom w:val="single" w:sz="4" w:space="0" w:color="auto"/>
              <w:right w:val="single" w:sz="4" w:space="0" w:color="auto"/>
            </w:tcBorders>
            <w:vAlign w:val="center"/>
          </w:tcPr>
          <w:p w14:paraId="08D0C948" w14:textId="77777777" w:rsidR="00616337" w:rsidRDefault="00616337" w:rsidP="00CC203B">
            <w:pPr>
              <w:widowControl/>
              <w:jc w:val="center"/>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检测范围</w:t>
            </w:r>
          </w:p>
        </w:tc>
        <w:tc>
          <w:tcPr>
            <w:tcW w:w="3789" w:type="dxa"/>
            <w:gridSpan w:val="7"/>
            <w:tcBorders>
              <w:top w:val="single" w:sz="4" w:space="0" w:color="auto"/>
              <w:left w:val="nil"/>
              <w:bottom w:val="single" w:sz="4" w:space="0" w:color="auto"/>
              <w:right w:val="single" w:sz="4" w:space="0" w:color="auto"/>
            </w:tcBorders>
            <w:vAlign w:val="center"/>
          </w:tcPr>
          <w:p w14:paraId="4CC67299" w14:textId="77777777" w:rsidR="00616337" w:rsidRDefault="00616337" w:rsidP="00CC203B">
            <w:r>
              <w:rPr>
                <w:rFonts w:ascii="仿宋_GB2312" w:eastAsia="仿宋_GB2312" w:hAnsi="仿宋_GB2312" w:cs="仿宋_GB2312" w:hint="eastAsia"/>
                <w:kern w:val="0"/>
                <w:szCs w:val="21"/>
              </w:rPr>
              <w:t xml:space="preserve">　</w:t>
            </w:r>
          </w:p>
          <w:p w14:paraId="74272E32" w14:textId="77777777" w:rsidR="00616337" w:rsidRDefault="00616337" w:rsidP="00CC203B"/>
          <w:p w14:paraId="1E243378" w14:textId="77777777" w:rsidR="00616337" w:rsidRDefault="00616337" w:rsidP="00CC203B">
            <w:pPr>
              <w:widowControl/>
              <w:jc w:val="center"/>
              <w:rPr>
                <w:rFonts w:ascii="仿宋_GB2312" w:eastAsia="仿宋_GB2312" w:hAnsi="仿宋_GB2312" w:cs="仿宋_GB2312" w:hint="eastAsia"/>
                <w:kern w:val="0"/>
                <w:szCs w:val="21"/>
              </w:rPr>
            </w:pPr>
          </w:p>
        </w:tc>
        <w:tc>
          <w:tcPr>
            <w:tcW w:w="1823" w:type="dxa"/>
            <w:gridSpan w:val="5"/>
            <w:tcBorders>
              <w:top w:val="single" w:sz="4" w:space="0" w:color="auto"/>
              <w:left w:val="nil"/>
              <w:bottom w:val="single" w:sz="4" w:space="0" w:color="auto"/>
              <w:right w:val="single" w:sz="4" w:space="0" w:color="auto"/>
            </w:tcBorders>
            <w:vAlign w:val="center"/>
          </w:tcPr>
          <w:p w14:paraId="6DD74D72" w14:textId="77777777" w:rsidR="00616337" w:rsidRDefault="00616337" w:rsidP="00CC203B">
            <w:pPr>
              <w:widowControl/>
              <w:jc w:val="center"/>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检测面积</w:t>
            </w:r>
          </w:p>
        </w:tc>
        <w:tc>
          <w:tcPr>
            <w:tcW w:w="1238" w:type="dxa"/>
            <w:gridSpan w:val="2"/>
            <w:tcBorders>
              <w:top w:val="single" w:sz="4" w:space="0" w:color="auto"/>
              <w:left w:val="nil"/>
              <w:bottom w:val="single" w:sz="4" w:space="0" w:color="auto"/>
              <w:right w:val="single" w:sz="4" w:space="0" w:color="auto"/>
            </w:tcBorders>
            <w:vAlign w:val="center"/>
          </w:tcPr>
          <w:p w14:paraId="77C2F9DC" w14:textId="77777777" w:rsidR="00616337" w:rsidRDefault="00616337" w:rsidP="00CC203B">
            <w:pPr>
              <w:widowControl/>
              <w:jc w:val="center"/>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400</w:t>
            </w:r>
          </w:p>
        </w:tc>
        <w:tc>
          <w:tcPr>
            <w:tcW w:w="617" w:type="dxa"/>
            <w:tcBorders>
              <w:top w:val="single" w:sz="4" w:space="0" w:color="auto"/>
              <w:left w:val="nil"/>
              <w:bottom w:val="single" w:sz="4" w:space="0" w:color="auto"/>
              <w:right w:val="single" w:sz="4" w:space="0" w:color="auto"/>
            </w:tcBorders>
            <w:vAlign w:val="center"/>
          </w:tcPr>
          <w:p w14:paraId="0DF8590C" w14:textId="77777777" w:rsidR="00616337" w:rsidRDefault="00616337" w:rsidP="00CC203B">
            <w:pPr>
              <w:widowControl/>
              <w:jc w:val="center"/>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m</w:t>
            </w:r>
          </w:p>
        </w:tc>
      </w:tr>
      <w:tr w:rsidR="00616337" w14:paraId="42F81F23" w14:textId="77777777" w:rsidTr="00CC203B">
        <w:trPr>
          <w:trHeight w:val="776"/>
        </w:trPr>
        <w:tc>
          <w:tcPr>
            <w:tcW w:w="1636" w:type="dxa"/>
            <w:tcBorders>
              <w:top w:val="single" w:sz="4" w:space="0" w:color="auto"/>
              <w:left w:val="single" w:sz="4" w:space="0" w:color="auto"/>
              <w:bottom w:val="single" w:sz="4" w:space="0" w:color="auto"/>
              <w:right w:val="single" w:sz="4" w:space="0" w:color="auto"/>
            </w:tcBorders>
            <w:vAlign w:val="center"/>
          </w:tcPr>
          <w:p w14:paraId="4F9EE02C" w14:textId="77777777" w:rsidR="00616337" w:rsidRDefault="00616337" w:rsidP="00CC203B">
            <w:pPr>
              <w:widowControl/>
              <w:jc w:val="center"/>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检测项目名称</w:t>
            </w:r>
          </w:p>
        </w:tc>
        <w:tc>
          <w:tcPr>
            <w:tcW w:w="7467" w:type="dxa"/>
            <w:gridSpan w:val="15"/>
            <w:tcBorders>
              <w:top w:val="single" w:sz="4" w:space="0" w:color="auto"/>
              <w:left w:val="nil"/>
              <w:bottom w:val="single" w:sz="4" w:space="0" w:color="auto"/>
              <w:right w:val="single" w:sz="4" w:space="0" w:color="auto"/>
            </w:tcBorders>
            <w:vAlign w:val="center"/>
          </w:tcPr>
          <w:p w14:paraId="1D0AD0C7" w14:textId="77777777" w:rsidR="00616337" w:rsidRDefault="00616337" w:rsidP="00CC203B">
            <w:pPr>
              <w:widowControl/>
              <w:jc w:val="left"/>
              <w:rPr>
                <w:rFonts w:ascii="Wingdings 2" w:hAnsi="Wingdings 2" w:cs="宋体" w:hint="eastAsia"/>
                <w:kern w:val="0"/>
                <w:szCs w:val="21"/>
              </w:rPr>
            </w:pPr>
          </w:p>
        </w:tc>
      </w:tr>
      <w:tr w:rsidR="00616337" w14:paraId="3FA9B9CB" w14:textId="77777777" w:rsidTr="00CC203B">
        <w:trPr>
          <w:trHeight w:val="776"/>
        </w:trPr>
        <w:tc>
          <w:tcPr>
            <w:tcW w:w="1636" w:type="dxa"/>
            <w:tcBorders>
              <w:top w:val="single" w:sz="4" w:space="0" w:color="auto"/>
              <w:left w:val="single" w:sz="4" w:space="0" w:color="auto"/>
              <w:bottom w:val="single" w:sz="4" w:space="0" w:color="auto"/>
              <w:right w:val="single" w:sz="4" w:space="0" w:color="auto"/>
            </w:tcBorders>
            <w:vAlign w:val="center"/>
          </w:tcPr>
          <w:p w14:paraId="43CF4813" w14:textId="77777777" w:rsidR="00616337" w:rsidRDefault="00616337" w:rsidP="00CC203B">
            <w:pPr>
              <w:widowControl/>
              <w:jc w:val="center"/>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检测项目所属产权单位名称</w:t>
            </w:r>
          </w:p>
        </w:tc>
        <w:tc>
          <w:tcPr>
            <w:tcW w:w="7467" w:type="dxa"/>
            <w:gridSpan w:val="15"/>
            <w:tcBorders>
              <w:top w:val="single" w:sz="4" w:space="0" w:color="auto"/>
              <w:left w:val="nil"/>
              <w:bottom w:val="single" w:sz="4" w:space="0" w:color="auto"/>
              <w:right w:val="single" w:sz="4" w:space="0" w:color="auto"/>
            </w:tcBorders>
            <w:vAlign w:val="center"/>
          </w:tcPr>
          <w:p w14:paraId="020CC9E3" w14:textId="77777777" w:rsidR="00616337" w:rsidRDefault="00616337" w:rsidP="00CC203B">
            <w:pPr>
              <w:widowControl/>
              <w:jc w:val="left"/>
              <w:rPr>
                <w:rFonts w:ascii="Wingdings 2" w:hAnsi="Wingdings 2" w:cs="宋体" w:hint="eastAsia"/>
                <w:kern w:val="0"/>
                <w:szCs w:val="21"/>
              </w:rPr>
            </w:pPr>
          </w:p>
        </w:tc>
      </w:tr>
      <w:tr w:rsidR="00616337" w14:paraId="2FAA843D" w14:textId="77777777" w:rsidTr="00CC203B">
        <w:trPr>
          <w:trHeight w:val="776"/>
        </w:trPr>
        <w:tc>
          <w:tcPr>
            <w:tcW w:w="1636" w:type="dxa"/>
            <w:tcBorders>
              <w:top w:val="single" w:sz="4" w:space="0" w:color="auto"/>
              <w:left w:val="single" w:sz="4" w:space="0" w:color="auto"/>
              <w:bottom w:val="single" w:sz="4" w:space="0" w:color="auto"/>
              <w:right w:val="single" w:sz="4" w:space="0" w:color="auto"/>
            </w:tcBorders>
            <w:vAlign w:val="center"/>
          </w:tcPr>
          <w:p w14:paraId="6D4980A7" w14:textId="77777777" w:rsidR="00616337" w:rsidRDefault="00616337" w:rsidP="00CC203B">
            <w:pPr>
              <w:widowControl/>
              <w:jc w:val="center"/>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项目所属产权单位统一社会信用代码</w:t>
            </w:r>
          </w:p>
        </w:tc>
        <w:tc>
          <w:tcPr>
            <w:tcW w:w="7467" w:type="dxa"/>
            <w:gridSpan w:val="15"/>
            <w:tcBorders>
              <w:top w:val="single" w:sz="4" w:space="0" w:color="auto"/>
              <w:left w:val="nil"/>
              <w:bottom w:val="single" w:sz="4" w:space="0" w:color="auto"/>
              <w:right w:val="single" w:sz="4" w:space="0" w:color="auto"/>
            </w:tcBorders>
            <w:vAlign w:val="center"/>
          </w:tcPr>
          <w:p w14:paraId="37D98AB1" w14:textId="77777777" w:rsidR="00616337" w:rsidRDefault="00616337" w:rsidP="00CC203B">
            <w:pPr>
              <w:widowControl/>
              <w:jc w:val="left"/>
              <w:rPr>
                <w:rFonts w:ascii="Wingdings 2" w:hAnsi="Wingdings 2" w:cs="宋体" w:hint="eastAsia"/>
                <w:kern w:val="0"/>
                <w:szCs w:val="21"/>
              </w:rPr>
            </w:pPr>
          </w:p>
        </w:tc>
      </w:tr>
      <w:tr w:rsidR="00616337" w14:paraId="4A32ABFB" w14:textId="77777777" w:rsidTr="00CC203B">
        <w:trPr>
          <w:trHeight w:val="678"/>
        </w:trPr>
        <w:tc>
          <w:tcPr>
            <w:tcW w:w="1636" w:type="dxa"/>
            <w:tcBorders>
              <w:top w:val="single" w:sz="4" w:space="0" w:color="auto"/>
              <w:left w:val="single" w:sz="4" w:space="0" w:color="auto"/>
              <w:bottom w:val="single" w:sz="4" w:space="0" w:color="auto"/>
              <w:right w:val="single" w:sz="4" w:space="0" w:color="auto"/>
            </w:tcBorders>
            <w:vAlign w:val="center"/>
          </w:tcPr>
          <w:p w14:paraId="3B9FED21" w14:textId="77777777" w:rsidR="00616337" w:rsidRDefault="00616337" w:rsidP="00CC203B">
            <w:pPr>
              <w:widowControl/>
              <w:jc w:val="center"/>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检测项目地址</w:t>
            </w:r>
          </w:p>
        </w:tc>
        <w:tc>
          <w:tcPr>
            <w:tcW w:w="7467" w:type="dxa"/>
            <w:gridSpan w:val="15"/>
            <w:tcBorders>
              <w:top w:val="single" w:sz="4" w:space="0" w:color="auto"/>
              <w:left w:val="nil"/>
              <w:bottom w:val="single" w:sz="4" w:space="0" w:color="auto"/>
              <w:right w:val="single" w:sz="4" w:space="0" w:color="auto"/>
            </w:tcBorders>
            <w:vAlign w:val="center"/>
          </w:tcPr>
          <w:p w14:paraId="0158E415" w14:textId="77777777" w:rsidR="00616337" w:rsidRDefault="00616337" w:rsidP="00CC203B">
            <w:pPr>
              <w:widowControl/>
              <w:jc w:val="left"/>
              <w:rPr>
                <w:rFonts w:ascii="Wingdings 2" w:hAnsi="Wingdings 2" w:cs="宋体" w:hint="eastAsia"/>
                <w:kern w:val="0"/>
                <w:szCs w:val="21"/>
              </w:rPr>
            </w:pPr>
          </w:p>
        </w:tc>
      </w:tr>
      <w:tr w:rsidR="00616337" w14:paraId="4A5C5505" w14:textId="77777777" w:rsidTr="00CC203B">
        <w:trPr>
          <w:trHeight w:val="776"/>
        </w:trPr>
        <w:tc>
          <w:tcPr>
            <w:tcW w:w="1636" w:type="dxa"/>
            <w:vMerge w:val="restart"/>
            <w:tcBorders>
              <w:top w:val="single" w:sz="4" w:space="0" w:color="auto"/>
              <w:left w:val="single" w:sz="4" w:space="0" w:color="auto"/>
              <w:bottom w:val="single" w:sz="4" w:space="0" w:color="auto"/>
              <w:right w:val="single" w:sz="4" w:space="0" w:color="auto"/>
            </w:tcBorders>
            <w:vAlign w:val="center"/>
          </w:tcPr>
          <w:p w14:paraId="14FC986D" w14:textId="77777777" w:rsidR="00616337" w:rsidRDefault="00616337" w:rsidP="00CC203B">
            <w:pPr>
              <w:widowControl/>
              <w:jc w:val="center"/>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使用</w:t>
            </w:r>
          </w:p>
          <w:p w14:paraId="39703D2E" w14:textId="77777777" w:rsidR="00616337" w:rsidRDefault="00616337" w:rsidP="00CC203B">
            <w:pPr>
              <w:widowControl/>
              <w:jc w:val="center"/>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性质</w:t>
            </w:r>
          </w:p>
        </w:tc>
        <w:tc>
          <w:tcPr>
            <w:tcW w:w="2009" w:type="dxa"/>
            <w:gridSpan w:val="4"/>
            <w:tcBorders>
              <w:top w:val="single" w:sz="4" w:space="0" w:color="auto"/>
              <w:left w:val="nil"/>
              <w:bottom w:val="single" w:sz="4" w:space="0" w:color="auto"/>
              <w:right w:val="single" w:sz="4" w:space="0" w:color="auto"/>
            </w:tcBorders>
            <w:vAlign w:val="center"/>
          </w:tcPr>
          <w:p w14:paraId="21E7CE4D" w14:textId="77777777" w:rsidR="00616337" w:rsidRPr="005D219F" w:rsidRDefault="00616337" w:rsidP="00CC203B">
            <w:pPr>
              <w:rPr>
                <w:rFonts w:asciiTheme="minorHAnsi" w:eastAsiaTheme="minorEastAsia" w:hAnsiTheme="minorHAnsi" w:cstheme="minorBidi" w:hint="eastAsia"/>
                <w:szCs w:val="22"/>
              </w:rPr>
            </w:pPr>
            <w:r>
              <w:rPr>
                <w:rFonts w:ascii="微软雅黑" w:eastAsia="微软雅黑" w:hAnsi="微软雅黑" w:cs="微软雅黑" w:hint="eastAsia"/>
                <w:kern w:val="0"/>
                <w:szCs w:val="21"/>
              </w:rPr>
              <w:t xml:space="preserve">　</w:t>
            </w:r>
            <w:r>
              <w:rPr>
                <w:rFonts w:ascii="仿宋_GB2312" w:eastAsia="仿宋_GB2312" w:hAnsi="仿宋_GB2312" w:cs="仿宋_GB2312" w:hint="eastAsia"/>
                <w:kern w:val="0"/>
                <w:szCs w:val="21"/>
              </w:rPr>
              <w:t>公共娱乐场所</w:t>
            </w:r>
          </w:p>
        </w:tc>
        <w:tc>
          <w:tcPr>
            <w:tcW w:w="2446" w:type="dxa"/>
            <w:gridSpan w:val="4"/>
            <w:tcBorders>
              <w:top w:val="single" w:sz="4" w:space="0" w:color="auto"/>
              <w:left w:val="nil"/>
              <w:bottom w:val="single" w:sz="4" w:space="0" w:color="auto"/>
              <w:right w:val="single" w:sz="4" w:space="0" w:color="auto"/>
            </w:tcBorders>
            <w:vAlign w:val="center"/>
          </w:tcPr>
          <w:p w14:paraId="54E2297A" w14:textId="77777777" w:rsidR="00616337" w:rsidRPr="005D219F" w:rsidRDefault="00616337" w:rsidP="00CC203B">
            <w:pPr>
              <w:rPr>
                <w:rFonts w:asciiTheme="minorHAnsi" w:eastAsiaTheme="minorEastAsia" w:hAnsiTheme="minorHAnsi" w:cstheme="minorBidi" w:hint="eastAsia"/>
                <w:szCs w:val="22"/>
              </w:rPr>
            </w:pPr>
            <w:r>
              <w:rPr>
                <w:rFonts w:ascii="微软雅黑" w:eastAsia="微软雅黑" w:hAnsi="微软雅黑" w:cs="微软雅黑" w:hint="eastAsia"/>
                <w:kern w:val="0"/>
                <w:szCs w:val="21"/>
              </w:rPr>
              <w:t xml:space="preserve">　</w:t>
            </w:r>
            <w:r>
              <w:rPr>
                <w:rFonts w:ascii="仿宋_GB2312" w:eastAsia="仿宋_GB2312" w:hAnsi="仿宋_GB2312" w:cs="仿宋_GB2312" w:hint="eastAsia"/>
                <w:kern w:val="0"/>
                <w:szCs w:val="21"/>
              </w:rPr>
              <w:t xml:space="preserve">宾馆/酒店 </w:t>
            </w:r>
            <w:r>
              <w:rPr>
                <w:rFonts w:ascii="宋体" w:hAnsi="宋体" w:cs="宋体" w:hint="eastAsia"/>
                <w:kern w:val="0"/>
                <w:szCs w:val="21"/>
              </w:rPr>
              <w:t xml:space="preserve">    </w:t>
            </w:r>
          </w:p>
        </w:tc>
        <w:tc>
          <w:tcPr>
            <w:tcW w:w="3012" w:type="dxa"/>
            <w:gridSpan w:val="7"/>
            <w:tcBorders>
              <w:top w:val="single" w:sz="4" w:space="0" w:color="auto"/>
              <w:left w:val="nil"/>
              <w:bottom w:val="single" w:sz="4" w:space="0" w:color="auto"/>
              <w:right w:val="single" w:sz="4" w:space="0" w:color="auto"/>
            </w:tcBorders>
            <w:vAlign w:val="center"/>
          </w:tcPr>
          <w:p w14:paraId="035E0E6E" w14:textId="77777777" w:rsidR="00616337" w:rsidRPr="005D219F" w:rsidRDefault="00616337" w:rsidP="00CC203B">
            <w:pPr>
              <w:rPr>
                <w:rFonts w:asciiTheme="minorHAnsi" w:eastAsiaTheme="minorEastAsia" w:hAnsiTheme="minorHAnsi" w:cstheme="minorBidi" w:hint="eastAsia"/>
                <w:szCs w:val="22"/>
              </w:rPr>
            </w:pPr>
            <w:r>
              <w:rPr>
                <w:rFonts w:ascii="微软雅黑" w:eastAsia="微软雅黑" w:hAnsi="微软雅黑" w:cs="微软雅黑" w:hint="eastAsia"/>
                <w:kern w:val="0"/>
                <w:szCs w:val="21"/>
              </w:rPr>
              <w:t xml:space="preserve">　</w:t>
            </w:r>
            <w:r>
              <w:rPr>
                <w:rFonts w:ascii="仿宋_GB2312" w:eastAsia="仿宋_GB2312" w:hAnsi="仿宋_GB2312" w:cs="仿宋_GB2312" w:hint="eastAsia"/>
                <w:kern w:val="0"/>
                <w:szCs w:val="21"/>
              </w:rPr>
              <w:t>商/市场</w:t>
            </w:r>
          </w:p>
        </w:tc>
      </w:tr>
      <w:tr w:rsidR="00616337" w14:paraId="6CFCDA3B" w14:textId="77777777" w:rsidTr="00CC203B">
        <w:trPr>
          <w:trHeight w:val="642"/>
        </w:trPr>
        <w:tc>
          <w:tcPr>
            <w:tcW w:w="1636" w:type="dxa"/>
            <w:vMerge/>
            <w:tcBorders>
              <w:top w:val="single" w:sz="4" w:space="0" w:color="auto"/>
              <w:left w:val="single" w:sz="4" w:space="0" w:color="auto"/>
              <w:bottom w:val="single" w:sz="4" w:space="0" w:color="auto"/>
              <w:right w:val="single" w:sz="4" w:space="0" w:color="auto"/>
            </w:tcBorders>
            <w:vAlign w:val="center"/>
          </w:tcPr>
          <w:p w14:paraId="53369075" w14:textId="77777777" w:rsidR="00616337" w:rsidRDefault="00616337" w:rsidP="00CC203B">
            <w:pPr>
              <w:widowControl/>
              <w:jc w:val="center"/>
              <w:rPr>
                <w:rFonts w:ascii="仿宋_GB2312" w:eastAsia="仿宋_GB2312" w:hAnsi="仿宋_GB2312" w:cs="仿宋_GB2312" w:hint="eastAsia"/>
                <w:kern w:val="0"/>
                <w:szCs w:val="21"/>
              </w:rPr>
            </w:pPr>
          </w:p>
        </w:tc>
        <w:tc>
          <w:tcPr>
            <w:tcW w:w="2009" w:type="dxa"/>
            <w:gridSpan w:val="4"/>
            <w:tcBorders>
              <w:top w:val="single" w:sz="4" w:space="0" w:color="auto"/>
              <w:left w:val="nil"/>
              <w:bottom w:val="single" w:sz="4" w:space="0" w:color="auto"/>
              <w:right w:val="single" w:sz="4" w:space="0" w:color="auto"/>
            </w:tcBorders>
            <w:vAlign w:val="center"/>
          </w:tcPr>
          <w:p w14:paraId="6F50CB11" w14:textId="77777777" w:rsidR="00616337" w:rsidRPr="005D219F" w:rsidRDefault="00616337" w:rsidP="00CC203B">
            <w:pPr>
              <w:rPr>
                <w:rFonts w:asciiTheme="minorHAnsi" w:eastAsiaTheme="minorEastAsia" w:hAnsiTheme="minorHAnsi" w:cstheme="minorBidi" w:hint="eastAsia"/>
                <w:szCs w:val="22"/>
              </w:rPr>
            </w:pPr>
            <w:r>
              <w:rPr>
                <w:rFonts w:ascii="微软雅黑" w:eastAsia="微软雅黑" w:hAnsi="微软雅黑" w:cs="微软雅黑" w:hint="eastAsia"/>
                <w:kern w:val="0"/>
                <w:szCs w:val="21"/>
              </w:rPr>
              <w:t xml:space="preserve">　</w:t>
            </w:r>
            <w:r>
              <w:rPr>
                <w:rFonts w:ascii="仿宋_GB2312" w:eastAsia="仿宋_GB2312" w:hAnsi="仿宋_GB2312" w:cs="仿宋_GB2312" w:hint="eastAsia"/>
                <w:kern w:val="0"/>
                <w:szCs w:val="21"/>
              </w:rPr>
              <w:t>车库</w:t>
            </w:r>
            <w:r>
              <w:rPr>
                <w:rFonts w:ascii="宋体" w:hAnsi="宋体" w:cs="宋体" w:hint="eastAsia"/>
                <w:kern w:val="0"/>
                <w:szCs w:val="21"/>
              </w:rPr>
              <w:t xml:space="preserve">  </w:t>
            </w:r>
          </w:p>
        </w:tc>
        <w:tc>
          <w:tcPr>
            <w:tcW w:w="2446" w:type="dxa"/>
            <w:gridSpan w:val="4"/>
            <w:tcBorders>
              <w:top w:val="single" w:sz="4" w:space="0" w:color="auto"/>
              <w:left w:val="nil"/>
              <w:bottom w:val="single" w:sz="4" w:space="0" w:color="auto"/>
              <w:right w:val="single" w:sz="4" w:space="0" w:color="auto"/>
            </w:tcBorders>
            <w:vAlign w:val="center"/>
          </w:tcPr>
          <w:p w14:paraId="098B40F7" w14:textId="77777777" w:rsidR="00616337" w:rsidRPr="005D219F" w:rsidRDefault="00616337" w:rsidP="00CC203B">
            <w:pPr>
              <w:rPr>
                <w:rFonts w:asciiTheme="minorHAnsi" w:eastAsiaTheme="minorEastAsia" w:hAnsiTheme="minorHAnsi" w:cstheme="minorBidi" w:hint="eastAsia"/>
                <w:szCs w:val="22"/>
              </w:rPr>
            </w:pPr>
            <w:r>
              <w:rPr>
                <w:rFonts w:ascii="微软雅黑" w:eastAsia="微软雅黑" w:hAnsi="微软雅黑" w:cs="微软雅黑" w:hint="eastAsia"/>
                <w:kern w:val="0"/>
                <w:szCs w:val="21"/>
              </w:rPr>
              <w:t xml:space="preserve">　</w:t>
            </w:r>
            <w:r>
              <w:rPr>
                <w:rFonts w:ascii="仿宋_GB2312" w:eastAsia="仿宋_GB2312" w:hAnsi="仿宋_GB2312" w:cs="仿宋_GB2312" w:hint="eastAsia"/>
                <w:kern w:val="0"/>
                <w:szCs w:val="21"/>
              </w:rPr>
              <w:t>办公</w:t>
            </w:r>
          </w:p>
        </w:tc>
        <w:tc>
          <w:tcPr>
            <w:tcW w:w="3012" w:type="dxa"/>
            <w:gridSpan w:val="7"/>
            <w:tcBorders>
              <w:top w:val="single" w:sz="4" w:space="0" w:color="auto"/>
              <w:left w:val="nil"/>
              <w:bottom w:val="single" w:sz="4" w:space="0" w:color="auto"/>
              <w:right w:val="single" w:sz="4" w:space="0" w:color="auto"/>
            </w:tcBorders>
            <w:vAlign w:val="center"/>
          </w:tcPr>
          <w:p w14:paraId="3E480BE3" w14:textId="77777777" w:rsidR="00616337" w:rsidRPr="005D219F" w:rsidRDefault="00616337" w:rsidP="00CC203B">
            <w:pPr>
              <w:rPr>
                <w:rFonts w:asciiTheme="minorHAnsi" w:eastAsiaTheme="minorEastAsia" w:hAnsiTheme="minorHAnsi" w:cstheme="minorBidi" w:hint="eastAsia"/>
                <w:szCs w:val="22"/>
              </w:rPr>
            </w:pPr>
            <w:r>
              <w:rPr>
                <w:rFonts w:ascii="微软雅黑" w:eastAsia="微软雅黑" w:hAnsi="微软雅黑" w:cs="微软雅黑" w:hint="eastAsia"/>
                <w:kern w:val="0"/>
                <w:szCs w:val="21"/>
              </w:rPr>
              <w:t xml:space="preserve">　</w:t>
            </w:r>
            <w:r>
              <w:rPr>
                <w:rFonts w:ascii="仿宋_GB2312" w:eastAsia="仿宋_GB2312" w:hAnsi="仿宋_GB2312" w:cs="仿宋_GB2312" w:hint="eastAsia"/>
                <w:kern w:val="0"/>
                <w:szCs w:val="21"/>
              </w:rPr>
              <w:t>居住类</w:t>
            </w:r>
          </w:p>
        </w:tc>
      </w:tr>
      <w:tr w:rsidR="00616337" w14:paraId="19E9B742" w14:textId="77777777" w:rsidTr="00CC203B">
        <w:trPr>
          <w:trHeight w:val="642"/>
        </w:trPr>
        <w:tc>
          <w:tcPr>
            <w:tcW w:w="1636" w:type="dxa"/>
            <w:vMerge/>
            <w:tcBorders>
              <w:top w:val="single" w:sz="4" w:space="0" w:color="auto"/>
              <w:left w:val="single" w:sz="4" w:space="0" w:color="auto"/>
              <w:bottom w:val="single" w:sz="4" w:space="0" w:color="auto"/>
              <w:right w:val="single" w:sz="4" w:space="0" w:color="auto"/>
            </w:tcBorders>
            <w:vAlign w:val="center"/>
          </w:tcPr>
          <w:p w14:paraId="3B4CF050" w14:textId="77777777" w:rsidR="00616337" w:rsidRDefault="00616337" w:rsidP="00CC203B">
            <w:pPr>
              <w:widowControl/>
              <w:jc w:val="center"/>
              <w:rPr>
                <w:rFonts w:ascii="仿宋_GB2312" w:eastAsia="仿宋_GB2312" w:hAnsi="仿宋_GB2312" w:cs="仿宋_GB2312" w:hint="eastAsia"/>
                <w:kern w:val="0"/>
                <w:szCs w:val="21"/>
              </w:rPr>
            </w:pPr>
          </w:p>
        </w:tc>
        <w:tc>
          <w:tcPr>
            <w:tcW w:w="2009" w:type="dxa"/>
            <w:gridSpan w:val="4"/>
            <w:tcBorders>
              <w:top w:val="single" w:sz="4" w:space="0" w:color="auto"/>
              <w:left w:val="nil"/>
              <w:bottom w:val="single" w:sz="4" w:space="0" w:color="auto"/>
              <w:right w:val="single" w:sz="4" w:space="0" w:color="auto"/>
            </w:tcBorders>
            <w:vAlign w:val="center"/>
          </w:tcPr>
          <w:p w14:paraId="11ABEFAD" w14:textId="77777777" w:rsidR="00616337" w:rsidRPr="005D219F" w:rsidRDefault="00616337" w:rsidP="00CC203B">
            <w:pPr>
              <w:rPr>
                <w:rFonts w:asciiTheme="minorHAnsi" w:eastAsiaTheme="minorEastAsia" w:hAnsiTheme="minorHAnsi" w:cstheme="minorBidi" w:hint="eastAsia"/>
                <w:szCs w:val="22"/>
              </w:rPr>
            </w:pPr>
            <w:r>
              <w:rPr>
                <w:rFonts w:ascii="微软雅黑" w:eastAsia="微软雅黑" w:hAnsi="微软雅黑" w:cs="微软雅黑" w:hint="eastAsia"/>
                <w:kern w:val="0"/>
                <w:szCs w:val="21"/>
              </w:rPr>
              <w:t xml:space="preserve">　</w:t>
            </w:r>
            <w:r>
              <w:rPr>
                <w:rFonts w:ascii="仿宋_GB2312" w:eastAsia="仿宋_GB2312" w:hAnsi="仿宋_GB2312" w:cs="仿宋_GB2312" w:hint="eastAsia"/>
                <w:kern w:val="0"/>
                <w:szCs w:val="21"/>
              </w:rPr>
              <w:t>医院</w:t>
            </w:r>
          </w:p>
        </w:tc>
        <w:tc>
          <w:tcPr>
            <w:tcW w:w="2446" w:type="dxa"/>
            <w:gridSpan w:val="4"/>
            <w:tcBorders>
              <w:top w:val="single" w:sz="4" w:space="0" w:color="auto"/>
              <w:left w:val="nil"/>
              <w:bottom w:val="single" w:sz="4" w:space="0" w:color="auto"/>
              <w:right w:val="single" w:sz="4" w:space="0" w:color="auto"/>
            </w:tcBorders>
            <w:vAlign w:val="center"/>
          </w:tcPr>
          <w:p w14:paraId="0C1685AF" w14:textId="77777777" w:rsidR="00616337" w:rsidRPr="005D219F" w:rsidRDefault="00616337" w:rsidP="00CC203B">
            <w:pPr>
              <w:rPr>
                <w:rFonts w:asciiTheme="minorHAnsi" w:eastAsiaTheme="minorEastAsia" w:hAnsiTheme="minorHAnsi" w:cstheme="minorBidi" w:hint="eastAsia"/>
                <w:szCs w:val="22"/>
              </w:rPr>
            </w:pPr>
            <w:r>
              <w:rPr>
                <w:rFonts w:ascii="微软雅黑" w:eastAsia="微软雅黑" w:hAnsi="微软雅黑" w:cs="微软雅黑" w:hint="eastAsia"/>
                <w:kern w:val="0"/>
                <w:szCs w:val="21"/>
              </w:rPr>
              <w:t xml:space="preserve">　</w:t>
            </w:r>
            <w:r>
              <w:rPr>
                <w:rFonts w:ascii="仿宋_GB2312" w:eastAsia="仿宋_GB2312" w:hAnsi="仿宋_GB2312" w:cs="仿宋_GB2312" w:hint="eastAsia"/>
                <w:kern w:val="0"/>
                <w:szCs w:val="21"/>
              </w:rPr>
              <w:t>学校</w:t>
            </w:r>
          </w:p>
        </w:tc>
        <w:tc>
          <w:tcPr>
            <w:tcW w:w="3012" w:type="dxa"/>
            <w:gridSpan w:val="7"/>
            <w:tcBorders>
              <w:top w:val="single" w:sz="4" w:space="0" w:color="auto"/>
              <w:left w:val="nil"/>
              <w:bottom w:val="single" w:sz="4" w:space="0" w:color="auto"/>
              <w:right w:val="single" w:sz="4" w:space="0" w:color="auto"/>
            </w:tcBorders>
            <w:vAlign w:val="center"/>
          </w:tcPr>
          <w:p w14:paraId="57134923" w14:textId="77777777" w:rsidR="00616337" w:rsidRPr="005D219F" w:rsidRDefault="00616337" w:rsidP="00CC203B">
            <w:pPr>
              <w:rPr>
                <w:rFonts w:asciiTheme="minorHAnsi" w:eastAsiaTheme="minorEastAsia" w:hAnsiTheme="minorHAnsi" w:cstheme="minorBidi" w:hint="eastAsia"/>
                <w:szCs w:val="22"/>
              </w:rPr>
            </w:pPr>
            <w:r>
              <w:rPr>
                <w:rFonts w:ascii="微软雅黑" w:eastAsia="微软雅黑" w:hAnsi="微软雅黑" w:cs="微软雅黑" w:hint="eastAsia"/>
                <w:kern w:val="0"/>
                <w:szCs w:val="21"/>
              </w:rPr>
              <w:t xml:space="preserve">　</w:t>
            </w:r>
            <w:r>
              <w:rPr>
                <w:rFonts w:ascii="仿宋_GB2312" w:eastAsia="仿宋_GB2312" w:hAnsi="仿宋_GB2312" w:cs="仿宋_GB2312" w:hint="eastAsia"/>
                <w:kern w:val="0"/>
                <w:szCs w:val="21"/>
              </w:rPr>
              <w:t>养老机构</w:t>
            </w:r>
          </w:p>
        </w:tc>
      </w:tr>
      <w:tr w:rsidR="00616337" w14:paraId="4A1DB4EC" w14:textId="77777777" w:rsidTr="00CC203B">
        <w:trPr>
          <w:trHeight w:val="642"/>
        </w:trPr>
        <w:tc>
          <w:tcPr>
            <w:tcW w:w="1636" w:type="dxa"/>
            <w:vMerge/>
            <w:tcBorders>
              <w:top w:val="single" w:sz="4" w:space="0" w:color="auto"/>
              <w:left w:val="single" w:sz="4" w:space="0" w:color="auto"/>
              <w:bottom w:val="single" w:sz="4" w:space="0" w:color="auto"/>
              <w:right w:val="single" w:sz="4" w:space="0" w:color="auto"/>
            </w:tcBorders>
            <w:vAlign w:val="center"/>
          </w:tcPr>
          <w:p w14:paraId="362815E6" w14:textId="77777777" w:rsidR="00616337" w:rsidRDefault="00616337" w:rsidP="00CC203B">
            <w:pPr>
              <w:widowControl/>
              <w:jc w:val="center"/>
              <w:rPr>
                <w:rFonts w:ascii="仿宋_GB2312" w:eastAsia="仿宋_GB2312" w:hAnsi="仿宋_GB2312" w:cs="仿宋_GB2312" w:hint="eastAsia"/>
                <w:kern w:val="0"/>
                <w:szCs w:val="21"/>
              </w:rPr>
            </w:pPr>
          </w:p>
        </w:tc>
        <w:tc>
          <w:tcPr>
            <w:tcW w:w="7467" w:type="dxa"/>
            <w:gridSpan w:val="15"/>
            <w:tcBorders>
              <w:top w:val="single" w:sz="4" w:space="0" w:color="auto"/>
              <w:left w:val="nil"/>
              <w:bottom w:val="single" w:sz="4" w:space="0" w:color="auto"/>
              <w:right w:val="single" w:sz="4" w:space="0" w:color="auto"/>
            </w:tcBorders>
            <w:vAlign w:val="center"/>
          </w:tcPr>
          <w:p w14:paraId="3ADCF7DD" w14:textId="77777777" w:rsidR="00616337" w:rsidRDefault="00616337" w:rsidP="00CC203B">
            <w:pPr>
              <w:widowControl/>
              <w:jc w:val="left"/>
              <w:rPr>
                <w:rFonts w:ascii="宋体" w:hAnsi="宋体" w:cs="宋体" w:hint="eastAsia"/>
                <w:kern w:val="0"/>
                <w:szCs w:val="21"/>
              </w:rPr>
            </w:pPr>
            <w:r>
              <w:rPr>
                <w:rFonts w:ascii="Wingdings 2" w:hAnsi="Wingdings 2" w:cs="宋体"/>
                <w:kern w:val="0"/>
                <w:szCs w:val="21"/>
              </w:rPr>
              <w:t></w:t>
            </w:r>
            <w:r>
              <w:rPr>
                <w:rFonts w:ascii="仿宋_GB2312" w:eastAsia="仿宋_GB2312" w:hAnsi="仿宋_GB2312" w:cs="仿宋_GB2312" w:hint="eastAsia"/>
                <w:kern w:val="0"/>
                <w:szCs w:val="21"/>
              </w:rPr>
              <w:t>其他</w:t>
            </w:r>
            <w:r>
              <w:rPr>
                <w:rFonts w:ascii="宋体" w:hAnsi="宋体" w:cs="宋体" w:hint="eastAsia"/>
                <w:kern w:val="0"/>
                <w:szCs w:val="21"/>
              </w:rPr>
              <w:t>：科研单位</w:t>
            </w:r>
          </w:p>
        </w:tc>
      </w:tr>
      <w:tr w:rsidR="00616337" w14:paraId="2721DA48" w14:textId="77777777" w:rsidTr="00CC203B">
        <w:trPr>
          <w:trHeight w:val="702"/>
        </w:trPr>
        <w:tc>
          <w:tcPr>
            <w:tcW w:w="1636" w:type="dxa"/>
            <w:vMerge w:val="restart"/>
            <w:tcBorders>
              <w:top w:val="single" w:sz="4" w:space="0" w:color="auto"/>
              <w:left w:val="single" w:sz="4" w:space="0" w:color="auto"/>
              <w:bottom w:val="single" w:sz="4" w:space="0" w:color="auto"/>
              <w:right w:val="single" w:sz="4" w:space="0" w:color="auto"/>
            </w:tcBorders>
            <w:vAlign w:val="center"/>
          </w:tcPr>
          <w:p w14:paraId="70B2A131" w14:textId="77777777" w:rsidR="00616337" w:rsidRDefault="00616337" w:rsidP="00CC203B">
            <w:pPr>
              <w:widowControl/>
              <w:jc w:val="center"/>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建筑</w:t>
            </w:r>
          </w:p>
          <w:p w14:paraId="0FDEBE61" w14:textId="77777777" w:rsidR="00616337" w:rsidRDefault="00616337" w:rsidP="00CC203B">
            <w:pPr>
              <w:widowControl/>
              <w:jc w:val="center"/>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类别</w:t>
            </w:r>
          </w:p>
        </w:tc>
        <w:tc>
          <w:tcPr>
            <w:tcW w:w="1997" w:type="dxa"/>
            <w:gridSpan w:val="3"/>
            <w:tcBorders>
              <w:top w:val="single" w:sz="4" w:space="0" w:color="auto"/>
              <w:left w:val="nil"/>
              <w:bottom w:val="single" w:sz="4" w:space="0" w:color="auto"/>
              <w:right w:val="single" w:sz="4" w:space="0" w:color="auto"/>
            </w:tcBorders>
            <w:vAlign w:val="center"/>
          </w:tcPr>
          <w:p w14:paraId="6F3A402A" w14:textId="77777777" w:rsidR="00616337" w:rsidRPr="005D219F" w:rsidRDefault="00616337" w:rsidP="00CC203B">
            <w:pPr>
              <w:rPr>
                <w:rFonts w:asciiTheme="minorHAnsi" w:eastAsiaTheme="minorEastAsia" w:hAnsiTheme="minorHAnsi" w:cstheme="minorBidi" w:hint="eastAsia"/>
                <w:szCs w:val="22"/>
              </w:rPr>
            </w:pPr>
            <w:r>
              <w:rPr>
                <w:rFonts w:ascii="微软雅黑" w:eastAsia="微软雅黑" w:hAnsi="微软雅黑" w:cs="微软雅黑" w:hint="eastAsia"/>
                <w:kern w:val="0"/>
                <w:szCs w:val="21"/>
              </w:rPr>
              <w:t xml:space="preserve">　</w:t>
            </w:r>
            <w:r>
              <w:rPr>
                <w:rFonts w:ascii="仿宋_GB2312" w:eastAsia="仿宋_GB2312" w:hAnsi="仿宋_GB2312" w:cs="仿宋_GB2312" w:hint="eastAsia"/>
                <w:kern w:val="0"/>
                <w:szCs w:val="21"/>
              </w:rPr>
              <w:t>一类高层</w:t>
            </w:r>
          </w:p>
        </w:tc>
        <w:tc>
          <w:tcPr>
            <w:tcW w:w="2521" w:type="dxa"/>
            <w:gridSpan w:val="6"/>
            <w:tcBorders>
              <w:top w:val="single" w:sz="4" w:space="0" w:color="auto"/>
              <w:left w:val="nil"/>
              <w:bottom w:val="single" w:sz="4" w:space="0" w:color="auto"/>
              <w:right w:val="single" w:sz="4" w:space="0" w:color="auto"/>
            </w:tcBorders>
            <w:vAlign w:val="center"/>
          </w:tcPr>
          <w:p w14:paraId="28BC7C8D" w14:textId="77777777" w:rsidR="00616337" w:rsidRPr="005D219F" w:rsidRDefault="00616337" w:rsidP="00CC203B">
            <w:pPr>
              <w:rPr>
                <w:rFonts w:asciiTheme="minorHAnsi" w:eastAsiaTheme="minorEastAsia" w:hAnsiTheme="minorHAnsi" w:cstheme="minorBidi" w:hint="eastAsia"/>
                <w:szCs w:val="22"/>
              </w:rPr>
            </w:pPr>
            <w:r>
              <w:rPr>
                <w:rFonts w:ascii="微软雅黑" w:eastAsia="微软雅黑" w:hAnsi="微软雅黑" w:cs="微软雅黑" w:hint="eastAsia"/>
                <w:kern w:val="0"/>
                <w:szCs w:val="21"/>
              </w:rPr>
              <w:t xml:space="preserve">　</w:t>
            </w:r>
            <w:r>
              <w:rPr>
                <w:rFonts w:ascii="仿宋_GB2312" w:eastAsia="仿宋_GB2312" w:hAnsi="仿宋_GB2312" w:cs="仿宋_GB2312" w:hint="eastAsia"/>
                <w:kern w:val="0"/>
                <w:szCs w:val="21"/>
              </w:rPr>
              <w:t>二类高层</w:t>
            </w:r>
          </w:p>
        </w:tc>
        <w:tc>
          <w:tcPr>
            <w:tcW w:w="2949" w:type="dxa"/>
            <w:gridSpan w:val="6"/>
            <w:tcBorders>
              <w:top w:val="single" w:sz="4" w:space="0" w:color="auto"/>
              <w:left w:val="nil"/>
              <w:bottom w:val="single" w:sz="4" w:space="0" w:color="auto"/>
              <w:right w:val="single" w:sz="4" w:space="0" w:color="auto"/>
            </w:tcBorders>
            <w:vAlign w:val="center"/>
          </w:tcPr>
          <w:p w14:paraId="6202F946" w14:textId="77777777" w:rsidR="00616337" w:rsidRPr="005D219F" w:rsidRDefault="00616337" w:rsidP="00CC203B">
            <w:pPr>
              <w:rPr>
                <w:rFonts w:asciiTheme="minorHAnsi" w:eastAsiaTheme="minorEastAsia" w:hAnsiTheme="minorHAnsi" w:cstheme="minorBidi" w:hint="eastAsia"/>
                <w:szCs w:val="22"/>
              </w:rPr>
            </w:pPr>
            <w:r>
              <w:rPr>
                <w:rFonts w:ascii="微软雅黑" w:eastAsia="微软雅黑" w:hAnsi="微软雅黑" w:cs="微软雅黑" w:hint="eastAsia"/>
                <w:kern w:val="0"/>
                <w:szCs w:val="21"/>
              </w:rPr>
              <w:t xml:space="preserve">　</w:t>
            </w:r>
            <w:r>
              <w:rPr>
                <w:rFonts w:ascii="仿宋_GB2312" w:eastAsia="仿宋_GB2312" w:hAnsi="仿宋_GB2312" w:cs="仿宋_GB2312" w:hint="eastAsia"/>
                <w:kern w:val="0"/>
                <w:szCs w:val="21"/>
              </w:rPr>
              <w:t>工业建筑</w:t>
            </w:r>
          </w:p>
        </w:tc>
      </w:tr>
      <w:tr w:rsidR="00616337" w14:paraId="28419C64" w14:textId="77777777" w:rsidTr="00CC203B">
        <w:trPr>
          <w:trHeight w:val="702"/>
        </w:trPr>
        <w:tc>
          <w:tcPr>
            <w:tcW w:w="1636" w:type="dxa"/>
            <w:vMerge/>
            <w:tcBorders>
              <w:top w:val="single" w:sz="4" w:space="0" w:color="auto"/>
              <w:left w:val="single" w:sz="4" w:space="0" w:color="auto"/>
              <w:bottom w:val="single" w:sz="4" w:space="0" w:color="auto"/>
              <w:right w:val="single" w:sz="4" w:space="0" w:color="auto"/>
            </w:tcBorders>
            <w:vAlign w:val="center"/>
          </w:tcPr>
          <w:p w14:paraId="58BFCC8E" w14:textId="77777777" w:rsidR="00616337" w:rsidRDefault="00616337" w:rsidP="00CC203B">
            <w:pPr>
              <w:widowControl/>
              <w:jc w:val="left"/>
              <w:rPr>
                <w:rFonts w:ascii="宋体" w:hAnsi="宋体" w:cs="宋体" w:hint="eastAsia"/>
                <w:kern w:val="0"/>
                <w:szCs w:val="21"/>
              </w:rPr>
            </w:pPr>
          </w:p>
        </w:tc>
        <w:tc>
          <w:tcPr>
            <w:tcW w:w="1997" w:type="dxa"/>
            <w:gridSpan w:val="3"/>
            <w:tcBorders>
              <w:top w:val="single" w:sz="4" w:space="0" w:color="auto"/>
              <w:left w:val="nil"/>
              <w:bottom w:val="single" w:sz="4" w:space="0" w:color="auto"/>
              <w:right w:val="single" w:sz="4" w:space="0" w:color="auto"/>
            </w:tcBorders>
            <w:vAlign w:val="center"/>
          </w:tcPr>
          <w:p w14:paraId="5117399A" w14:textId="77777777" w:rsidR="00616337" w:rsidRPr="005D219F" w:rsidRDefault="00616337" w:rsidP="00CC203B">
            <w:pPr>
              <w:rPr>
                <w:rFonts w:asciiTheme="minorHAnsi" w:eastAsiaTheme="minorEastAsia" w:hAnsiTheme="minorHAnsi" w:cstheme="minorBidi" w:hint="eastAsia"/>
                <w:szCs w:val="22"/>
              </w:rPr>
            </w:pPr>
            <w:r>
              <w:rPr>
                <w:rFonts w:ascii="微软雅黑" w:eastAsia="微软雅黑" w:hAnsi="微软雅黑" w:cs="微软雅黑" w:hint="eastAsia"/>
                <w:kern w:val="0"/>
                <w:szCs w:val="21"/>
              </w:rPr>
              <w:t xml:space="preserve">　</w:t>
            </w:r>
            <w:r>
              <w:rPr>
                <w:rFonts w:ascii="仿宋_GB2312" w:eastAsia="仿宋_GB2312" w:hAnsi="仿宋_GB2312" w:cs="仿宋_GB2312" w:hint="eastAsia"/>
                <w:kern w:val="0"/>
                <w:szCs w:val="21"/>
              </w:rPr>
              <w:t>地下建筑</w:t>
            </w:r>
          </w:p>
        </w:tc>
        <w:tc>
          <w:tcPr>
            <w:tcW w:w="2521" w:type="dxa"/>
            <w:gridSpan w:val="6"/>
            <w:tcBorders>
              <w:top w:val="single" w:sz="4" w:space="0" w:color="auto"/>
              <w:left w:val="nil"/>
              <w:bottom w:val="single" w:sz="4" w:space="0" w:color="auto"/>
              <w:right w:val="single" w:sz="4" w:space="0" w:color="auto"/>
            </w:tcBorders>
            <w:vAlign w:val="center"/>
          </w:tcPr>
          <w:p w14:paraId="0309B6DF" w14:textId="77777777" w:rsidR="00616337" w:rsidRPr="005D219F" w:rsidRDefault="00616337" w:rsidP="00CC203B">
            <w:pPr>
              <w:rPr>
                <w:rFonts w:asciiTheme="minorHAnsi" w:eastAsiaTheme="minorEastAsia" w:hAnsiTheme="minorHAnsi" w:cstheme="minorBidi" w:hint="eastAsia"/>
                <w:szCs w:val="22"/>
              </w:rPr>
            </w:pPr>
            <w:r>
              <w:rPr>
                <w:rFonts w:ascii="微软雅黑" w:eastAsia="微软雅黑" w:hAnsi="微软雅黑" w:cs="微软雅黑" w:hint="eastAsia"/>
                <w:kern w:val="0"/>
                <w:szCs w:val="21"/>
              </w:rPr>
              <w:t xml:space="preserve">　</w:t>
            </w:r>
            <w:r>
              <w:rPr>
                <w:rFonts w:ascii="仿宋_GB2312" w:eastAsia="仿宋_GB2312" w:hAnsi="仿宋_GB2312" w:cs="仿宋_GB2312" w:hint="eastAsia"/>
                <w:kern w:val="0"/>
                <w:szCs w:val="21"/>
              </w:rPr>
              <w:t>仓库</w:t>
            </w:r>
          </w:p>
        </w:tc>
        <w:tc>
          <w:tcPr>
            <w:tcW w:w="2949" w:type="dxa"/>
            <w:gridSpan w:val="6"/>
            <w:tcBorders>
              <w:top w:val="single" w:sz="4" w:space="0" w:color="auto"/>
              <w:left w:val="nil"/>
              <w:bottom w:val="single" w:sz="4" w:space="0" w:color="auto"/>
              <w:right w:val="single" w:sz="4" w:space="0" w:color="auto"/>
            </w:tcBorders>
            <w:vAlign w:val="center"/>
          </w:tcPr>
          <w:p w14:paraId="26B92809" w14:textId="77777777" w:rsidR="00616337" w:rsidRDefault="00616337" w:rsidP="00CC203B">
            <w:pPr>
              <w:widowControl/>
              <w:jc w:val="left"/>
              <w:rPr>
                <w:rFonts w:ascii="宋体" w:hAnsi="宋体" w:cs="宋体" w:hint="eastAsia"/>
                <w:kern w:val="0"/>
                <w:szCs w:val="21"/>
              </w:rPr>
            </w:pPr>
            <w:r>
              <w:rPr>
                <w:rFonts w:ascii="Wingdings 2" w:hAnsi="Wingdings 2" w:cs="宋体"/>
                <w:kern w:val="0"/>
                <w:szCs w:val="21"/>
              </w:rPr>
              <w:t>□</w:t>
            </w:r>
            <w:r w:rsidRPr="005D219F">
              <w:rPr>
                <w:rFonts w:ascii="仿宋_GB2312" w:eastAsia="仿宋_GB2312" w:hAnsi="仿宋_GB2312" w:cs="仿宋_GB2312" w:hint="eastAsia"/>
                <w:kern w:val="0"/>
                <w:szCs w:val="21"/>
              </w:rPr>
              <w:t>单/</w:t>
            </w:r>
            <w:r w:rsidRPr="005D219F">
              <w:rPr>
                <w:rFonts w:ascii="微软雅黑" w:eastAsia="微软雅黑" w:hAnsi="微软雅黑" w:cs="微软雅黑" w:hint="eastAsia"/>
                <w:kern w:val="0"/>
                <w:szCs w:val="21"/>
              </w:rPr>
              <w:t>多</w:t>
            </w:r>
            <w:r w:rsidRPr="005D219F">
              <w:rPr>
                <w:rFonts w:ascii="___WRD_EMBED_SUB_381" w:eastAsia="___WRD_EMBED_SUB_381" w:hAnsi="___WRD_EMBED_SUB_381" w:cs="___WRD_EMBED_SUB_381" w:hint="eastAsia"/>
                <w:kern w:val="0"/>
                <w:szCs w:val="21"/>
              </w:rPr>
              <w:t>层民用建筑</w:t>
            </w:r>
          </w:p>
        </w:tc>
      </w:tr>
      <w:tr w:rsidR="00616337" w14:paraId="77F04C98" w14:textId="77777777" w:rsidTr="00CC203B">
        <w:trPr>
          <w:trHeight w:val="702"/>
        </w:trPr>
        <w:tc>
          <w:tcPr>
            <w:tcW w:w="1636" w:type="dxa"/>
            <w:vMerge/>
            <w:tcBorders>
              <w:top w:val="single" w:sz="4" w:space="0" w:color="auto"/>
              <w:left w:val="single" w:sz="4" w:space="0" w:color="auto"/>
              <w:bottom w:val="single" w:sz="4" w:space="0" w:color="auto"/>
              <w:right w:val="single" w:sz="4" w:space="0" w:color="auto"/>
            </w:tcBorders>
            <w:vAlign w:val="center"/>
          </w:tcPr>
          <w:p w14:paraId="78197EDE" w14:textId="77777777" w:rsidR="00616337" w:rsidRDefault="00616337" w:rsidP="00CC203B">
            <w:pPr>
              <w:widowControl/>
              <w:jc w:val="left"/>
              <w:rPr>
                <w:rFonts w:ascii="宋体" w:hAnsi="宋体" w:cs="宋体" w:hint="eastAsia"/>
                <w:kern w:val="0"/>
                <w:szCs w:val="21"/>
              </w:rPr>
            </w:pPr>
          </w:p>
        </w:tc>
        <w:tc>
          <w:tcPr>
            <w:tcW w:w="7467" w:type="dxa"/>
            <w:gridSpan w:val="15"/>
            <w:tcBorders>
              <w:top w:val="single" w:sz="4" w:space="0" w:color="auto"/>
              <w:left w:val="nil"/>
              <w:bottom w:val="single" w:sz="4" w:space="0" w:color="auto"/>
              <w:right w:val="single" w:sz="4" w:space="0" w:color="auto"/>
            </w:tcBorders>
            <w:vAlign w:val="center"/>
          </w:tcPr>
          <w:p w14:paraId="052502FD" w14:textId="77777777" w:rsidR="00616337" w:rsidRPr="005D219F" w:rsidRDefault="00616337" w:rsidP="00CC203B">
            <w:pPr>
              <w:rPr>
                <w:rFonts w:asciiTheme="minorHAnsi" w:eastAsiaTheme="minorEastAsia" w:hAnsiTheme="minorHAnsi" w:cstheme="minorBidi" w:hint="eastAsia"/>
                <w:szCs w:val="22"/>
              </w:rPr>
            </w:pPr>
            <w:r>
              <w:rPr>
                <w:rFonts w:ascii="微软雅黑" w:eastAsia="微软雅黑" w:hAnsi="微软雅黑" w:cs="微软雅黑" w:hint="eastAsia"/>
                <w:kern w:val="0"/>
                <w:szCs w:val="21"/>
              </w:rPr>
              <w:t xml:space="preserve">　</w:t>
            </w:r>
            <w:r>
              <w:rPr>
                <w:rFonts w:ascii="仿宋_GB2312" w:eastAsia="仿宋_GB2312" w:hAnsi="仿宋_GB2312" w:cs="仿宋_GB2312" w:hint="eastAsia"/>
                <w:kern w:val="0"/>
                <w:szCs w:val="21"/>
              </w:rPr>
              <w:t>其他</w:t>
            </w:r>
            <w:r>
              <w:rPr>
                <w:rFonts w:ascii="宋体" w:hAnsi="宋体" w:cs="宋体" w:hint="eastAsia"/>
                <w:kern w:val="0"/>
                <w:szCs w:val="21"/>
              </w:rPr>
              <w:t>：</w:t>
            </w:r>
          </w:p>
        </w:tc>
      </w:tr>
    </w:tbl>
    <w:p w14:paraId="58B75542" w14:textId="77777777" w:rsidR="00616337" w:rsidRDefault="00616337" w:rsidP="00616337">
      <w:pPr>
        <w:widowControl/>
        <w:jc w:val="left"/>
        <w:rPr>
          <w:rFonts w:ascii="仿宋_GB2312" w:eastAsia="仿宋_GB2312" w:hAnsi="仿宋_GB2312" w:cs="仿宋_GB2312" w:hint="eastAsia"/>
          <w:b/>
          <w:bCs/>
          <w:kern w:val="0"/>
          <w:sz w:val="28"/>
          <w:szCs w:val="28"/>
        </w:rPr>
      </w:pPr>
    </w:p>
    <w:p w14:paraId="0C4EB081" w14:textId="77777777" w:rsidR="00616337" w:rsidRDefault="00616337" w:rsidP="00616337">
      <w:pPr>
        <w:rPr>
          <w:rFonts w:ascii="仿宋_GB2312" w:eastAsia="仿宋_GB2312" w:hAnsi="宋体" w:cs="仿宋_GB2312" w:hint="eastAsia"/>
          <w:b/>
          <w:bCs/>
          <w:kern w:val="0"/>
          <w:sz w:val="28"/>
          <w:szCs w:val="28"/>
          <w:lang w:bidi="ar"/>
        </w:rPr>
      </w:pPr>
    </w:p>
    <w:p w14:paraId="6ABF33CF" w14:textId="77777777" w:rsidR="00227049" w:rsidRDefault="00227049" w:rsidP="00616337">
      <w:pPr>
        <w:jc w:val="center"/>
        <w:rPr>
          <w:rFonts w:ascii="仿宋_GB2312" w:eastAsia="仿宋_GB2312" w:hAnsi="宋体" w:cs="仿宋_GB2312" w:hint="eastAsia"/>
          <w:b/>
          <w:bCs/>
          <w:kern w:val="0"/>
          <w:sz w:val="28"/>
          <w:szCs w:val="28"/>
          <w:lang w:bidi="ar"/>
        </w:rPr>
      </w:pPr>
    </w:p>
    <w:p w14:paraId="09E58786" w14:textId="77777777" w:rsidR="00227049" w:rsidRDefault="00227049" w:rsidP="00616337">
      <w:pPr>
        <w:jc w:val="center"/>
        <w:rPr>
          <w:rFonts w:ascii="仿宋_GB2312" w:eastAsia="仿宋_GB2312" w:hAnsi="宋体" w:cs="仿宋_GB2312" w:hint="eastAsia"/>
          <w:b/>
          <w:bCs/>
          <w:kern w:val="0"/>
          <w:sz w:val="28"/>
          <w:szCs w:val="28"/>
          <w:lang w:bidi="ar"/>
        </w:rPr>
      </w:pPr>
    </w:p>
    <w:p w14:paraId="3C668D89" w14:textId="64794AA6" w:rsidR="00616337" w:rsidRPr="00227049" w:rsidRDefault="00616337" w:rsidP="00227049">
      <w:pPr>
        <w:jc w:val="center"/>
        <w:rPr>
          <w:rFonts w:ascii="仿宋_GB2312" w:eastAsia="仿宋_GB2312" w:hAnsi="宋体" w:cs="仿宋_GB2312" w:hint="eastAsia"/>
          <w:b/>
          <w:bCs/>
          <w:kern w:val="0"/>
          <w:sz w:val="28"/>
          <w:szCs w:val="28"/>
          <w:lang w:bidi="ar"/>
        </w:rPr>
      </w:pPr>
      <w:r>
        <w:rPr>
          <w:rFonts w:ascii="仿宋_GB2312" w:eastAsia="仿宋_GB2312" w:hAnsi="宋体" w:cs="仿宋_GB2312"/>
          <w:b/>
          <w:bCs/>
          <w:kern w:val="0"/>
          <w:sz w:val="28"/>
          <w:szCs w:val="28"/>
          <w:lang w:bidi="ar"/>
        </w:rPr>
        <w:t>附表2</w:t>
      </w:r>
      <w:r>
        <w:rPr>
          <w:rFonts w:ascii="仿宋" w:eastAsia="仿宋" w:hAnsi="仿宋" w:hint="eastAsia"/>
          <w:b/>
          <w:bCs/>
          <w:sz w:val="28"/>
          <w:szCs w:val="28"/>
        </w:rPr>
        <w:t>消防技术服务项目表</w:t>
      </w:r>
      <w:r>
        <w:rPr>
          <w:rFonts w:ascii="仿宋_GB2312" w:eastAsia="仿宋_GB2312" w:hAnsi="仿宋_GB2312" w:cs="仿宋_GB2312" w:hint="eastAsia"/>
          <w:b/>
          <w:bCs/>
          <w:kern w:val="0"/>
          <w:sz w:val="28"/>
          <w:szCs w:val="28"/>
        </w:rPr>
        <w:t>（按校</w:t>
      </w:r>
      <w:r w:rsidRPr="007D63CC">
        <w:rPr>
          <w:rFonts w:ascii="仿宋" w:eastAsia="仿宋" w:hAnsi="仿宋" w:cs="微软雅黑" w:hint="eastAsia"/>
          <w:b/>
          <w:bCs/>
          <w:kern w:val="0"/>
          <w:sz w:val="28"/>
          <w:szCs w:val="28"/>
        </w:rPr>
        <w:t>区填写</w:t>
      </w:r>
      <w:r w:rsidRPr="007D63CC">
        <w:rPr>
          <w:rFonts w:ascii="仿宋_GB2312" w:eastAsia="仿宋_GB2312" w:hAnsi="仿宋_GB2312" w:cs="仿宋_GB2312" w:hint="eastAsia"/>
          <w:b/>
          <w:bCs/>
          <w:kern w:val="0"/>
          <w:sz w:val="28"/>
          <w:szCs w:val="28"/>
        </w:rPr>
        <w:t>，自行</w:t>
      </w:r>
      <w:r w:rsidRPr="007D63CC">
        <w:rPr>
          <w:rFonts w:ascii="仿宋" w:eastAsia="仿宋" w:hAnsi="仿宋" w:cs="微软雅黑" w:hint="eastAsia"/>
          <w:b/>
          <w:bCs/>
          <w:kern w:val="0"/>
          <w:sz w:val="28"/>
          <w:szCs w:val="28"/>
        </w:rPr>
        <w:t>添</w:t>
      </w:r>
      <w:r w:rsidRPr="007D63CC">
        <w:rPr>
          <w:rFonts w:ascii="仿宋" w:eastAsia="仿宋" w:hAnsi="仿宋" w:cs="___WRD_EMBED_SUB_381" w:hint="eastAsia"/>
          <w:b/>
          <w:bCs/>
          <w:kern w:val="0"/>
          <w:sz w:val="28"/>
          <w:szCs w:val="28"/>
        </w:rPr>
        <w:t>加</w:t>
      </w:r>
      <w:r>
        <w:rPr>
          <w:rFonts w:ascii="微软雅黑" w:eastAsia="微软雅黑" w:hAnsi="微软雅黑" w:cs="微软雅黑" w:hint="eastAsia"/>
          <w:b/>
          <w:bCs/>
          <w:kern w:val="0"/>
          <w:sz w:val="28"/>
          <w:szCs w:val="28"/>
        </w:rPr>
        <w:t>）</w:t>
      </w:r>
    </w:p>
    <w:tbl>
      <w:tblPr>
        <w:tblpPr w:leftFromText="180" w:rightFromText="180" w:vertAnchor="text" w:horzAnchor="page" w:tblpX="1659" w:tblpY="65"/>
        <w:tblOverlap w:val="never"/>
        <w:tblW w:w="8480" w:type="dxa"/>
        <w:tblLayout w:type="fixed"/>
        <w:tblLook w:val="04A0" w:firstRow="1" w:lastRow="0" w:firstColumn="1" w:lastColumn="0" w:noHBand="0" w:noVBand="1"/>
      </w:tblPr>
      <w:tblGrid>
        <w:gridCol w:w="737"/>
        <w:gridCol w:w="1641"/>
        <w:gridCol w:w="2318"/>
        <w:gridCol w:w="1731"/>
        <w:gridCol w:w="909"/>
        <w:gridCol w:w="1144"/>
      </w:tblGrid>
      <w:tr w:rsidR="00616337" w14:paraId="662978EC" w14:textId="77777777" w:rsidTr="00CC203B">
        <w:trPr>
          <w:trHeight w:val="362"/>
          <w:tblHeader/>
        </w:trPr>
        <w:tc>
          <w:tcPr>
            <w:tcW w:w="737" w:type="dxa"/>
            <w:tcBorders>
              <w:top w:val="single" w:sz="4" w:space="0" w:color="auto"/>
              <w:left w:val="single" w:sz="4" w:space="0" w:color="auto"/>
              <w:bottom w:val="single" w:sz="4" w:space="0" w:color="auto"/>
              <w:right w:val="single" w:sz="4" w:space="0" w:color="auto"/>
            </w:tcBorders>
            <w:vAlign w:val="center"/>
          </w:tcPr>
          <w:p w14:paraId="45509969" w14:textId="77777777" w:rsidR="00616337" w:rsidRDefault="00616337" w:rsidP="00CC203B">
            <w:pPr>
              <w:widowControl/>
              <w:jc w:val="center"/>
              <w:rPr>
                <w:rFonts w:ascii="仿宋" w:eastAsia="仿宋" w:hAnsi="仿宋" w:cs="宋体" w:hint="eastAsia"/>
                <w:kern w:val="0"/>
                <w:szCs w:val="21"/>
              </w:rPr>
            </w:pPr>
            <w:r>
              <w:rPr>
                <w:rFonts w:ascii="仿宋" w:eastAsia="仿宋" w:hAnsi="仿宋" w:cs="宋体" w:hint="eastAsia"/>
                <w:kern w:val="0"/>
                <w:szCs w:val="21"/>
              </w:rPr>
              <w:t>序号</w:t>
            </w:r>
          </w:p>
        </w:tc>
        <w:tc>
          <w:tcPr>
            <w:tcW w:w="1641" w:type="dxa"/>
            <w:tcBorders>
              <w:top w:val="single" w:sz="4" w:space="0" w:color="auto"/>
              <w:left w:val="nil"/>
              <w:bottom w:val="single" w:sz="4" w:space="0" w:color="auto"/>
              <w:right w:val="single" w:sz="4" w:space="0" w:color="auto"/>
            </w:tcBorders>
            <w:vAlign w:val="center"/>
          </w:tcPr>
          <w:p w14:paraId="401A266A" w14:textId="77777777" w:rsidR="00616337" w:rsidRDefault="00616337" w:rsidP="00CC203B">
            <w:pPr>
              <w:widowControl/>
              <w:jc w:val="center"/>
              <w:rPr>
                <w:rFonts w:ascii="仿宋" w:eastAsia="仿宋" w:hAnsi="仿宋" w:cs="宋体" w:hint="eastAsia"/>
                <w:kern w:val="0"/>
                <w:szCs w:val="21"/>
              </w:rPr>
            </w:pPr>
            <w:r>
              <w:rPr>
                <w:rFonts w:ascii="仿宋" w:eastAsia="仿宋" w:hAnsi="仿宋" w:cs="宋体" w:hint="eastAsia"/>
                <w:kern w:val="0"/>
                <w:szCs w:val="21"/>
              </w:rPr>
              <w:t>甲方项目是否涉及服务项</w:t>
            </w:r>
          </w:p>
        </w:tc>
        <w:tc>
          <w:tcPr>
            <w:tcW w:w="2318" w:type="dxa"/>
            <w:tcBorders>
              <w:top w:val="single" w:sz="4" w:space="0" w:color="auto"/>
              <w:left w:val="nil"/>
              <w:bottom w:val="single" w:sz="4" w:space="0" w:color="auto"/>
              <w:right w:val="single" w:sz="4" w:space="0" w:color="auto"/>
            </w:tcBorders>
            <w:vAlign w:val="center"/>
          </w:tcPr>
          <w:p w14:paraId="46407F1C" w14:textId="77777777" w:rsidR="00616337" w:rsidRDefault="00616337" w:rsidP="00CC203B">
            <w:pPr>
              <w:widowControl/>
              <w:jc w:val="center"/>
              <w:rPr>
                <w:rFonts w:ascii="仿宋" w:eastAsia="仿宋" w:hAnsi="仿宋" w:cs="宋体" w:hint="eastAsia"/>
                <w:kern w:val="0"/>
                <w:szCs w:val="21"/>
              </w:rPr>
            </w:pPr>
            <w:r>
              <w:rPr>
                <w:rFonts w:ascii="仿宋" w:eastAsia="仿宋" w:hAnsi="仿宋" w:cs="宋体" w:hint="eastAsia"/>
                <w:kern w:val="0"/>
                <w:szCs w:val="21"/>
              </w:rPr>
              <w:t>服务项</w:t>
            </w:r>
          </w:p>
        </w:tc>
        <w:tc>
          <w:tcPr>
            <w:tcW w:w="1731" w:type="dxa"/>
            <w:tcBorders>
              <w:top w:val="single" w:sz="4" w:space="0" w:color="auto"/>
              <w:left w:val="nil"/>
              <w:bottom w:val="single" w:sz="4" w:space="0" w:color="auto"/>
              <w:right w:val="single" w:sz="4" w:space="0" w:color="auto"/>
            </w:tcBorders>
            <w:vAlign w:val="center"/>
          </w:tcPr>
          <w:p w14:paraId="33591D67" w14:textId="77777777" w:rsidR="00616337" w:rsidRDefault="00616337" w:rsidP="00CC203B">
            <w:pPr>
              <w:widowControl/>
              <w:ind w:firstLineChars="200" w:firstLine="420"/>
              <w:rPr>
                <w:rFonts w:ascii="仿宋" w:eastAsia="仿宋" w:hAnsi="仿宋" w:cs="宋体" w:hint="eastAsia"/>
                <w:kern w:val="0"/>
                <w:szCs w:val="21"/>
              </w:rPr>
            </w:pPr>
            <w:r>
              <w:rPr>
                <w:rFonts w:ascii="仿宋" w:eastAsia="仿宋" w:hAnsi="仿宋" w:cs="宋体" w:hint="eastAsia"/>
                <w:kern w:val="0"/>
                <w:szCs w:val="21"/>
              </w:rPr>
              <w:t>服务性质</w:t>
            </w:r>
          </w:p>
        </w:tc>
        <w:tc>
          <w:tcPr>
            <w:tcW w:w="2053" w:type="dxa"/>
            <w:gridSpan w:val="2"/>
            <w:tcBorders>
              <w:top w:val="single" w:sz="4" w:space="0" w:color="auto"/>
              <w:left w:val="nil"/>
              <w:bottom w:val="single" w:sz="4" w:space="0" w:color="auto"/>
              <w:right w:val="single" w:sz="4" w:space="0" w:color="auto"/>
            </w:tcBorders>
            <w:vAlign w:val="center"/>
          </w:tcPr>
          <w:p w14:paraId="7CC9D626" w14:textId="77777777" w:rsidR="00616337" w:rsidRDefault="00616337" w:rsidP="00CC203B">
            <w:pPr>
              <w:widowControl/>
              <w:jc w:val="center"/>
              <w:rPr>
                <w:rFonts w:ascii="仿宋" w:eastAsia="仿宋" w:hAnsi="仿宋" w:cs="宋体" w:hint="eastAsia"/>
                <w:kern w:val="0"/>
                <w:szCs w:val="21"/>
              </w:rPr>
            </w:pPr>
            <w:r>
              <w:rPr>
                <w:rFonts w:ascii="仿宋" w:eastAsia="仿宋" w:hAnsi="仿宋" w:cs="宋体" w:hint="eastAsia"/>
                <w:kern w:val="0"/>
                <w:szCs w:val="21"/>
              </w:rPr>
              <w:t>是否委托</w:t>
            </w:r>
          </w:p>
        </w:tc>
      </w:tr>
      <w:tr w:rsidR="00616337" w14:paraId="69E67F0C" w14:textId="77777777" w:rsidTr="00CC203B">
        <w:trPr>
          <w:trHeight w:val="362"/>
        </w:trPr>
        <w:tc>
          <w:tcPr>
            <w:tcW w:w="737" w:type="dxa"/>
            <w:vMerge w:val="restart"/>
            <w:tcBorders>
              <w:top w:val="nil"/>
              <w:left w:val="single" w:sz="4" w:space="0" w:color="auto"/>
              <w:bottom w:val="single" w:sz="4" w:space="0" w:color="000000"/>
              <w:right w:val="single" w:sz="4" w:space="0" w:color="auto"/>
            </w:tcBorders>
            <w:vAlign w:val="center"/>
          </w:tcPr>
          <w:p w14:paraId="6010DF28" w14:textId="77777777" w:rsidR="00616337" w:rsidRDefault="00616337" w:rsidP="00616337">
            <w:pPr>
              <w:pStyle w:val="aff2"/>
              <w:widowControl/>
              <w:numPr>
                <w:ilvl w:val="0"/>
                <w:numId w:val="11"/>
              </w:numPr>
              <w:ind w:firstLineChars="0"/>
              <w:jc w:val="center"/>
              <w:rPr>
                <w:rFonts w:ascii="仿宋" w:eastAsia="仿宋" w:hAnsi="仿宋" w:cs="宋体" w:hint="eastAsia"/>
                <w:kern w:val="0"/>
                <w:szCs w:val="21"/>
              </w:rPr>
            </w:pPr>
          </w:p>
        </w:tc>
        <w:tc>
          <w:tcPr>
            <w:tcW w:w="1641" w:type="dxa"/>
            <w:vMerge w:val="restart"/>
            <w:tcBorders>
              <w:top w:val="nil"/>
              <w:left w:val="single" w:sz="4" w:space="0" w:color="auto"/>
              <w:right w:val="single" w:sz="4" w:space="0" w:color="auto"/>
            </w:tcBorders>
            <w:vAlign w:val="center"/>
          </w:tcPr>
          <w:p w14:paraId="024DF12E" w14:textId="77777777" w:rsidR="00616337" w:rsidRDefault="00616337" w:rsidP="00CC203B">
            <w:pPr>
              <w:widowControl/>
              <w:jc w:val="left"/>
              <w:rPr>
                <w:rFonts w:ascii="Wingdings 2" w:eastAsia="仿宋" w:hAnsi="Wingdings 2" w:hint="eastAsia"/>
                <w:szCs w:val="21"/>
              </w:rPr>
            </w:pPr>
            <w:r>
              <w:rPr>
                <w:rFonts w:ascii="Wingdings 2" w:hAnsi="Wingdings 2" w:cs="宋体"/>
                <w:kern w:val="0"/>
                <w:szCs w:val="21"/>
              </w:rPr>
              <w:t>□</w:t>
            </w:r>
            <w:r>
              <w:rPr>
                <w:rStyle w:val="font31"/>
                <w:rFonts w:hAnsi="Wingdings 2"/>
                <w:lang w:bidi="ar"/>
              </w:rPr>
              <w:t>涉及</w:t>
            </w:r>
            <w:r>
              <w:rPr>
                <w:rStyle w:val="font31"/>
                <w:rFonts w:hAnsi="Wingdings 2"/>
                <w:lang w:bidi="ar"/>
              </w:rPr>
              <w:br/>
            </w:r>
            <w:r>
              <w:rPr>
                <w:rFonts w:ascii="Wingdings 2" w:hAnsi="Wingdings 2" w:cs="宋体"/>
                <w:kern w:val="0"/>
                <w:szCs w:val="21"/>
              </w:rPr>
              <w:t>□</w:t>
            </w:r>
            <w:r>
              <w:rPr>
                <w:rStyle w:val="font31"/>
                <w:rFonts w:hAnsi="Wingdings 2"/>
                <w:lang w:bidi="ar"/>
              </w:rPr>
              <w:t>未涉及</w:t>
            </w:r>
          </w:p>
        </w:tc>
        <w:tc>
          <w:tcPr>
            <w:tcW w:w="2318" w:type="dxa"/>
            <w:vMerge w:val="restart"/>
            <w:tcBorders>
              <w:top w:val="nil"/>
              <w:left w:val="single" w:sz="4" w:space="0" w:color="auto"/>
              <w:bottom w:val="single" w:sz="4" w:space="0" w:color="000000"/>
              <w:right w:val="single" w:sz="4" w:space="0" w:color="auto"/>
            </w:tcBorders>
            <w:vAlign w:val="center"/>
          </w:tcPr>
          <w:p w14:paraId="032A178E"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消防供配电设施</w:t>
            </w:r>
          </w:p>
        </w:tc>
        <w:tc>
          <w:tcPr>
            <w:tcW w:w="1731" w:type="dxa"/>
            <w:tcBorders>
              <w:top w:val="nil"/>
              <w:left w:val="nil"/>
              <w:bottom w:val="single" w:sz="4" w:space="0" w:color="auto"/>
              <w:right w:val="single" w:sz="4" w:space="0" w:color="auto"/>
            </w:tcBorders>
            <w:vAlign w:val="center"/>
          </w:tcPr>
          <w:p w14:paraId="00D64BA7"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单点功能性测试</w:t>
            </w:r>
          </w:p>
        </w:tc>
        <w:tc>
          <w:tcPr>
            <w:tcW w:w="909" w:type="dxa"/>
            <w:tcBorders>
              <w:top w:val="nil"/>
              <w:left w:val="nil"/>
              <w:bottom w:val="single" w:sz="4" w:space="0" w:color="auto"/>
              <w:right w:val="single" w:sz="4" w:space="0" w:color="auto"/>
            </w:tcBorders>
            <w:vAlign w:val="center"/>
          </w:tcPr>
          <w:p w14:paraId="3820FE76"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委托</w:t>
            </w:r>
          </w:p>
        </w:tc>
        <w:tc>
          <w:tcPr>
            <w:tcW w:w="1144" w:type="dxa"/>
            <w:tcBorders>
              <w:top w:val="nil"/>
              <w:left w:val="nil"/>
              <w:bottom w:val="single" w:sz="4" w:space="0" w:color="auto"/>
              <w:right w:val="single" w:sz="4" w:space="0" w:color="auto"/>
            </w:tcBorders>
            <w:vAlign w:val="center"/>
          </w:tcPr>
          <w:p w14:paraId="64CEBAF0"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不委托</w:t>
            </w:r>
          </w:p>
        </w:tc>
      </w:tr>
      <w:tr w:rsidR="00616337" w14:paraId="6DCC2E39" w14:textId="77777777" w:rsidTr="00CC203B">
        <w:trPr>
          <w:trHeight w:val="362"/>
        </w:trPr>
        <w:tc>
          <w:tcPr>
            <w:tcW w:w="737" w:type="dxa"/>
            <w:vMerge/>
            <w:tcBorders>
              <w:top w:val="nil"/>
              <w:left w:val="single" w:sz="4" w:space="0" w:color="auto"/>
              <w:bottom w:val="single" w:sz="4" w:space="0" w:color="000000"/>
              <w:right w:val="single" w:sz="4" w:space="0" w:color="auto"/>
            </w:tcBorders>
            <w:vAlign w:val="center"/>
          </w:tcPr>
          <w:p w14:paraId="4AA4E4D9" w14:textId="77777777" w:rsidR="00616337" w:rsidRDefault="00616337" w:rsidP="00616337">
            <w:pPr>
              <w:pStyle w:val="aff2"/>
              <w:widowControl/>
              <w:numPr>
                <w:ilvl w:val="0"/>
                <w:numId w:val="11"/>
              </w:numPr>
              <w:ind w:firstLineChars="0"/>
              <w:jc w:val="center"/>
              <w:rPr>
                <w:rFonts w:ascii="仿宋" w:eastAsia="仿宋" w:hAnsi="仿宋" w:cs="宋体" w:hint="eastAsia"/>
                <w:kern w:val="0"/>
                <w:szCs w:val="21"/>
              </w:rPr>
            </w:pPr>
          </w:p>
        </w:tc>
        <w:tc>
          <w:tcPr>
            <w:tcW w:w="1641" w:type="dxa"/>
            <w:vMerge/>
            <w:tcBorders>
              <w:left w:val="single" w:sz="4" w:space="0" w:color="auto"/>
              <w:bottom w:val="single" w:sz="4" w:space="0" w:color="000000"/>
              <w:right w:val="single" w:sz="4" w:space="0" w:color="auto"/>
            </w:tcBorders>
            <w:vAlign w:val="center"/>
          </w:tcPr>
          <w:p w14:paraId="32EC2B7B" w14:textId="77777777" w:rsidR="00616337" w:rsidRDefault="00616337" w:rsidP="00CC203B">
            <w:pPr>
              <w:widowControl/>
              <w:jc w:val="left"/>
              <w:rPr>
                <w:rFonts w:ascii="仿宋_GB2312" w:eastAsia="仿宋_GB2312" w:hAnsi="仿宋_GB2312" w:cs="仿宋_GB2312" w:hint="eastAsia"/>
                <w:kern w:val="0"/>
                <w:szCs w:val="21"/>
              </w:rPr>
            </w:pPr>
          </w:p>
        </w:tc>
        <w:tc>
          <w:tcPr>
            <w:tcW w:w="2318" w:type="dxa"/>
            <w:vMerge/>
            <w:tcBorders>
              <w:top w:val="nil"/>
              <w:left w:val="single" w:sz="4" w:space="0" w:color="auto"/>
              <w:bottom w:val="single" w:sz="4" w:space="0" w:color="000000"/>
              <w:right w:val="single" w:sz="4" w:space="0" w:color="auto"/>
            </w:tcBorders>
            <w:vAlign w:val="center"/>
          </w:tcPr>
          <w:p w14:paraId="294CCE93" w14:textId="77777777" w:rsidR="00616337" w:rsidRDefault="00616337" w:rsidP="00CC203B">
            <w:pPr>
              <w:widowControl/>
              <w:jc w:val="left"/>
              <w:rPr>
                <w:rFonts w:ascii="仿宋_GB2312" w:eastAsia="仿宋_GB2312" w:hAnsi="仿宋_GB2312" w:cs="仿宋_GB2312" w:hint="eastAsia"/>
                <w:kern w:val="0"/>
                <w:szCs w:val="21"/>
              </w:rPr>
            </w:pPr>
          </w:p>
        </w:tc>
        <w:tc>
          <w:tcPr>
            <w:tcW w:w="1731" w:type="dxa"/>
            <w:tcBorders>
              <w:top w:val="nil"/>
              <w:left w:val="nil"/>
              <w:bottom w:val="single" w:sz="4" w:space="0" w:color="auto"/>
              <w:right w:val="single" w:sz="4" w:space="0" w:color="auto"/>
            </w:tcBorders>
            <w:noWrap/>
            <w:vAlign w:val="bottom"/>
          </w:tcPr>
          <w:p w14:paraId="029D9C6C"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联动功能测试</w:t>
            </w:r>
          </w:p>
        </w:tc>
        <w:tc>
          <w:tcPr>
            <w:tcW w:w="909" w:type="dxa"/>
            <w:tcBorders>
              <w:top w:val="nil"/>
              <w:left w:val="nil"/>
              <w:bottom w:val="single" w:sz="4" w:space="0" w:color="auto"/>
              <w:right w:val="single" w:sz="4" w:space="0" w:color="auto"/>
            </w:tcBorders>
            <w:vAlign w:val="center"/>
          </w:tcPr>
          <w:p w14:paraId="7386857E"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委托</w:t>
            </w:r>
          </w:p>
        </w:tc>
        <w:tc>
          <w:tcPr>
            <w:tcW w:w="1144" w:type="dxa"/>
            <w:tcBorders>
              <w:top w:val="nil"/>
              <w:left w:val="nil"/>
              <w:bottom w:val="single" w:sz="4" w:space="0" w:color="auto"/>
              <w:right w:val="single" w:sz="4" w:space="0" w:color="auto"/>
            </w:tcBorders>
            <w:vAlign w:val="center"/>
          </w:tcPr>
          <w:p w14:paraId="0ABC1DB4"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不委托</w:t>
            </w:r>
          </w:p>
        </w:tc>
      </w:tr>
      <w:tr w:rsidR="00616337" w14:paraId="7883ACC1" w14:textId="77777777" w:rsidTr="00CC203B">
        <w:trPr>
          <w:trHeight w:val="362"/>
        </w:trPr>
        <w:tc>
          <w:tcPr>
            <w:tcW w:w="737" w:type="dxa"/>
            <w:vMerge w:val="restart"/>
            <w:tcBorders>
              <w:top w:val="nil"/>
              <w:left w:val="single" w:sz="4" w:space="0" w:color="auto"/>
              <w:bottom w:val="single" w:sz="4" w:space="0" w:color="000000"/>
              <w:right w:val="single" w:sz="4" w:space="0" w:color="auto"/>
            </w:tcBorders>
            <w:vAlign w:val="center"/>
          </w:tcPr>
          <w:p w14:paraId="4D162483" w14:textId="77777777" w:rsidR="00616337" w:rsidRDefault="00616337" w:rsidP="00616337">
            <w:pPr>
              <w:pStyle w:val="aff2"/>
              <w:widowControl/>
              <w:numPr>
                <w:ilvl w:val="0"/>
                <w:numId w:val="11"/>
              </w:numPr>
              <w:ind w:firstLineChars="0"/>
              <w:jc w:val="center"/>
              <w:rPr>
                <w:rFonts w:ascii="仿宋" w:eastAsia="仿宋" w:hAnsi="仿宋" w:cs="宋体" w:hint="eastAsia"/>
                <w:kern w:val="0"/>
                <w:szCs w:val="21"/>
              </w:rPr>
            </w:pPr>
          </w:p>
        </w:tc>
        <w:tc>
          <w:tcPr>
            <w:tcW w:w="1641" w:type="dxa"/>
            <w:vMerge w:val="restart"/>
            <w:tcBorders>
              <w:top w:val="nil"/>
              <w:left w:val="single" w:sz="4" w:space="0" w:color="auto"/>
              <w:right w:val="single" w:sz="4" w:space="0" w:color="auto"/>
            </w:tcBorders>
            <w:vAlign w:val="center"/>
          </w:tcPr>
          <w:p w14:paraId="65838D54" w14:textId="77777777" w:rsidR="00616337" w:rsidRDefault="00616337" w:rsidP="00CC203B">
            <w:pPr>
              <w:widowControl/>
              <w:jc w:val="left"/>
              <w:rPr>
                <w:rStyle w:val="font31"/>
                <w:rFonts w:hAnsi="Wingdings 2" w:hint="eastAsia"/>
                <w:lang w:bidi="ar"/>
              </w:rPr>
            </w:pPr>
            <w:r>
              <w:rPr>
                <w:rFonts w:ascii="Wingdings 2" w:hAnsi="Wingdings 2" w:cs="宋体"/>
                <w:kern w:val="0"/>
                <w:szCs w:val="21"/>
              </w:rPr>
              <w:t>□</w:t>
            </w:r>
            <w:r>
              <w:rPr>
                <w:rStyle w:val="font31"/>
                <w:rFonts w:hAnsi="Wingdings 2"/>
                <w:lang w:bidi="ar"/>
              </w:rPr>
              <w:t>涉及</w:t>
            </w:r>
            <w:r>
              <w:rPr>
                <w:rStyle w:val="font31"/>
                <w:rFonts w:hAnsi="Wingdings 2"/>
                <w:lang w:bidi="ar"/>
              </w:rPr>
              <w:br/>
            </w:r>
            <w:r>
              <w:rPr>
                <w:rFonts w:ascii="Wingdings 2" w:hAnsi="Wingdings 2" w:cs="宋体"/>
                <w:kern w:val="0"/>
                <w:szCs w:val="21"/>
              </w:rPr>
              <w:t>□</w:t>
            </w:r>
            <w:r>
              <w:rPr>
                <w:rStyle w:val="font31"/>
                <w:rFonts w:hAnsi="Wingdings 2"/>
                <w:lang w:bidi="ar"/>
              </w:rPr>
              <w:t>未涉及</w:t>
            </w:r>
          </w:p>
        </w:tc>
        <w:tc>
          <w:tcPr>
            <w:tcW w:w="2318" w:type="dxa"/>
            <w:vMerge w:val="restart"/>
            <w:tcBorders>
              <w:top w:val="nil"/>
              <w:left w:val="single" w:sz="4" w:space="0" w:color="auto"/>
              <w:bottom w:val="single" w:sz="4" w:space="0" w:color="000000"/>
              <w:right w:val="single" w:sz="4" w:space="0" w:color="auto"/>
            </w:tcBorders>
            <w:vAlign w:val="center"/>
          </w:tcPr>
          <w:p w14:paraId="02D1C442"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火灾自动报警系统</w:t>
            </w:r>
          </w:p>
        </w:tc>
        <w:tc>
          <w:tcPr>
            <w:tcW w:w="1731" w:type="dxa"/>
            <w:tcBorders>
              <w:top w:val="nil"/>
              <w:left w:val="nil"/>
              <w:bottom w:val="single" w:sz="4" w:space="0" w:color="auto"/>
              <w:right w:val="single" w:sz="4" w:space="0" w:color="auto"/>
            </w:tcBorders>
            <w:vAlign w:val="center"/>
          </w:tcPr>
          <w:p w14:paraId="4462CB4D"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单点功能性测试</w:t>
            </w:r>
          </w:p>
        </w:tc>
        <w:tc>
          <w:tcPr>
            <w:tcW w:w="909" w:type="dxa"/>
            <w:tcBorders>
              <w:top w:val="nil"/>
              <w:left w:val="nil"/>
              <w:bottom w:val="single" w:sz="4" w:space="0" w:color="auto"/>
              <w:right w:val="single" w:sz="4" w:space="0" w:color="auto"/>
            </w:tcBorders>
            <w:vAlign w:val="center"/>
          </w:tcPr>
          <w:p w14:paraId="1D1E3313"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委托</w:t>
            </w:r>
          </w:p>
        </w:tc>
        <w:tc>
          <w:tcPr>
            <w:tcW w:w="1144" w:type="dxa"/>
            <w:tcBorders>
              <w:top w:val="nil"/>
              <w:left w:val="nil"/>
              <w:bottom w:val="single" w:sz="4" w:space="0" w:color="auto"/>
              <w:right w:val="single" w:sz="4" w:space="0" w:color="auto"/>
            </w:tcBorders>
            <w:vAlign w:val="center"/>
          </w:tcPr>
          <w:p w14:paraId="2A9A322D"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不委托</w:t>
            </w:r>
          </w:p>
        </w:tc>
      </w:tr>
      <w:tr w:rsidR="00616337" w14:paraId="58CC7293" w14:textId="77777777" w:rsidTr="00CC203B">
        <w:trPr>
          <w:trHeight w:val="362"/>
        </w:trPr>
        <w:tc>
          <w:tcPr>
            <w:tcW w:w="737" w:type="dxa"/>
            <w:vMerge/>
            <w:tcBorders>
              <w:top w:val="nil"/>
              <w:left w:val="single" w:sz="4" w:space="0" w:color="auto"/>
              <w:bottom w:val="single" w:sz="4" w:space="0" w:color="auto"/>
              <w:right w:val="single" w:sz="4" w:space="0" w:color="auto"/>
            </w:tcBorders>
            <w:vAlign w:val="center"/>
          </w:tcPr>
          <w:p w14:paraId="6E876218" w14:textId="77777777" w:rsidR="00616337" w:rsidRDefault="00616337" w:rsidP="00616337">
            <w:pPr>
              <w:pStyle w:val="aff2"/>
              <w:widowControl/>
              <w:numPr>
                <w:ilvl w:val="0"/>
                <w:numId w:val="11"/>
              </w:numPr>
              <w:ind w:firstLineChars="0"/>
              <w:jc w:val="center"/>
              <w:rPr>
                <w:rFonts w:ascii="仿宋" w:eastAsia="仿宋" w:hAnsi="仿宋" w:cs="宋体" w:hint="eastAsia"/>
                <w:kern w:val="0"/>
                <w:szCs w:val="21"/>
              </w:rPr>
            </w:pPr>
          </w:p>
        </w:tc>
        <w:tc>
          <w:tcPr>
            <w:tcW w:w="1641" w:type="dxa"/>
            <w:vMerge/>
            <w:tcBorders>
              <w:left w:val="single" w:sz="4" w:space="0" w:color="auto"/>
              <w:bottom w:val="single" w:sz="4" w:space="0" w:color="auto"/>
              <w:right w:val="single" w:sz="4" w:space="0" w:color="auto"/>
            </w:tcBorders>
            <w:vAlign w:val="center"/>
          </w:tcPr>
          <w:p w14:paraId="5ACB27D5" w14:textId="77777777" w:rsidR="00616337" w:rsidRDefault="00616337" w:rsidP="00CC203B">
            <w:pPr>
              <w:widowControl/>
              <w:jc w:val="left"/>
              <w:rPr>
                <w:rFonts w:ascii="仿宋_GB2312" w:eastAsia="仿宋_GB2312" w:hAnsi="仿宋_GB2312" w:cs="仿宋_GB2312" w:hint="eastAsia"/>
                <w:kern w:val="0"/>
                <w:szCs w:val="21"/>
              </w:rPr>
            </w:pPr>
          </w:p>
        </w:tc>
        <w:tc>
          <w:tcPr>
            <w:tcW w:w="2318" w:type="dxa"/>
            <w:vMerge/>
            <w:tcBorders>
              <w:top w:val="nil"/>
              <w:left w:val="single" w:sz="4" w:space="0" w:color="auto"/>
              <w:bottom w:val="single" w:sz="4" w:space="0" w:color="auto"/>
              <w:right w:val="single" w:sz="4" w:space="0" w:color="auto"/>
            </w:tcBorders>
            <w:vAlign w:val="center"/>
          </w:tcPr>
          <w:p w14:paraId="3EC3EC9F" w14:textId="77777777" w:rsidR="00616337" w:rsidRDefault="00616337" w:rsidP="00CC203B">
            <w:pPr>
              <w:widowControl/>
              <w:jc w:val="left"/>
              <w:rPr>
                <w:rFonts w:ascii="仿宋_GB2312" w:eastAsia="仿宋_GB2312" w:hAnsi="仿宋_GB2312" w:cs="仿宋_GB2312" w:hint="eastAsia"/>
                <w:kern w:val="0"/>
                <w:szCs w:val="21"/>
              </w:rPr>
            </w:pPr>
          </w:p>
        </w:tc>
        <w:tc>
          <w:tcPr>
            <w:tcW w:w="1731" w:type="dxa"/>
            <w:tcBorders>
              <w:top w:val="nil"/>
              <w:left w:val="nil"/>
              <w:bottom w:val="single" w:sz="4" w:space="0" w:color="auto"/>
              <w:right w:val="single" w:sz="4" w:space="0" w:color="auto"/>
            </w:tcBorders>
            <w:noWrap/>
            <w:vAlign w:val="bottom"/>
          </w:tcPr>
          <w:p w14:paraId="7D596C38"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联动功能测试</w:t>
            </w:r>
          </w:p>
        </w:tc>
        <w:tc>
          <w:tcPr>
            <w:tcW w:w="909" w:type="dxa"/>
            <w:tcBorders>
              <w:top w:val="nil"/>
              <w:left w:val="nil"/>
              <w:bottom w:val="single" w:sz="4" w:space="0" w:color="auto"/>
              <w:right w:val="single" w:sz="4" w:space="0" w:color="auto"/>
            </w:tcBorders>
            <w:vAlign w:val="center"/>
          </w:tcPr>
          <w:p w14:paraId="6A99A617"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委托</w:t>
            </w:r>
          </w:p>
        </w:tc>
        <w:tc>
          <w:tcPr>
            <w:tcW w:w="1144" w:type="dxa"/>
            <w:tcBorders>
              <w:top w:val="nil"/>
              <w:left w:val="nil"/>
              <w:bottom w:val="single" w:sz="4" w:space="0" w:color="auto"/>
              <w:right w:val="single" w:sz="4" w:space="0" w:color="auto"/>
            </w:tcBorders>
            <w:vAlign w:val="center"/>
          </w:tcPr>
          <w:p w14:paraId="2385A30A"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不委托</w:t>
            </w:r>
          </w:p>
        </w:tc>
      </w:tr>
      <w:tr w:rsidR="00616337" w14:paraId="635EDA03" w14:textId="77777777" w:rsidTr="00CC203B">
        <w:trPr>
          <w:trHeight w:val="362"/>
        </w:trPr>
        <w:tc>
          <w:tcPr>
            <w:tcW w:w="737" w:type="dxa"/>
            <w:vMerge w:val="restart"/>
            <w:tcBorders>
              <w:top w:val="single" w:sz="4" w:space="0" w:color="auto"/>
              <w:left w:val="single" w:sz="4" w:space="0" w:color="auto"/>
              <w:bottom w:val="single" w:sz="4" w:space="0" w:color="auto"/>
              <w:right w:val="single" w:sz="4" w:space="0" w:color="auto"/>
            </w:tcBorders>
            <w:vAlign w:val="center"/>
          </w:tcPr>
          <w:p w14:paraId="3654573B" w14:textId="77777777" w:rsidR="00616337" w:rsidRDefault="00616337" w:rsidP="00616337">
            <w:pPr>
              <w:pStyle w:val="aff2"/>
              <w:widowControl/>
              <w:numPr>
                <w:ilvl w:val="0"/>
                <w:numId w:val="11"/>
              </w:numPr>
              <w:ind w:firstLineChars="0"/>
              <w:jc w:val="center"/>
              <w:rPr>
                <w:rFonts w:ascii="仿宋" w:eastAsia="仿宋" w:hAnsi="仿宋" w:cs="宋体" w:hint="eastAsia"/>
                <w:kern w:val="0"/>
                <w:szCs w:val="21"/>
              </w:rPr>
            </w:pPr>
          </w:p>
        </w:tc>
        <w:tc>
          <w:tcPr>
            <w:tcW w:w="1641" w:type="dxa"/>
            <w:vMerge w:val="restart"/>
            <w:tcBorders>
              <w:top w:val="single" w:sz="4" w:space="0" w:color="auto"/>
              <w:left w:val="single" w:sz="4" w:space="0" w:color="auto"/>
              <w:right w:val="single" w:sz="4" w:space="0" w:color="auto"/>
            </w:tcBorders>
            <w:vAlign w:val="center"/>
          </w:tcPr>
          <w:p w14:paraId="5CA34680" w14:textId="77777777" w:rsidR="00616337" w:rsidRDefault="00616337" w:rsidP="00CC203B">
            <w:pPr>
              <w:widowControl/>
              <w:jc w:val="left"/>
              <w:rPr>
                <w:rStyle w:val="font31"/>
                <w:rFonts w:hAnsi="Wingdings 2" w:hint="eastAsia"/>
                <w:lang w:bidi="ar"/>
              </w:rPr>
            </w:pPr>
            <w:r>
              <w:rPr>
                <w:rFonts w:ascii="Wingdings 2" w:hAnsi="Wingdings 2" w:cs="宋体"/>
                <w:kern w:val="0"/>
                <w:szCs w:val="21"/>
              </w:rPr>
              <w:t>□</w:t>
            </w:r>
            <w:r>
              <w:rPr>
                <w:rStyle w:val="font31"/>
                <w:rFonts w:hAnsi="Wingdings 2"/>
                <w:lang w:bidi="ar"/>
              </w:rPr>
              <w:t>涉及</w:t>
            </w:r>
            <w:r>
              <w:rPr>
                <w:rStyle w:val="font31"/>
                <w:rFonts w:hAnsi="Wingdings 2"/>
                <w:lang w:bidi="ar"/>
              </w:rPr>
              <w:br/>
            </w:r>
            <w:r>
              <w:rPr>
                <w:rFonts w:ascii="Wingdings 2" w:hAnsi="Wingdings 2" w:cs="宋体"/>
                <w:kern w:val="0"/>
                <w:szCs w:val="21"/>
              </w:rPr>
              <w:t>□</w:t>
            </w:r>
            <w:r>
              <w:rPr>
                <w:rStyle w:val="font31"/>
                <w:rFonts w:hAnsi="Wingdings 2"/>
                <w:lang w:bidi="ar"/>
              </w:rPr>
              <w:t>未涉及</w:t>
            </w:r>
          </w:p>
        </w:tc>
        <w:tc>
          <w:tcPr>
            <w:tcW w:w="2318" w:type="dxa"/>
            <w:vMerge w:val="restart"/>
            <w:tcBorders>
              <w:top w:val="single" w:sz="4" w:space="0" w:color="auto"/>
              <w:left w:val="single" w:sz="4" w:space="0" w:color="auto"/>
              <w:bottom w:val="single" w:sz="4" w:space="0" w:color="auto"/>
              <w:right w:val="single" w:sz="4" w:space="0" w:color="auto"/>
            </w:tcBorders>
            <w:vAlign w:val="center"/>
          </w:tcPr>
          <w:p w14:paraId="7ED4950E"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消防供水设施</w:t>
            </w:r>
          </w:p>
        </w:tc>
        <w:tc>
          <w:tcPr>
            <w:tcW w:w="1731" w:type="dxa"/>
            <w:tcBorders>
              <w:top w:val="single" w:sz="4" w:space="0" w:color="auto"/>
              <w:left w:val="nil"/>
              <w:bottom w:val="single" w:sz="4" w:space="0" w:color="auto"/>
              <w:right w:val="single" w:sz="4" w:space="0" w:color="auto"/>
            </w:tcBorders>
            <w:vAlign w:val="center"/>
          </w:tcPr>
          <w:p w14:paraId="3C674441"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单点功能性测试</w:t>
            </w:r>
          </w:p>
        </w:tc>
        <w:tc>
          <w:tcPr>
            <w:tcW w:w="909" w:type="dxa"/>
            <w:tcBorders>
              <w:top w:val="single" w:sz="4" w:space="0" w:color="auto"/>
              <w:left w:val="nil"/>
              <w:bottom w:val="single" w:sz="4" w:space="0" w:color="auto"/>
              <w:right w:val="single" w:sz="4" w:space="0" w:color="auto"/>
            </w:tcBorders>
            <w:vAlign w:val="center"/>
          </w:tcPr>
          <w:p w14:paraId="60B2495A"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委托</w:t>
            </w:r>
          </w:p>
        </w:tc>
        <w:tc>
          <w:tcPr>
            <w:tcW w:w="1144" w:type="dxa"/>
            <w:tcBorders>
              <w:top w:val="single" w:sz="4" w:space="0" w:color="auto"/>
              <w:left w:val="nil"/>
              <w:bottom w:val="single" w:sz="4" w:space="0" w:color="auto"/>
              <w:right w:val="single" w:sz="4" w:space="0" w:color="auto"/>
            </w:tcBorders>
            <w:vAlign w:val="center"/>
          </w:tcPr>
          <w:p w14:paraId="32B4F66F"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不委托</w:t>
            </w:r>
          </w:p>
        </w:tc>
      </w:tr>
      <w:tr w:rsidR="00616337" w14:paraId="7EEBAF00" w14:textId="77777777" w:rsidTr="00CC203B">
        <w:trPr>
          <w:trHeight w:val="362"/>
        </w:trPr>
        <w:tc>
          <w:tcPr>
            <w:tcW w:w="737" w:type="dxa"/>
            <w:vMerge/>
            <w:tcBorders>
              <w:top w:val="single" w:sz="4" w:space="0" w:color="auto"/>
              <w:left w:val="single" w:sz="4" w:space="0" w:color="auto"/>
              <w:bottom w:val="single" w:sz="4" w:space="0" w:color="auto"/>
              <w:right w:val="single" w:sz="4" w:space="0" w:color="auto"/>
            </w:tcBorders>
            <w:vAlign w:val="center"/>
          </w:tcPr>
          <w:p w14:paraId="48DE8F30" w14:textId="77777777" w:rsidR="00616337" w:rsidRDefault="00616337" w:rsidP="00616337">
            <w:pPr>
              <w:pStyle w:val="aff2"/>
              <w:widowControl/>
              <w:numPr>
                <w:ilvl w:val="0"/>
                <w:numId w:val="11"/>
              </w:numPr>
              <w:ind w:firstLineChars="0"/>
              <w:jc w:val="center"/>
              <w:rPr>
                <w:rFonts w:ascii="仿宋" w:eastAsia="仿宋" w:hAnsi="仿宋" w:cs="宋体" w:hint="eastAsia"/>
                <w:kern w:val="0"/>
                <w:szCs w:val="21"/>
              </w:rPr>
            </w:pPr>
          </w:p>
        </w:tc>
        <w:tc>
          <w:tcPr>
            <w:tcW w:w="1641" w:type="dxa"/>
            <w:vMerge/>
            <w:tcBorders>
              <w:left w:val="single" w:sz="4" w:space="0" w:color="auto"/>
              <w:bottom w:val="single" w:sz="4" w:space="0" w:color="auto"/>
              <w:right w:val="single" w:sz="4" w:space="0" w:color="auto"/>
            </w:tcBorders>
            <w:vAlign w:val="center"/>
          </w:tcPr>
          <w:p w14:paraId="1D280612" w14:textId="77777777" w:rsidR="00616337" w:rsidRDefault="00616337" w:rsidP="00CC203B">
            <w:pPr>
              <w:widowControl/>
              <w:jc w:val="left"/>
              <w:rPr>
                <w:rFonts w:ascii="仿宋_GB2312" w:eastAsia="仿宋_GB2312" w:hAnsi="仿宋_GB2312" w:cs="仿宋_GB2312" w:hint="eastAsia"/>
                <w:kern w:val="0"/>
                <w:szCs w:val="21"/>
              </w:rPr>
            </w:pPr>
          </w:p>
        </w:tc>
        <w:tc>
          <w:tcPr>
            <w:tcW w:w="2318" w:type="dxa"/>
            <w:vMerge/>
            <w:tcBorders>
              <w:top w:val="single" w:sz="4" w:space="0" w:color="auto"/>
              <w:left w:val="single" w:sz="4" w:space="0" w:color="auto"/>
              <w:bottom w:val="single" w:sz="4" w:space="0" w:color="auto"/>
              <w:right w:val="single" w:sz="4" w:space="0" w:color="auto"/>
            </w:tcBorders>
            <w:vAlign w:val="center"/>
          </w:tcPr>
          <w:p w14:paraId="237DAE04" w14:textId="77777777" w:rsidR="00616337" w:rsidRDefault="00616337" w:rsidP="00CC203B">
            <w:pPr>
              <w:widowControl/>
              <w:jc w:val="left"/>
              <w:rPr>
                <w:rFonts w:ascii="仿宋_GB2312" w:eastAsia="仿宋_GB2312" w:hAnsi="仿宋_GB2312" w:cs="仿宋_GB2312" w:hint="eastAsia"/>
                <w:kern w:val="0"/>
                <w:szCs w:val="21"/>
              </w:rPr>
            </w:pPr>
          </w:p>
        </w:tc>
        <w:tc>
          <w:tcPr>
            <w:tcW w:w="1731" w:type="dxa"/>
            <w:tcBorders>
              <w:top w:val="single" w:sz="4" w:space="0" w:color="auto"/>
              <w:left w:val="nil"/>
              <w:bottom w:val="single" w:sz="4" w:space="0" w:color="auto"/>
              <w:right w:val="single" w:sz="4" w:space="0" w:color="auto"/>
            </w:tcBorders>
            <w:noWrap/>
            <w:vAlign w:val="bottom"/>
          </w:tcPr>
          <w:p w14:paraId="2789A240"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联动功能测试</w:t>
            </w:r>
          </w:p>
        </w:tc>
        <w:tc>
          <w:tcPr>
            <w:tcW w:w="909" w:type="dxa"/>
            <w:tcBorders>
              <w:top w:val="single" w:sz="4" w:space="0" w:color="auto"/>
              <w:left w:val="nil"/>
              <w:bottom w:val="single" w:sz="4" w:space="0" w:color="auto"/>
              <w:right w:val="single" w:sz="4" w:space="0" w:color="auto"/>
            </w:tcBorders>
            <w:vAlign w:val="center"/>
          </w:tcPr>
          <w:p w14:paraId="66224013"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委托</w:t>
            </w:r>
          </w:p>
        </w:tc>
        <w:tc>
          <w:tcPr>
            <w:tcW w:w="1144" w:type="dxa"/>
            <w:tcBorders>
              <w:top w:val="single" w:sz="4" w:space="0" w:color="auto"/>
              <w:left w:val="nil"/>
              <w:bottom w:val="single" w:sz="4" w:space="0" w:color="auto"/>
              <w:right w:val="single" w:sz="4" w:space="0" w:color="auto"/>
            </w:tcBorders>
            <w:vAlign w:val="center"/>
          </w:tcPr>
          <w:p w14:paraId="4B00F60A"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不委托</w:t>
            </w:r>
          </w:p>
        </w:tc>
      </w:tr>
      <w:tr w:rsidR="00616337" w14:paraId="44DF8001" w14:textId="77777777" w:rsidTr="00CC203B">
        <w:trPr>
          <w:trHeight w:val="362"/>
        </w:trPr>
        <w:tc>
          <w:tcPr>
            <w:tcW w:w="737" w:type="dxa"/>
            <w:vMerge w:val="restart"/>
            <w:tcBorders>
              <w:top w:val="single" w:sz="4" w:space="0" w:color="auto"/>
              <w:left w:val="single" w:sz="4" w:space="0" w:color="auto"/>
              <w:bottom w:val="single" w:sz="4" w:space="0" w:color="000000"/>
              <w:right w:val="single" w:sz="4" w:space="0" w:color="auto"/>
            </w:tcBorders>
            <w:vAlign w:val="center"/>
          </w:tcPr>
          <w:p w14:paraId="32A59D3E" w14:textId="77777777" w:rsidR="00616337" w:rsidRDefault="00616337" w:rsidP="00616337">
            <w:pPr>
              <w:pStyle w:val="aff2"/>
              <w:widowControl/>
              <w:numPr>
                <w:ilvl w:val="0"/>
                <w:numId w:val="11"/>
              </w:numPr>
              <w:ind w:firstLineChars="0"/>
              <w:jc w:val="center"/>
              <w:rPr>
                <w:rFonts w:ascii="仿宋" w:eastAsia="仿宋" w:hAnsi="仿宋" w:cs="宋体" w:hint="eastAsia"/>
                <w:kern w:val="0"/>
                <w:szCs w:val="21"/>
              </w:rPr>
            </w:pPr>
          </w:p>
        </w:tc>
        <w:tc>
          <w:tcPr>
            <w:tcW w:w="1641" w:type="dxa"/>
            <w:vMerge w:val="restart"/>
            <w:tcBorders>
              <w:top w:val="single" w:sz="4" w:space="0" w:color="auto"/>
              <w:left w:val="single" w:sz="4" w:space="0" w:color="auto"/>
              <w:right w:val="single" w:sz="4" w:space="0" w:color="auto"/>
            </w:tcBorders>
            <w:vAlign w:val="center"/>
          </w:tcPr>
          <w:p w14:paraId="168E3250" w14:textId="77777777" w:rsidR="00616337" w:rsidRDefault="00616337" w:rsidP="00CC203B">
            <w:pPr>
              <w:widowControl/>
              <w:jc w:val="left"/>
              <w:rPr>
                <w:rStyle w:val="font31"/>
                <w:rFonts w:hAnsi="Wingdings 2" w:hint="eastAsia"/>
                <w:lang w:bidi="ar"/>
              </w:rPr>
            </w:pPr>
            <w:r>
              <w:rPr>
                <w:rFonts w:ascii="Wingdings 2" w:hAnsi="Wingdings 2" w:cs="宋体"/>
                <w:kern w:val="0"/>
                <w:szCs w:val="21"/>
              </w:rPr>
              <w:t>□</w:t>
            </w:r>
            <w:r>
              <w:rPr>
                <w:rStyle w:val="font31"/>
                <w:rFonts w:hAnsi="Wingdings 2"/>
                <w:lang w:bidi="ar"/>
              </w:rPr>
              <w:t>涉及</w:t>
            </w:r>
            <w:r>
              <w:rPr>
                <w:rStyle w:val="font31"/>
                <w:rFonts w:hAnsi="Wingdings 2"/>
                <w:lang w:bidi="ar"/>
              </w:rPr>
              <w:br/>
            </w:r>
            <w:r>
              <w:rPr>
                <w:rFonts w:ascii="Wingdings 2" w:hAnsi="Wingdings 2" w:cs="宋体"/>
                <w:kern w:val="0"/>
                <w:szCs w:val="21"/>
              </w:rPr>
              <w:t>□</w:t>
            </w:r>
            <w:r>
              <w:rPr>
                <w:rStyle w:val="font31"/>
                <w:rFonts w:hAnsi="Wingdings 2"/>
                <w:lang w:bidi="ar"/>
              </w:rPr>
              <w:t>未涉及</w:t>
            </w:r>
          </w:p>
        </w:tc>
        <w:tc>
          <w:tcPr>
            <w:tcW w:w="2318" w:type="dxa"/>
            <w:vMerge w:val="restart"/>
            <w:tcBorders>
              <w:top w:val="single" w:sz="4" w:space="0" w:color="auto"/>
              <w:left w:val="single" w:sz="4" w:space="0" w:color="auto"/>
              <w:bottom w:val="single" w:sz="4" w:space="0" w:color="000000"/>
              <w:right w:val="single" w:sz="4" w:space="0" w:color="auto"/>
            </w:tcBorders>
            <w:vAlign w:val="center"/>
          </w:tcPr>
          <w:p w14:paraId="682CD1EB"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消火栓（消防炮）系统</w:t>
            </w:r>
          </w:p>
        </w:tc>
        <w:tc>
          <w:tcPr>
            <w:tcW w:w="1731" w:type="dxa"/>
            <w:tcBorders>
              <w:top w:val="single" w:sz="4" w:space="0" w:color="auto"/>
              <w:left w:val="nil"/>
              <w:bottom w:val="single" w:sz="4" w:space="0" w:color="auto"/>
              <w:right w:val="single" w:sz="4" w:space="0" w:color="auto"/>
            </w:tcBorders>
            <w:vAlign w:val="center"/>
          </w:tcPr>
          <w:p w14:paraId="1A7E20AE"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单点功能性测试</w:t>
            </w:r>
          </w:p>
        </w:tc>
        <w:tc>
          <w:tcPr>
            <w:tcW w:w="909" w:type="dxa"/>
            <w:tcBorders>
              <w:top w:val="single" w:sz="4" w:space="0" w:color="auto"/>
              <w:left w:val="nil"/>
              <w:bottom w:val="single" w:sz="4" w:space="0" w:color="auto"/>
              <w:right w:val="single" w:sz="4" w:space="0" w:color="auto"/>
            </w:tcBorders>
            <w:vAlign w:val="center"/>
          </w:tcPr>
          <w:p w14:paraId="73B873CC"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委托</w:t>
            </w:r>
          </w:p>
        </w:tc>
        <w:tc>
          <w:tcPr>
            <w:tcW w:w="1144" w:type="dxa"/>
            <w:tcBorders>
              <w:top w:val="single" w:sz="4" w:space="0" w:color="auto"/>
              <w:left w:val="nil"/>
              <w:bottom w:val="single" w:sz="4" w:space="0" w:color="auto"/>
              <w:right w:val="single" w:sz="4" w:space="0" w:color="auto"/>
            </w:tcBorders>
            <w:vAlign w:val="center"/>
          </w:tcPr>
          <w:p w14:paraId="063F48FB"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不委托</w:t>
            </w:r>
          </w:p>
        </w:tc>
      </w:tr>
      <w:tr w:rsidR="00616337" w14:paraId="1E9A0D24" w14:textId="77777777" w:rsidTr="00CC203B">
        <w:trPr>
          <w:trHeight w:val="362"/>
        </w:trPr>
        <w:tc>
          <w:tcPr>
            <w:tcW w:w="737" w:type="dxa"/>
            <w:vMerge/>
            <w:tcBorders>
              <w:top w:val="nil"/>
              <w:left w:val="single" w:sz="4" w:space="0" w:color="auto"/>
              <w:bottom w:val="single" w:sz="4" w:space="0" w:color="000000"/>
              <w:right w:val="single" w:sz="4" w:space="0" w:color="auto"/>
            </w:tcBorders>
            <w:vAlign w:val="center"/>
          </w:tcPr>
          <w:p w14:paraId="4D3E7064" w14:textId="77777777" w:rsidR="00616337" w:rsidRDefault="00616337" w:rsidP="00616337">
            <w:pPr>
              <w:pStyle w:val="aff2"/>
              <w:widowControl/>
              <w:numPr>
                <w:ilvl w:val="0"/>
                <w:numId w:val="11"/>
              </w:numPr>
              <w:ind w:firstLineChars="0"/>
              <w:jc w:val="center"/>
              <w:rPr>
                <w:rFonts w:ascii="仿宋" w:eastAsia="仿宋" w:hAnsi="仿宋" w:cs="宋体" w:hint="eastAsia"/>
                <w:kern w:val="0"/>
                <w:szCs w:val="21"/>
              </w:rPr>
            </w:pPr>
          </w:p>
        </w:tc>
        <w:tc>
          <w:tcPr>
            <w:tcW w:w="1641" w:type="dxa"/>
            <w:vMerge/>
            <w:tcBorders>
              <w:left w:val="single" w:sz="4" w:space="0" w:color="auto"/>
              <w:bottom w:val="single" w:sz="4" w:space="0" w:color="000000"/>
              <w:right w:val="single" w:sz="4" w:space="0" w:color="auto"/>
            </w:tcBorders>
            <w:vAlign w:val="center"/>
          </w:tcPr>
          <w:p w14:paraId="6F6A97D9" w14:textId="77777777" w:rsidR="00616337" w:rsidRDefault="00616337" w:rsidP="00CC203B">
            <w:pPr>
              <w:widowControl/>
              <w:jc w:val="left"/>
              <w:rPr>
                <w:rFonts w:ascii="仿宋_GB2312" w:eastAsia="仿宋_GB2312" w:hAnsi="仿宋_GB2312" w:cs="仿宋_GB2312" w:hint="eastAsia"/>
                <w:kern w:val="0"/>
                <w:szCs w:val="21"/>
              </w:rPr>
            </w:pPr>
          </w:p>
        </w:tc>
        <w:tc>
          <w:tcPr>
            <w:tcW w:w="2318" w:type="dxa"/>
            <w:vMerge/>
            <w:tcBorders>
              <w:top w:val="nil"/>
              <w:left w:val="single" w:sz="4" w:space="0" w:color="auto"/>
              <w:bottom w:val="single" w:sz="4" w:space="0" w:color="000000"/>
              <w:right w:val="single" w:sz="4" w:space="0" w:color="auto"/>
            </w:tcBorders>
            <w:vAlign w:val="center"/>
          </w:tcPr>
          <w:p w14:paraId="675052C5" w14:textId="77777777" w:rsidR="00616337" w:rsidRDefault="00616337" w:rsidP="00CC203B">
            <w:pPr>
              <w:widowControl/>
              <w:jc w:val="left"/>
              <w:rPr>
                <w:rFonts w:ascii="仿宋_GB2312" w:eastAsia="仿宋_GB2312" w:hAnsi="仿宋_GB2312" w:cs="仿宋_GB2312" w:hint="eastAsia"/>
                <w:kern w:val="0"/>
                <w:szCs w:val="21"/>
              </w:rPr>
            </w:pPr>
          </w:p>
        </w:tc>
        <w:tc>
          <w:tcPr>
            <w:tcW w:w="1731" w:type="dxa"/>
            <w:tcBorders>
              <w:top w:val="nil"/>
              <w:left w:val="nil"/>
              <w:bottom w:val="single" w:sz="4" w:space="0" w:color="auto"/>
              <w:right w:val="single" w:sz="4" w:space="0" w:color="auto"/>
            </w:tcBorders>
            <w:noWrap/>
            <w:vAlign w:val="bottom"/>
          </w:tcPr>
          <w:p w14:paraId="0F8441FC"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联动功能测试</w:t>
            </w:r>
          </w:p>
        </w:tc>
        <w:tc>
          <w:tcPr>
            <w:tcW w:w="909" w:type="dxa"/>
            <w:tcBorders>
              <w:top w:val="nil"/>
              <w:left w:val="nil"/>
              <w:bottom w:val="single" w:sz="4" w:space="0" w:color="auto"/>
              <w:right w:val="single" w:sz="4" w:space="0" w:color="auto"/>
            </w:tcBorders>
            <w:vAlign w:val="center"/>
          </w:tcPr>
          <w:p w14:paraId="5FE42208"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委托</w:t>
            </w:r>
          </w:p>
        </w:tc>
        <w:tc>
          <w:tcPr>
            <w:tcW w:w="1144" w:type="dxa"/>
            <w:tcBorders>
              <w:top w:val="nil"/>
              <w:left w:val="nil"/>
              <w:bottom w:val="single" w:sz="4" w:space="0" w:color="auto"/>
              <w:right w:val="single" w:sz="4" w:space="0" w:color="auto"/>
            </w:tcBorders>
            <w:vAlign w:val="center"/>
          </w:tcPr>
          <w:p w14:paraId="4DFA83AB"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不委托</w:t>
            </w:r>
          </w:p>
        </w:tc>
      </w:tr>
      <w:tr w:rsidR="00616337" w14:paraId="54B2E861" w14:textId="77777777" w:rsidTr="00CC203B">
        <w:trPr>
          <w:trHeight w:val="362"/>
        </w:trPr>
        <w:tc>
          <w:tcPr>
            <w:tcW w:w="737" w:type="dxa"/>
            <w:vMerge w:val="restart"/>
            <w:tcBorders>
              <w:top w:val="nil"/>
              <w:left w:val="single" w:sz="4" w:space="0" w:color="auto"/>
              <w:bottom w:val="single" w:sz="4" w:space="0" w:color="000000"/>
              <w:right w:val="single" w:sz="4" w:space="0" w:color="auto"/>
            </w:tcBorders>
            <w:vAlign w:val="center"/>
          </w:tcPr>
          <w:p w14:paraId="16F6E5A3" w14:textId="77777777" w:rsidR="00616337" w:rsidRDefault="00616337" w:rsidP="00616337">
            <w:pPr>
              <w:pStyle w:val="aff2"/>
              <w:widowControl/>
              <w:numPr>
                <w:ilvl w:val="0"/>
                <w:numId w:val="11"/>
              </w:numPr>
              <w:ind w:firstLineChars="0"/>
              <w:jc w:val="center"/>
              <w:rPr>
                <w:rFonts w:ascii="仿宋" w:eastAsia="仿宋" w:hAnsi="仿宋" w:cs="宋体" w:hint="eastAsia"/>
                <w:kern w:val="0"/>
                <w:szCs w:val="21"/>
              </w:rPr>
            </w:pPr>
          </w:p>
        </w:tc>
        <w:tc>
          <w:tcPr>
            <w:tcW w:w="1641" w:type="dxa"/>
            <w:vMerge w:val="restart"/>
            <w:tcBorders>
              <w:top w:val="nil"/>
              <w:left w:val="single" w:sz="4" w:space="0" w:color="auto"/>
              <w:right w:val="single" w:sz="4" w:space="0" w:color="auto"/>
            </w:tcBorders>
            <w:vAlign w:val="center"/>
          </w:tcPr>
          <w:p w14:paraId="18D4639A" w14:textId="77777777" w:rsidR="00616337" w:rsidRDefault="00616337" w:rsidP="00CC203B">
            <w:pPr>
              <w:widowControl/>
              <w:jc w:val="left"/>
              <w:rPr>
                <w:rStyle w:val="font31"/>
                <w:rFonts w:hAnsi="Wingdings 2" w:hint="eastAsia"/>
                <w:lang w:bidi="ar"/>
              </w:rPr>
            </w:pPr>
            <w:r>
              <w:rPr>
                <w:rFonts w:ascii="Wingdings 2" w:hAnsi="Wingdings 2" w:cs="宋体"/>
                <w:kern w:val="0"/>
                <w:szCs w:val="21"/>
              </w:rPr>
              <w:t>□</w:t>
            </w:r>
            <w:r>
              <w:rPr>
                <w:rStyle w:val="font31"/>
                <w:rFonts w:hAnsi="Wingdings 2"/>
                <w:lang w:bidi="ar"/>
              </w:rPr>
              <w:t>涉及</w:t>
            </w:r>
            <w:r>
              <w:rPr>
                <w:rStyle w:val="font31"/>
                <w:rFonts w:hAnsi="Wingdings 2"/>
                <w:lang w:bidi="ar"/>
              </w:rPr>
              <w:br/>
            </w:r>
            <w:r>
              <w:rPr>
                <w:rFonts w:ascii="Wingdings 2" w:hAnsi="Wingdings 2" w:cs="宋体"/>
                <w:kern w:val="0"/>
                <w:szCs w:val="21"/>
              </w:rPr>
              <w:t>□</w:t>
            </w:r>
            <w:r>
              <w:rPr>
                <w:rStyle w:val="font31"/>
                <w:rFonts w:hAnsi="Wingdings 2"/>
                <w:lang w:bidi="ar"/>
              </w:rPr>
              <w:t>未涉及</w:t>
            </w:r>
          </w:p>
        </w:tc>
        <w:tc>
          <w:tcPr>
            <w:tcW w:w="2318" w:type="dxa"/>
            <w:vMerge w:val="restart"/>
            <w:tcBorders>
              <w:top w:val="nil"/>
              <w:left w:val="single" w:sz="4" w:space="0" w:color="auto"/>
              <w:bottom w:val="single" w:sz="4" w:space="0" w:color="000000"/>
              <w:right w:val="single" w:sz="4" w:space="0" w:color="auto"/>
            </w:tcBorders>
            <w:vAlign w:val="center"/>
          </w:tcPr>
          <w:p w14:paraId="26FDC611"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自动喷水灭火系统</w:t>
            </w:r>
          </w:p>
        </w:tc>
        <w:tc>
          <w:tcPr>
            <w:tcW w:w="1731" w:type="dxa"/>
            <w:tcBorders>
              <w:top w:val="nil"/>
              <w:left w:val="nil"/>
              <w:bottom w:val="single" w:sz="4" w:space="0" w:color="auto"/>
              <w:right w:val="single" w:sz="4" w:space="0" w:color="auto"/>
            </w:tcBorders>
            <w:vAlign w:val="center"/>
          </w:tcPr>
          <w:p w14:paraId="70A439B6"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单点功能性测试</w:t>
            </w:r>
          </w:p>
        </w:tc>
        <w:tc>
          <w:tcPr>
            <w:tcW w:w="909" w:type="dxa"/>
            <w:tcBorders>
              <w:top w:val="nil"/>
              <w:left w:val="nil"/>
              <w:bottom w:val="single" w:sz="4" w:space="0" w:color="auto"/>
              <w:right w:val="single" w:sz="4" w:space="0" w:color="auto"/>
            </w:tcBorders>
            <w:vAlign w:val="center"/>
          </w:tcPr>
          <w:p w14:paraId="6746FC84"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委托</w:t>
            </w:r>
          </w:p>
        </w:tc>
        <w:tc>
          <w:tcPr>
            <w:tcW w:w="1144" w:type="dxa"/>
            <w:tcBorders>
              <w:top w:val="nil"/>
              <w:left w:val="nil"/>
              <w:bottom w:val="single" w:sz="4" w:space="0" w:color="auto"/>
              <w:right w:val="single" w:sz="4" w:space="0" w:color="auto"/>
            </w:tcBorders>
            <w:vAlign w:val="center"/>
          </w:tcPr>
          <w:p w14:paraId="29524878"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不委托</w:t>
            </w:r>
          </w:p>
        </w:tc>
      </w:tr>
      <w:tr w:rsidR="00616337" w14:paraId="231F691F" w14:textId="77777777" w:rsidTr="00CC203B">
        <w:trPr>
          <w:trHeight w:val="362"/>
        </w:trPr>
        <w:tc>
          <w:tcPr>
            <w:tcW w:w="737" w:type="dxa"/>
            <w:vMerge/>
            <w:tcBorders>
              <w:top w:val="nil"/>
              <w:left w:val="single" w:sz="4" w:space="0" w:color="auto"/>
              <w:bottom w:val="single" w:sz="4" w:space="0" w:color="000000"/>
              <w:right w:val="single" w:sz="4" w:space="0" w:color="auto"/>
            </w:tcBorders>
            <w:vAlign w:val="center"/>
          </w:tcPr>
          <w:p w14:paraId="6E89A156" w14:textId="77777777" w:rsidR="00616337" w:rsidRDefault="00616337" w:rsidP="00616337">
            <w:pPr>
              <w:pStyle w:val="aff2"/>
              <w:widowControl/>
              <w:numPr>
                <w:ilvl w:val="0"/>
                <w:numId w:val="11"/>
              </w:numPr>
              <w:ind w:firstLineChars="0"/>
              <w:jc w:val="center"/>
              <w:rPr>
                <w:rFonts w:ascii="仿宋" w:eastAsia="仿宋" w:hAnsi="仿宋" w:cs="宋体" w:hint="eastAsia"/>
                <w:kern w:val="0"/>
                <w:szCs w:val="21"/>
              </w:rPr>
            </w:pPr>
          </w:p>
        </w:tc>
        <w:tc>
          <w:tcPr>
            <w:tcW w:w="1641" w:type="dxa"/>
            <w:vMerge/>
            <w:tcBorders>
              <w:left w:val="single" w:sz="4" w:space="0" w:color="auto"/>
              <w:bottom w:val="single" w:sz="4" w:space="0" w:color="000000"/>
              <w:right w:val="single" w:sz="4" w:space="0" w:color="auto"/>
            </w:tcBorders>
            <w:vAlign w:val="center"/>
          </w:tcPr>
          <w:p w14:paraId="30FF40C0" w14:textId="77777777" w:rsidR="00616337" w:rsidRDefault="00616337" w:rsidP="00CC203B">
            <w:pPr>
              <w:widowControl/>
              <w:jc w:val="left"/>
              <w:rPr>
                <w:rFonts w:ascii="仿宋_GB2312" w:eastAsia="仿宋_GB2312" w:hAnsi="仿宋_GB2312" w:cs="仿宋_GB2312" w:hint="eastAsia"/>
                <w:kern w:val="0"/>
                <w:szCs w:val="21"/>
              </w:rPr>
            </w:pPr>
          </w:p>
        </w:tc>
        <w:tc>
          <w:tcPr>
            <w:tcW w:w="2318" w:type="dxa"/>
            <w:vMerge/>
            <w:tcBorders>
              <w:top w:val="nil"/>
              <w:left w:val="single" w:sz="4" w:space="0" w:color="auto"/>
              <w:bottom w:val="single" w:sz="4" w:space="0" w:color="000000"/>
              <w:right w:val="single" w:sz="4" w:space="0" w:color="auto"/>
            </w:tcBorders>
            <w:vAlign w:val="center"/>
          </w:tcPr>
          <w:p w14:paraId="4B63DDCA" w14:textId="77777777" w:rsidR="00616337" w:rsidRDefault="00616337" w:rsidP="00CC203B">
            <w:pPr>
              <w:widowControl/>
              <w:jc w:val="left"/>
              <w:rPr>
                <w:rFonts w:ascii="仿宋_GB2312" w:eastAsia="仿宋_GB2312" w:hAnsi="仿宋_GB2312" w:cs="仿宋_GB2312" w:hint="eastAsia"/>
                <w:kern w:val="0"/>
                <w:szCs w:val="21"/>
              </w:rPr>
            </w:pPr>
          </w:p>
        </w:tc>
        <w:tc>
          <w:tcPr>
            <w:tcW w:w="1731" w:type="dxa"/>
            <w:tcBorders>
              <w:top w:val="nil"/>
              <w:left w:val="nil"/>
              <w:bottom w:val="single" w:sz="4" w:space="0" w:color="auto"/>
              <w:right w:val="single" w:sz="4" w:space="0" w:color="auto"/>
            </w:tcBorders>
            <w:noWrap/>
            <w:vAlign w:val="bottom"/>
          </w:tcPr>
          <w:p w14:paraId="514078A1"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联动功能测试</w:t>
            </w:r>
          </w:p>
        </w:tc>
        <w:tc>
          <w:tcPr>
            <w:tcW w:w="909" w:type="dxa"/>
            <w:tcBorders>
              <w:top w:val="nil"/>
              <w:left w:val="nil"/>
              <w:bottom w:val="single" w:sz="4" w:space="0" w:color="auto"/>
              <w:right w:val="single" w:sz="4" w:space="0" w:color="auto"/>
            </w:tcBorders>
            <w:vAlign w:val="center"/>
          </w:tcPr>
          <w:p w14:paraId="3160A80F"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委托</w:t>
            </w:r>
          </w:p>
        </w:tc>
        <w:tc>
          <w:tcPr>
            <w:tcW w:w="1144" w:type="dxa"/>
            <w:tcBorders>
              <w:top w:val="nil"/>
              <w:left w:val="nil"/>
              <w:bottom w:val="single" w:sz="4" w:space="0" w:color="auto"/>
              <w:right w:val="single" w:sz="4" w:space="0" w:color="auto"/>
            </w:tcBorders>
            <w:vAlign w:val="center"/>
          </w:tcPr>
          <w:p w14:paraId="641C0CAE"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不委托</w:t>
            </w:r>
          </w:p>
        </w:tc>
      </w:tr>
      <w:tr w:rsidR="00616337" w14:paraId="7CC1498F" w14:textId="77777777" w:rsidTr="00CC203B">
        <w:trPr>
          <w:trHeight w:val="362"/>
        </w:trPr>
        <w:tc>
          <w:tcPr>
            <w:tcW w:w="737" w:type="dxa"/>
            <w:vMerge w:val="restart"/>
            <w:tcBorders>
              <w:top w:val="nil"/>
              <w:left w:val="single" w:sz="4" w:space="0" w:color="auto"/>
              <w:bottom w:val="single" w:sz="4" w:space="0" w:color="000000"/>
              <w:right w:val="single" w:sz="4" w:space="0" w:color="auto"/>
            </w:tcBorders>
            <w:vAlign w:val="center"/>
          </w:tcPr>
          <w:p w14:paraId="0710920C" w14:textId="77777777" w:rsidR="00616337" w:rsidRDefault="00616337" w:rsidP="00616337">
            <w:pPr>
              <w:pStyle w:val="aff2"/>
              <w:widowControl/>
              <w:numPr>
                <w:ilvl w:val="0"/>
                <w:numId w:val="11"/>
              </w:numPr>
              <w:ind w:firstLineChars="0"/>
              <w:jc w:val="center"/>
              <w:rPr>
                <w:rFonts w:ascii="仿宋" w:eastAsia="仿宋" w:hAnsi="仿宋" w:cs="宋体" w:hint="eastAsia"/>
                <w:kern w:val="0"/>
                <w:szCs w:val="21"/>
              </w:rPr>
            </w:pPr>
          </w:p>
        </w:tc>
        <w:tc>
          <w:tcPr>
            <w:tcW w:w="1641" w:type="dxa"/>
            <w:vMerge w:val="restart"/>
            <w:tcBorders>
              <w:top w:val="nil"/>
              <w:left w:val="single" w:sz="4" w:space="0" w:color="auto"/>
              <w:right w:val="single" w:sz="4" w:space="0" w:color="auto"/>
            </w:tcBorders>
            <w:vAlign w:val="center"/>
          </w:tcPr>
          <w:p w14:paraId="21BF8A49" w14:textId="77777777" w:rsidR="00616337" w:rsidRDefault="00616337" w:rsidP="00CC203B">
            <w:pPr>
              <w:widowControl/>
              <w:jc w:val="left"/>
              <w:rPr>
                <w:rStyle w:val="font31"/>
                <w:rFonts w:hAnsi="Wingdings 2" w:hint="eastAsia"/>
                <w:lang w:bidi="ar"/>
              </w:rPr>
            </w:pPr>
            <w:r>
              <w:rPr>
                <w:rFonts w:ascii="Wingdings 2" w:hAnsi="Wingdings 2" w:cs="宋体"/>
                <w:kern w:val="0"/>
                <w:szCs w:val="21"/>
              </w:rPr>
              <w:t>□</w:t>
            </w:r>
            <w:r>
              <w:rPr>
                <w:rStyle w:val="font31"/>
                <w:rFonts w:hAnsi="Wingdings 2"/>
                <w:lang w:bidi="ar"/>
              </w:rPr>
              <w:t>涉及</w:t>
            </w:r>
            <w:r>
              <w:rPr>
                <w:rStyle w:val="font31"/>
                <w:rFonts w:hAnsi="Wingdings 2"/>
                <w:lang w:bidi="ar"/>
              </w:rPr>
              <w:br/>
            </w:r>
            <w:r>
              <w:rPr>
                <w:rFonts w:ascii="Wingdings 2" w:hAnsi="Wingdings 2" w:cs="宋体"/>
                <w:kern w:val="0"/>
                <w:szCs w:val="21"/>
              </w:rPr>
              <w:t>□</w:t>
            </w:r>
            <w:r>
              <w:rPr>
                <w:rStyle w:val="font31"/>
                <w:rFonts w:hAnsi="Wingdings 2"/>
                <w:lang w:bidi="ar"/>
              </w:rPr>
              <w:t>未涉及</w:t>
            </w:r>
          </w:p>
        </w:tc>
        <w:tc>
          <w:tcPr>
            <w:tcW w:w="2318" w:type="dxa"/>
            <w:vMerge w:val="restart"/>
            <w:tcBorders>
              <w:top w:val="nil"/>
              <w:left w:val="single" w:sz="4" w:space="0" w:color="auto"/>
              <w:bottom w:val="single" w:sz="4" w:space="0" w:color="000000"/>
              <w:right w:val="single" w:sz="4" w:space="0" w:color="auto"/>
            </w:tcBorders>
            <w:vAlign w:val="center"/>
          </w:tcPr>
          <w:p w14:paraId="4C28E7A3"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泡沫灭火系统</w:t>
            </w:r>
          </w:p>
        </w:tc>
        <w:tc>
          <w:tcPr>
            <w:tcW w:w="1731" w:type="dxa"/>
            <w:tcBorders>
              <w:top w:val="nil"/>
              <w:left w:val="nil"/>
              <w:bottom w:val="single" w:sz="4" w:space="0" w:color="auto"/>
              <w:right w:val="single" w:sz="4" w:space="0" w:color="auto"/>
            </w:tcBorders>
            <w:vAlign w:val="center"/>
          </w:tcPr>
          <w:p w14:paraId="584B3F3D"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单点功能性测试</w:t>
            </w:r>
          </w:p>
        </w:tc>
        <w:tc>
          <w:tcPr>
            <w:tcW w:w="909" w:type="dxa"/>
            <w:tcBorders>
              <w:top w:val="nil"/>
              <w:left w:val="nil"/>
              <w:bottom w:val="single" w:sz="4" w:space="0" w:color="auto"/>
              <w:right w:val="single" w:sz="4" w:space="0" w:color="auto"/>
            </w:tcBorders>
            <w:vAlign w:val="center"/>
          </w:tcPr>
          <w:p w14:paraId="59C5FDFF"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委托</w:t>
            </w:r>
          </w:p>
        </w:tc>
        <w:tc>
          <w:tcPr>
            <w:tcW w:w="1144" w:type="dxa"/>
            <w:tcBorders>
              <w:top w:val="nil"/>
              <w:left w:val="nil"/>
              <w:bottom w:val="single" w:sz="4" w:space="0" w:color="auto"/>
              <w:right w:val="single" w:sz="4" w:space="0" w:color="auto"/>
            </w:tcBorders>
            <w:vAlign w:val="center"/>
          </w:tcPr>
          <w:p w14:paraId="1BADFCA0"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不委托</w:t>
            </w:r>
          </w:p>
        </w:tc>
      </w:tr>
      <w:tr w:rsidR="00616337" w14:paraId="6A019090" w14:textId="77777777" w:rsidTr="00CC203B">
        <w:trPr>
          <w:trHeight w:val="362"/>
        </w:trPr>
        <w:tc>
          <w:tcPr>
            <w:tcW w:w="737" w:type="dxa"/>
            <w:vMerge/>
            <w:tcBorders>
              <w:top w:val="nil"/>
              <w:left w:val="single" w:sz="4" w:space="0" w:color="auto"/>
              <w:bottom w:val="single" w:sz="4" w:space="0" w:color="000000"/>
              <w:right w:val="single" w:sz="4" w:space="0" w:color="auto"/>
            </w:tcBorders>
            <w:vAlign w:val="center"/>
          </w:tcPr>
          <w:p w14:paraId="1E2FDF13" w14:textId="77777777" w:rsidR="00616337" w:rsidRDefault="00616337" w:rsidP="00616337">
            <w:pPr>
              <w:pStyle w:val="aff2"/>
              <w:widowControl/>
              <w:numPr>
                <w:ilvl w:val="0"/>
                <w:numId w:val="11"/>
              </w:numPr>
              <w:ind w:firstLineChars="0"/>
              <w:jc w:val="center"/>
              <w:rPr>
                <w:rFonts w:ascii="仿宋" w:eastAsia="仿宋" w:hAnsi="仿宋" w:cs="宋体" w:hint="eastAsia"/>
                <w:kern w:val="0"/>
                <w:szCs w:val="21"/>
              </w:rPr>
            </w:pPr>
          </w:p>
        </w:tc>
        <w:tc>
          <w:tcPr>
            <w:tcW w:w="1641" w:type="dxa"/>
            <w:vMerge/>
            <w:tcBorders>
              <w:left w:val="single" w:sz="4" w:space="0" w:color="auto"/>
              <w:bottom w:val="single" w:sz="4" w:space="0" w:color="000000"/>
              <w:right w:val="single" w:sz="4" w:space="0" w:color="auto"/>
            </w:tcBorders>
            <w:vAlign w:val="center"/>
          </w:tcPr>
          <w:p w14:paraId="2D8D9393" w14:textId="77777777" w:rsidR="00616337" w:rsidRDefault="00616337" w:rsidP="00CC203B">
            <w:pPr>
              <w:widowControl/>
              <w:jc w:val="left"/>
              <w:rPr>
                <w:rFonts w:ascii="仿宋_GB2312" w:eastAsia="仿宋_GB2312" w:hAnsi="仿宋_GB2312" w:cs="仿宋_GB2312" w:hint="eastAsia"/>
                <w:kern w:val="0"/>
                <w:szCs w:val="21"/>
              </w:rPr>
            </w:pPr>
          </w:p>
        </w:tc>
        <w:tc>
          <w:tcPr>
            <w:tcW w:w="2318" w:type="dxa"/>
            <w:vMerge/>
            <w:tcBorders>
              <w:top w:val="nil"/>
              <w:left w:val="single" w:sz="4" w:space="0" w:color="auto"/>
              <w:bottom w:val="single" w:sz="4" w:space="0" w:color="000000"/>
              <w:right w:val="single" w:sz="4" w:space="0" w:color="auto"/>
            </w:tcBorders>
            <w:vAlign w:val="center"/>
          </w:tcPr>
          <w:p w14:paraId="2B6346AB" w14:textId="77777777" w:rsidR="00616337" w:rsidRDefault="00616337" w:rsidP="00CC203B">
            <w:pPr>
              <w:widowControl/>
              <w:jc w:val="left"/>
              <w:rPr>
                <w:rFonts w:ascii="仿宋_GB2312" w:eastAsia="仿宋_GB2312" w:hAnsi="仿宋_GB2312" w:cs="仿宋_GB2312" w:hint="eastAsia"/>
                <w:kern w:val="0"/>
                <w:szCs w:val="21"/>
              </w:rPr>
            </w:pPr>
          </w:p>
        </w:tc>
        <w:tc>
          <w:tcPr>
            <w:tcW w:w="1731" w:type="dxa"/>
            <w:tcBorders>
              <w:top w:val="nil"/>
              <w:left w:val="nil"/>
              <w:bottom w:val="single" w:sz="4" w:space="0" w:color="auto"/>
              <w:right w:val="single" w:sz="4" w:space="0" w:color="auto"/>
            </w:tcBorders>
            <w:noWrap/>
            <w:vAlign w:val="bottom"/>
          </w:tcPr>
          <w:p w14:paraId="1A9AE6EA"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联动功能测试</w:t>
            </w:r>
          </w:p>
        </w:tc>
        <w:tc>
          <w:tcPr>
            <w:tcW w:w="909" w:type="dxa"/>
            <w:tcBorders>
              <w:top w:val="nil"/>
              <w:left w:val="nil"/>
              <w:bottom w:val="single" w:sz="4" w:space="0" w:color="auto"/>
              <w:right w:val="single" w:sz="4" w:space="0" w:color="auto"/>
            </w:tcBorders>
            <w:vAlign w:val="center"/>
          </w:tcPr>
          <w:p w14:paraId="43995BDA"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委托</w:t>
            </w:r>
          </w:p>
        </w:tc>
        <w:tc>
          <w:tcPr>
            <w:tcW w:w="1144" w:type="dxa"/>
            <w:tcBorders>
              <w:top w:val="nil"/>
              <w:left w:val="nil"/>
              <w:bottom w:val="single" w:sz="4" w:space="0" w:color="auto"/>
              <w:right w:val="single" w:sz="4" w:space="0" w:color="auto"/>
            </w:tcBorders>
            <w:vAlign w:val="center"/>
          </w:tcPr>
          <w:p w14:paraId="6D65808D"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不委托</w:t>
            </w:r>
          </w:p>
        </w:tc>
      </w:tr>
      <w:tr w:rsidR="00616337" w14:paraId="35C592F5" w14:textId="77777777" w:rsidTr="00CC203B">
        <w:trPr>
          <w:trHeight w:val="362"/>
        </w:trPr>
        <w:tc>
          <w:tcPr>
            <w:tcW w:w="737" w:type="dxa"/>
            <w:vMerge w:val="restart"/>
            <w:tcBorders>
              <w:top w:val="nil"/>
              <w:left w:val="single" w:sz="4" w:space="0" w:color="auto"/>
              <w:bottom w:val="single" w:sz="4" w:space="0" w:color="000000"/>
              <w:right w:val="single" w:sz="4" w:space="0" w:color="auto"/>
            </w:tcBorders>
            <w:vAlign w:val="center"/>
          </w:tcPr>
          <w:p w14:paraId="5913E184" w14:textId="77777777" w:rsidR="00616337" w:rsidRDefault="00616337" w:rsidP="00616337">
            <w:pPr>
              <w:pStyle w:val="aff2"/>
              <w:widowControl/>
              <w:numPr>
                <w:ilvl w:val="0"/>
                <w:numId w:val="11"/>
              </w:numPr>
              <w:ind w:firstLineChars="0"/>
              <w:jc w:val="center"/>
              <w:rPr>
                <w:rFonts w:ascii="仿宋" w:eastAsia="仿宋" w:hAnsi="仿宋" w:cs="宋体" w:hint="eastAsia"/>
                <w:kern w:val="0"/>
                <w:szCs w:val="21"/>
              </w:rPr>
            </w:pPr>
          </w:p>
        </w:tc>
        <w:tc>
          <w:tcPr>
            <w:tcW w:w="1641" w:type="dxa"/>
            <w:vMerge w:val="restart"/>
            <w:tcBorders>
              <w:top w:val="nil"/>
              <w:left w:val="single" w:sz="4" w:space="0" w:color="auto"/>
              <w:right w:val="single" w:sz="4" w:space="0" w:color="auto"/>
            </w:tcBorders>
            <w:vAlign w:val="center"/>
          </w:tcPr>
          <w:p w14:paraId="6ABF72CC" w14:textId="77777777" w:rsidR="00616337" w:rsidRDefault="00616337" w:rsidP="00CC203B">
            <w:pPr>
              <w:widowControl/>
              <w:jc w:val="left"/>
              <w:rPr>
                <w:rStyle w:val="font31"/>
                <w:rFonts w:hAnsi="Wingdings 2" w:hint="eastAsia"/>
                <w:lang w:bidi="ar"/>
              </w:rPr>
            </w:pPr>
            <w:r>
              <w:rPr>
                <w:rFonts w:ascii="Wingdings 2" w:hAnsi="Wingdings 2" w:cs="宋体"/>
                <w:kern w:val="0"/>
                <w:szCs w:val="21"/>
              </w:rPr>
              <w:t>□</w:t>
            </w:r>
            <w:r>
              <w:rPr>
                <w:rStyle w:val="font31"/>
                <w:rFonts w:hAnsi="Wingdings 2"/>
                <w:lang w:bidi="ar"/>
              </w:rPr>
              <w:t>涉及</w:t>
            </w:r>
            <w:r>
              <w:rPr>
                <w:rStyle w:val="font31"/>
                <w:rFonts w:hAnsi="Wingdings 2"/>
                <w:lang w:bidi="ar"/>
              </w:rPr>
              <w:br/>
            </w:r>
            <w:r>
              <w:rPr>
                <w:rFonts w:ascii="Wingdings 2" w:hAnsi="Wingdings 2" w:cs="宋体"/>
                <w:kern w:val="0"/>
                <w:szCs w:val="21"/>
              </w:rPr>
              <w:t>□</w:t>
            </w:r>
            <w:r>
              <w:rPr>
                <w:rStyle w:val="font31"/>
                <w:rFonts w:hAnsi="Wingdings 2"/>
                <w:lang w:bidi="ar"/>
              </w:rPr>
              <w:t>未涉及</w:t>
            </w:r>
          </w:p>
        </w:tc>
        <w:tc>
          <w:tcPr>
            <w:tcW w:w="2318" w:type="dxa"/>
            <w:vMerge w:val="restart"/>
            <w:tcBorders>
              <w:top w:val="nil"/>
              <w:left w:val="single" w:sz="4" w:space="0" w:color="auto"/>
              <w:bottom w:val="single" w:sz="4" w:space="0" w:color="000000"/>
              <w:right w:val="single" w:sz="4" w:space="0" w:color="auto"/>
            </w:tcBorders>
            <w:vAlign w:val="center"/>
          </w:tcPr>
          <w:p w14:paraId="4DA3E0E3"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气体灭火系统</w:t>
            </w:r>
          </w:p>
        </w:tc>
        <w:tc>
          <w:tcPr>
            <w:tcW w:w="1731" w:type="dxa"/>
            <w:tcBorders>
              <w:top w:val="nil"/>
              <w:left w:val="nil"/>
              <w:bottom w:val="single" w:sz="4" w:space="0" w:color="auto"/>
              <w:right w:val="single" w:sz="4" w:space="0" w:color="auto"/>
            </w:tcBorders>
            <w:vAlign w:val="center"/>
          </w:tcPr>
          <w:p w14:paraId="22F74A12"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单点功能性测试</w:t>
            </w:r>
          </w:p>
        </w:tc>
        <w:tc>
          <w:tcPr>
            <w:tcW w:w="909" w:type="dxa"/>
            <w:tcBorders>
              <w:top w:val="nil"/>
              <w:left w:val="nil"/>
              <w:bottom w:val="single" w:sz="4" w:space="0" w:color="auto"/>
              <w:right w:val="single" w:sz="4" w:space="0" w:color="auto"/>
            </w:tcBorders>
            <w:vAlign w:val="center"/>
          </w:tcPr>
          <w:p w14:paraId="03E153B5"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委托</w:t>
            </w:r>
          </w:p>
        </w:tc>
        <w:tc>
          <w:tcPr>
            <w:tcW w:w="1144" w:type="dxa"/>
            <w:tcBorders>
              <w:top w:val="nil"/>
              <w:left w:val="nil"/>
              <w:bottom w:val="single" w:sz="4" w:space="0" w:color="auto"/>
              <w:right w:val="single" w:sz="4" w:space="0" w:color="auto"/>
            </w:tcBorders>
            <w:vAlign w:val="center"/>
          </w:tcPr>
          <w:p w14:paraId="7654FEF2"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不委托</w:t>
            </w:r>
          </w:p>
        </w:tc>
      </w:tr>
      <w:tr w:rsidR="00616337" w14:paraId="2A1238F3" w14:textId="77777777" w:rsidTr="00CC203B">
        <w:trPr>
          <w:trHeight w:val="362"/>
        </w:trPr>
        <w:tc>
          <w:tcPr>
            <w:tcW w:w="737" w:type="dxa"/>
            <w:vMerge/>
            <w:tcBorders>
              <w:top w:val="nil"/>
              <w:left w:val="single" w:sz="4" w:space="0" w:color="auto"/>
              <w:bottom w:val="single" w:sz="4" w:space="0" w:color="000000"/>
              <w:right w:val="single" w:sz="4" w:space="0" w:color="auto"/>
            </w:tcBorders>
            <w:vAlign w:val="center"/>
          </w:tcPr>
          <w:p w14:paraId="77A3A362" w14:textId="77777777" w:rsidR="00616337" w:rsidRDefault="00616337" w:rsidP="00616337">
            <w:pPr>
              <w:pStyle w:val="aff2"/>
              <w:widowControl/>
              <w:numPr>
                <w:ilvl w:val="0"/>
                <w:numId w:val="11"/>
              </w:numPr>
              <w:ind w:firstLineChars="0"/>
              <w:jc w:val="center"/>
              <w:rPr>
                <w:rFonts w:ascii="仿宋" w:eastAsia="仿宋" w:hAnsi="仿宋" w:cs="宋体" w:hint="eastAsia"/>
                <w:kern w:val="0"/>
                <w:szCs w:val="21"/>
              </w:rPr>
            </w:pPr>
          </w:p>
        </w:tc>
        <w:tc>
          <w:tcPr>
            <w:tcW w:w="1641" w:type="dxa"/>
            <w:vMerge/>
            <w:tcBorders>
              <w:left w:val="single" w:sz="4" w:space="0" w:color="auto"/>
              <w:bottom w:val="single" w:sz="4" w:space="0" w:color="000000"/>
              <w:right w:val="single" w:sz="4" w:space="0" w:color="auto"/>
            </w:tcBorders>
            <w:vAlign w:val="center"/>
          </w:tcPr>
          <w:p w14:paraId="5BBFD365" w14:textId="77777777" w:rsidR="00616337" w:rsidRDefault="00616337" w:rsidP="00CC203B">
            <w:pPr>
              <w:widowControl/>
              <w:jc w:val="left"/>
              <w:rPr>
                <w:rFonts w:ascii="仿宋_GB2312" w:eastAsia="仿宋_GB2312" w:hAnsi="仿宋_GB2312" w:cs="仿宋_GB2312" w:hint="eastAsia"/>
                <w:kern w:val="0"/>
                <w:szCs w:val="21"/>
              </w:rPr>
            </w:pPr>
          </w:p>
        </w:tc>
        <w:tc>
          <w:tcPr>
            <w:tcW w:w="2318" w:type="dxa"/>
            <w:vMerge/>
            <w:tcBorders>
              <w:top w:val="nil"/>
              <w:left w:val="single" w:sz="4" w:space="0" w:color="auto"/>
              <w:bottom w:val="single" w:sz="4" w:space="0" w:color="000000"/>
              <w:right w:val="single" w:sz="4" w:space="0" w:color="auto"/>
            </w:tcBorders>
            <w:vAlign w:val="center"/>
          </w:tcPr>
          <w:p w14:paraId="691DC000" w14:textId="77777777" w:rsidR="00616337" w:rsidRDefault="00616337" w:rsidP="00CC203B">
            <w:pPr>
              <w:widowControl/>
              <w:jc w:val="left"/>
              <w:rPr>
                <w:rFonts w:ascii="仿宋_GB2312" w:eastAsia="仿宋_GB2312" w:hAnsi="仿宋_GB2312" w:cs="仿宋_GB2312" w:hint="eastAsia"/>
                <w:kern w:val="0"/>
                <w:szCs w:val="21"/>
              </w:rPr>
            </w:pPr>
          </w:p>
        </w:tc>
        <w:tc>
          <w:tcPr>
            <w:tcW w:w="1731" w:type="dxa"/>
            <w:tcBorders>
              <w:top w:val="nil"/>
              <w:left w:val="nil"/>
              <w:bottom w:val="single" w:sz="4" w:space="0" w:color="auto"/>
              <w:right w:val="single" w:sz="4" w:space="0" w:color="auto"/>
            </w:tcBorders>
            <w:noWrap/>
            <w:vAlign w:val="bottom"/>
          </w:tcPr>
          <w:p w14:paraId="355BB8EF"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联动功能测试</w:t>
            </w:r>
          </w:p>
        </w:tc>
        <w:tc>
          <w:tcPr>
            <w:tcW w:w="909" w:type="dxa"/>
            <w:tcBorders>
              <w:top w:val="nil"/>
              <w:left w:val="nil"/>
              <w:bottom w:val="single" w:sz="4" w:space="0" w:color="auto"/>
              <w:right w:val="single" w:sz="4" w:space="0" w:color="auto"/>
            </w:tcBorders>
            <w:vAlign w:val="center"/>
          </w:tcPr>
          <w:p w14:paraId="1AD2891C"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委托</w:t>
            </w:r>
          </w:p>
        </w:tc>
        <w:tc>
          <w:tcPr>
            <w:tcW w:w="1144" w:type="dxa"/>
            <w:tcBorders>
              <w:top w:val="nil"/>
              <w:left w:val="nil"/>
              <w:bottom w:val="single" w:sz="4" w:space="0" w:color="auto"/>
              <w:right w:val="single" w:sz="4" w:space="0" w:color="auto"/>
            </w:tcBorders>
            <w:vAlign w:val="center"/>
          </w:tcPr>
          <w:p w14:paraId="19E2BA4F"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不委托</w:t>
            </w:r>
          </w:p>
        </w:tc>
      </w:tr>
      <w:tr w:rsidR="00616337" w14:paraId="4721C292" w14:textId="77777777" w:rsidTr="00CC203B">
        <w:trPr>
          <w:trHeight w:val="362"/>
        </w:trPr>
        <w:tc>
          <w:tcPr>
            <w:tcW w:w="737" w:type="dxa"/>
            <w:vMerge w:val="restart"/>
            <w:tcBorders>
              <w:top w:val="nil"/>
              <w:left w:val="single" w:sz="4" w:space="0" w:color="auto"/>
              <w:bottom w:val="single" w:sz="4" w:space="0" w:color="000000"/>
              <w:right w:val="single" w:sz="4" w:space="0" w:color="auto"/>
            </w:tcBorders>
            <w:vAlign w:val="center"/>
          </w:tcPr>
          <w:p w14:paraId="181F8A5C" w14:textId="77777777" w:rsidR="00616337" w:rsidRDefault="00616337" w:rsidP="00616337">
            <w:pPr>
              <w:pStyle w:val="aff2"/>
              <w:widowControl/>
              <w:numPr>
                <w:ilvl w:val="0"/>
                <w:numId w:val="11"/>
              </w:numPr>
              <w:ind w:firstLineChars="0"/>
              <w:jc w:val="center"/>
              <w:rPr>
                <w:rFonts w:ascii="仿宋" w:eastAsia="仿宋" w:hAnsi="仿宋" w:cs="宋体" w:hint="eastAsia"/>
                <w:kern w:val="0"/>
                <w:szCs w:val="21"/>
              </w:rPr>
            </w:pPr>
          </w:p>
        </w:tc>
        <w:tc>
          <w:tcPr>
            <w:tcW w:w="1641" w:type="dxa"/>
            <w:vMerge w:val="restart"/>
            <w:tcBorders>
              <w:top w:val="nil"/>
              <w:left w:val="single" w:sz="4" w:space="0" w:color="auto"/>
              <w:right w:val="single" w:sz="4" w:space="0" w:color="auto"/>
            </w:tcBorders>
            <w:vAlign w:val="center"/>
          </w:tcPr>
          <w:p w14:paraId="0D0BBB39" w14:textId="77777777" w:rsidR="00616337" w:rsidRDefault="00616337" w:rsidP="00CC203B">
            <w:pPr>
              <w:widowControl/>
              <w:jc w:val="left"/>
              <w:rPr>
                <w:rStyle w:val="font31"/>
                <w:rFonts w:hAnsi="Wingdings 2" w:hint="eastAsia"/>
                <w:lang w:bidi="ar"/>
              </w:rPr>
            </w:pPr>
            <w:r>
              <w:rPr>
                <w:rFonts w:ascii="Wingdings 2" w:hAnsi="Wingdings 2" w:cs="宋体"/>
                <w:kern w:val="0"/>
                <w:szCs w:val="21"/>
              </w:rPr>
              <w:t>□</w:t>
            </w:r>
            <w:r>
              <w:rPr>
                <w:rStyle w:val="font31"/>
                <w:rFonts w:hAnsi="Wingdings 2"/>
                <w:lang w:bidi="ar"/>
              </w:rPr>
              <w:t>涉及</w:t>
            </w:r>
            <w:r>
              <w:rPr>
                <w:rStyle w:val="font31"/>
                <w:rFonts w:hAnsi="Wingdings 2"/>
                <w:lang w:bidi="ar"/>
              </w:rPr>
              <w:br/>
            </w:r>
            <w:r>
              <w:rPr>
                <w:rFonts w:ascii="Wingdings 2" w:hAnsi="Wingdings 2" w:cs="宋体"/>
                <w:kern w:val="0"/>
                <w:szCs w:val="21"/>
              </w:rPr>
              <w:t>□</w:t>
            </w:r>
            <w:r>
              <w:rPr>
                <w:rStyle w:val="font31"/>
                <w:rFonts w:hAnsi="Wingdings 2"/>
                <w:lang w:bidi="ar"/>
              </w:rPr>
              <w:t>未涉及</w:t>
            </w:r>
          </w:p>
        </w:tc>
        <w:tc>
          <w:tcPr>
            <w:tcW w:w="2318" w:type="dxa"/>
            <w:vMerge w:val="restart"/>
            <w:tcBorders>
              <w:top w:val="nil"/>
              <w:left w:val="single" w:sz="4" w:space="0" w:color="auto"/>
              <w:bottom w:val="single" w:sz="4" w:space="0" w:color="000000"/>
              <w:right w:val="single" w:sz="4" w:space="0" w:color="auto"/>
            </w:tcBorders>
            <w:vAlign w:val="center"/>
          </w:tcPr>
          <w:p w14:paraId="161A3E58"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细水雾灭火系统</w:t>
            </w:r>
          </w:p>
        </w:tc>
        <w:tc>
          <w:tcPr>
            <w:tcW w:w="1731" w:type="dxa"/>
            <w:tcBorders>
              <w:top w:val="nil"/>
              <w:left w:val="nil"/>
              <w:bottom w:val="single" w:sz="4" w:space="0" w:color="auto"/>
              <w:right w:val="single" w:sz="4" w:space="0" w:color="auto"/>
            </w:tcBorders>
            <w:vAlign w:val="center"/>
          </w:tcPr>
          <w:p w14:paraId="07D67822"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单点功能性测试</w:t>
            </w:r>
          </w:p>
        </w:tc>
        <w:tc>
          <w:tcPr>
            <w:tcW w:w="909" w:type="dxa"/>
            <w:tcBorders>
              <w:top w:val="nil"/>
              <w:left w:val="nil"/>
              <w:bottom w:val="single" w:sz="4" w:space="0" w:color="auto"/>
              <w:right w:val="single" w:sz="4" w:space="0" w:color="auto"/>
            </w:tcBorders>
            <w:vAlign w:val="center"/>
          </w:tcPr>
          <w:p w14:paraId="49CB72BD"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委托</w:t>
            </w:r>
          </w:p>
        </w:tc>
        <w:tc>
          <w:tcPr>
            <w:tcW w:w="1144" w:type="dxa"/>
            <w:tcBorders>
              <w:top w:val="nil"/>
              <w:left w:val="nil"/>
              <w:bottom w:val="single" w:sz="4" w:space="0" w:color="auto"/>
              <w:right w:val="single" w:sz="4" w:space="0" w:color="auto"/>
            </w:tcBorders>
            <w:vAlign w:val="center"/>
          </w:tcPr>
          <w:p w14:paraId="1CFD93F4"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不委托</w:t>
            </w:r>
          </w:p>
        </w:tc>
      </w:tr>
      <w:tr w:rsidR="00616337" w14:paraId="45A6D0A6" w14:textId="77777777" w:rsidTr="00CC203B">
        <w:trPr>
          <w:trHeight w:val="362"/>
        </w:trPr>
        <w:tc>
          <w:tcPr>
            <w:tcW w:w="737" w:type="dxa"/>
            <w:vMerge/>
            <w:tcBorders>
              <w:top w:val="nil"/>
              <w:left w:val="single" w:sz="4" w:space="0" w:color="auto"/>
              <w:bottom w:val="single" w:sz="4" w:space="0" w:color="000000"/>
              <w:right w:val="single" w:sz="4" w:space="0" w:color="auto"/>
            </w:tcBorders>
            <w:vAlign w:val="center"/>
          </w:tcPr>
          <w:p w14:paraId="75322717" w14:textId="77777777" w:rsidR="00616337" w:rsidRDefault="00616337" w:rsidP="00616337">
            <w:pPr>
              <w:pStyle w:val="aff2"/>
              <w:widowControl/>
              <w:numPr>
                <w:ilvl w:val="0"/>
                <w:numId w:val="11"/>
              </w:numPr>
              <w:ind w:firstLineChars="0"/>
              <w:jc w:val="center"/>
              <w:rPr>
                <w:rFonts w:ascii="仿宋" w:eastAsia="仿宋" w:hAnsi="仿宋" w:cs="宋体" w:hint="eastAsia"/>
                <w:kern w:val="0"/>
                <w:szCs w:val="21"/>
              </w:rPr>
            </w:pPr>
          </w:p>
        </w:tc>
        <w:tc>
          <w:tcPr>
            <w:tcW w:w="1641" w:type="dxa"/>
            <w:vMerge/>
            <w:tcBorders>
              <w:left w:val="single" w:sz="4" w:space="0" w:color="auto"/>
              <w:bottom w:val="single" w:sz="4" w:space="0" w:color="000000"/>
              <w:right w:val="single" w:sz="4" w:space="0" w:color="auto"/>
            </w:tcBorders>
            <w:vAlign w:val="center"/>
          </w:tcPr>
          <w:p w14:paraId="20128535" w14:textId="77777777" w:rsidR="00616337" w:rsidRDefault="00616337" w:rsidP="00CC203B">
            <w:pPr>
              <w:widowControl/>
              <w:jc w:val="left"/>
              <w:rPr>
                <w:rFonts w:ascii="仿宋_GB2312" w:eastAsia="仿宋_GB2312" w:hAnsi="仿宋_GB2312" w:cs="仿宋_GB2312" w:hint="eastAsia"/>
                <w:kern w:val="0"/>
                <w:szCs w:val="21"/>
              </w:rPr>
            </w:pPr>
          </w:p>
        </w:tc>
        <w:tc>
          <w:tcPr>
            <w:tcW w:w="2318" w:type="dxa"/>
            <w:vMerge/>
            <w:tcBorders>
              <w:top w:val="nil"/>
              <w:left w:val="single" w:sz="4" w:space="0" w:color="auto"/>
              <w:bottom w:val="single" w:sz="4" w:space="0" w:color="000000"/>
              <w:right w:val="single" w:sz="4" w:space="0" w:color="auto"/>
            </w:tcBorders>
            <w:vAlign w:val="center"/>
          </w:tcPr>
          <w:p w14:paraId="018D12CE" w14:textId="77777777" w:rsidR="00616337" w:rsidRDefault="00616337" w:rsidP="00CC203B">
            <w:pPr>
              <w:widowControl/>
              <w:jc w:val="left"/>
              <w:rPr>
                <w:rFonts w:ascii="仿宋_GB2312" w:eastAsia="仿宋_GB2312" w:hAnsi="仿宋_GB2312" w:cs="仿宋_GB2312" w:hint="eastAsia"/>
                <w:kern w:val="0"/>
                <w:szCs w:val="21"/>
              </w:rPr>
            </w:pPr>
          </w:p>
        </w:tc>
        <w:tc>
          <w:tcPr>
            <w:tcW w:w="1731" w:type="dxa"/>
            <w:tcBorders>
              <w:top w:val="nil"/>
              <w:left w:val="nil"/>
              <w:bottom w:val="single" w:sz="4" w:space="0" w:color="auto"/>
              <w:right w:val="single" w:sz="4" w:space="0" w:color="auto"/>
            </w:tcBorders>
            <w:noWrap/>
            <w:vAlign w:val="bottom"/>
          </w:tcPr>
          <w:p w14:paraId="1C17266E"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联动功能测试</w:t>
            </w:r>
          </w:p>
        </w:tc>
        <w:tc>
          <w:tcPr>
            <w:tcW w:w="909" w:type="dxa"/>
            <w:tcBorders>
              <w:top w:val="nil"/>
              <w:left w:val="nil"/>
              <w:bottom w:val="single" w:sz="4" w:space="0" w:color="auto"/>
              <w:right w:val="single" w:sz="4" w:space="0" w:color="auto"/>
            </w:tcBorders>
            <w:vAlign w:val="center"/>
          </w:tcPr>
          <w:p w14:paraId="3F2A0947"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委托</w:t>
            </w:r>
          </w:p>
        </w:tc>
        <w:tc>
          <w:tcPr>
            <w:tcW w:w="1144" w:type="dxa"/>
            <w:tcBorders>
              <w:top w:val="nil"/>
              <w:left w:val="nil"/>
              <w:bottom w:val="single" w:sz="4" w:space="0" w:color="auto"/>
              <w:right w:val="single" w:sz="4" w:space="0" w:color="auto"/>
            </w:tcBorders>
            <w:vAlign w:val="center"/>
          </w:tcPr>
          <w:p w14:paraId="4AB2BA6D"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不委托</w:t>
            </w:r>
          </w:p>
        </w:tc>
      </w:tr>
      <w:tr w:rsidR="00616337" w14:paraId="33BDBAFC" w14:textId="77777777" w:rsidTr="00CC203B">
        <w:trPr>
          <w:trHeight w:val="362"/>
        </w:trPr>
        <w:tc>
          <w:tcPr>
            <w:tcW w:w="737" w:type="dxa"/>
            <w:vMerge w:val="restart"/>
            <w:tcBorders>
              <w:top w:val="nil"/>
              <w:left w:val="single" w:sz="4" w:space="0" w:color="auto"/>
              <w:bottom w:val="single" w:sz="4" w:space="0" w:color="000000"/>
              <w:right w:val="single" w:sz="4" w:space="0" w:color="auto"/>
            </w:tcBorders>
            <w:vAlign w:val="center"/>
          </w:tcPr>
          <w:p w14:paraId="2B9F3D1C" w14:textId="77777777" w:rsidR="00616337" w:rsidRDefault="00616337" w:rsidP="00616337">
            <w:pPr>
              <w:pStyle w:val="aff2"/>
              <w:widowControl/>
              <w:numPr>
                <w:ilvl w:val="0"/>
                <w:numId w:val="11"/>
              </w:numPr>
              <w:ind w:firstLineChars="0"/>
              <w:jc w:val="center"/>
              <w:rPr>
                <w:rFonts w:ascii="仿宋" w:eastAsia="仿宋" w:hAnsi="仿宋" w:cs="宋体" w:hint="eastAsia"/>
                <w:kern w:val="0"/>
                <w:szCs w:val="21"/>
              </w:rPr>
            </w:pPr>
          </w:p>
        </w:tc>
        <w:tc>
          <w:tcPr>
            <w:tcW w:w="1641" w:type="dxa"/>
            <w:vMerge w:val="restart"/>
            <w:tcBorders>
              <w:top w:val="nil"/>
              <w:left w:val="single" w:sz="4" w:space="0" w:color="auto"/>
              <w:right w:val="single" w:sz="4" w:space="0" w:color="auto"/>
            </w:tcBorders>
            <w:vAlign w:val="center"/>
          </w:tcPr>
          <w:p w14:paraId="16F8159E" w14:textId="77777777" w:rsidR="00616337" w:rsidRDefault="00616337" w:rsidP="00CC203B">
            <w:pPr>
              <w:widowControl/>
              <w:jc w:val="left"/>
              <w:rPr>
                <w:rStyle w:val="font31"/>
                <w:rFonts w:hAnsi="Wingdings 2" w:hint="eastAsia"/>
                <w:lang w:bidi="ar"/>
              </w:rPr>
            </w:pPr>
            <w:r>
              <w:rPr>
                <w:rFonts w:ascii="Wingdings 2" w:hAnsi="Wingdings 2" w:cs="宋体"/>
                <w:kern w:val="0"/>
                <w:szCs w:val="21"/>
              </w:rPr>
              <w:t>□</w:t>
            </w:r>
            <w:r>
              <w:rPr>
                <w:rStyle w:val="font31"/>
                <w:rFonts w:hAnsi="Wingdings 2"/>
                <w:lang w:bidi="ar"/>
              </w:rPr>
              <w:t>涉及</w:t>
            </w:r>
            <w:r>
              <w:rPr>
                <w:rStyle w:val="font31"/>
                <w:rFonts w:hAnsi="Wingdings 2"/>
                <w:lang w:bidi="ar"/>
              </w:rPr>
              <w:br/>
            </w:r>
            <w:r>
              <w:rPr>
                <w:rFonts w:ascii="Wingdings 2" w:hAnsi="Wingdings 2" w:cs="宋体"/>
                <w:kern w:val="0"/>
                <w:szCs w:val="21"/>
              </w:rPr>
              <w:t>□</w:t>
            </w:r>
            <w:r>
              <w:rPr>
                <w:rStyle w:val="font31"/>
                <w:rFonts w:hAnsi="Wingdings 2"/>
                <w:lang w:bidi="ar"/>
              </w:rPr>
              <w:t>未涉及</w:t>
            </w:r>
          </w:p>
        </w:tc>
        <w:tc>
          <w:tcPr>
            <w:tcW w:w="2318" w:type="dxa"/>
            <w:vMerge w:val="restart"/>
            <w:tcBorders>
              <w:top w:val="nil"/>
              <w:left w:val="single" w:sz="4" w:space="0" w:color="auto"/>
              <w:bottom w:val="single" w:sz="4" w:space="0" w:color="000000"/>
              <w:right w:val="single" w:sz="4" w:space="0" w:color="auto"/>
            </w:tcBorders>
            <w:vAlign w:val="center"/>
          </w:tcPr>
          <w:p w14:paraId="46621BF3"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干粉灭火系统</w:t>
            </w:r>
          </w:p>
        </w:tc>
        <w:tc>
          <w:tcPr>
            <w:tcW w:w="1731" w:type="dxa"/>
            <w:tcBorders>
              <w:top w:val="nil"/>
              <w:left w:val="nil"/>
              <w:bottom w:val="single" w:sz="4" w:space="0" w:color="auto"/>
              <w:right w:val="single" w:sz="4" w:space="0" w:color="auto"/>
            </w:tcBorders>
            <w:vAlign w:val="center"/>
          </w:tcPr>
          <w:p w14:paraId="3CD7130B"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单点功能性测试</w:t>
            </w:r>
          </w:p>
        </w:tc>
        <w:tc>
          <w:tcPr>
            <w:tcW w:w="909" w:type="dxa"/>
            <w:tcBorders>
              <w:top w:val="nil"/>
              <w:left w:val="nil"/>
              <w:bottom w:val="single" w:sz="4" w:space="0" w:color="auto"/>
              <w:right w:val="single" w:sz="4" w:space="0" w:color="auto"/>
            </w:tcBorders>
            <w:vAlign w:val="center"/>
          </w:tcPr>
          <w:p w14:paraId="220257B4"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委托</w:t>
            </w:r>
          </w:p>
        </w:tc>
        <w:tc>
          <w:tcPr>
            <w:tcW w:w="1144" w:type="dxa"/>
            <w:tcBorders>
              <w:top w:val="nil"/>
              <w:left w:val="nil"/>
              <w:bottom w:val="single" w:sz="4" w:space="0" w:color="auto"/>
              <w:right w:val="single" w:sz="4" w:space="0" w:color="auto"/>
            </w:tcBorders>
            <w:vAlign w:val="center"/>
          </w:tcPr>
          <w:p w14:paraId="4EEB4B8A"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不委托</w:t>
            </w:r>
          </w:p>
        </w:tc>
      </w:tr>
      <w:tr w:rsidR="00616337" w14:paraId="1C9C4323" w14:textId="77777777" w:rsidTr="00CC203B">
        <w:trPr>
          <w:trHeight w:val="362"/>
        </w:trPr>
        <w:tc>
          <w:tcPr>
            <w:tcW w:w="737" w:type="dxa"/>
            <w:vMerge/>
            <w:tcBorders>
              <w:top w:val="nil"/>
              <w:left w:val="single" w:sz="4" w:space="0" w:color="auto"/>
              <w:bottom w:val="single" w:sz="4" w:space="0" w:color="000000"/>
              <w:right w:val="single" w:sz="4" w:space="0" w:color="auto"/>
            </w:tcBorders>
            <w:vAlign w:val="center"/>
          </w:tcPr>
          <w:p w14:paraId="10BB24D3" w14:textId="77777777" w:rsidR="00616337" w:rsidRDefault="00616337" w:rsidP="00616337">
            <w:pPr>
              <w:pStyle w:val="aff2"/>
              <w:widowControl/>
              <w:numPr>
                <w:ilvl w:val="0"/>
                <w:numId w:val="11"/>
              </w:numPr>
              <w:ind w:firstLineChars="0"/>
              <w:jc w:val="center"/>
              <w:rPr>
                <w:rFonts w:ascii="仿宋" w:eastAsia="仿宋" w:hAnsi="仿宋" w:cs="宋体" w:hint="eastAsia"/>
                <w:kern w:val="0"/>
                <w:szCs w:val="21"/>
              </w:rPr>
            </w:pPr>
          </w:p>
        </w:tc>
        <w:tc>
          <w:tcPr>
            <w:tcW w:w="1641" w:type="dxa"/>
            <w:vMerge/>
            <w:tcBorders>
              <w:left w:val="single" w:sz="4" w:space="0" w:color="auto"/>
              <w:bottom w:val="single" w:sz="4" w:space="0" w:color="000000"/>
              <w:right w:val="single" w:sz="4" w:space="0" w:color="auto"/>
            </w:tcBorders>
            <w:vAlign w:val="center"/>
          </w:tcPr>
          <w:p w14:paraId="76806CDE" w14:textId="77777777" w:rsidR="00616337" w:rsidRDefault="00616337" w:rsidP="00CC203B">
            <w:pPr>
              <w:widowControl/>
              <w:jc w:val="left"/>
              <w:rPr>
                <w:rFonts w:ascii="仿宋_GB2312" w:eastAsia="仿宋_GB2312" w:hAnsi="仿宋_GB2312" w:cs="仿宋_GB2312" w:hint="eastAsia"/>
                <w:kern w:val="0"/>
                <w:szCs w:val="21"/>
              </w:rPr>
            </w:pPr>
          </w:p>
        </w:tc>
        <w:tc>
          <w:tcPr>
            <w:tcW w:w="2318" w:type="dxa"/>
            <w:vMerge/>
            <w:tcBorders>
              <w:top w:val="nil"/>
              <w:left w:val="single" w:sz="4" w:space="0" w:color="auto"/>
              <w:bottom w:val="single" w:sz="4" w:space="0" w:color="000000"/>
              <w:right w:val="single" w:sz="4" w:space="0" w:color="auto"/>
            </w:tcBorders>
            <w:vAlign w:val="center"/>
          </w:tcPr>
          <w:p w14:paraId="37DD8606" w14:textId="77777777" w:rsidR="00616337" w:rsidRDefault="00616337" w:rsidP="00CC203B">
            <w:pPr>
              <w:widowControl/>
              <w:jc w:val="left"/>
              <w:rPr>
                <w:rFonts w:ascii="仿宋_GB2312" w:eastAsia="仿宋_GB2312" w:hAnsi="仿宋_GB2312" w:cs="仿宋_GB2312" w:hint="eastAsia"/>
                <w:kern w:val="0"/>
                <w:szCs w:val="21"/>
              </w:rPr>
            </w:pPr>
          </w:p>
        </w:tc>
        <w:tc>
          <w:tcPr>
            <w:tcW w:w="1731" w:type="dxa"/>
            <w:tcBorders>
              <w:top w:val="nil"/>
              <w:left w:val="nil"/>
              <w:bottom w:val="single" w:sz="4" w:space="0" w:color="auto"/>
              <w:right w:val="single" w:sz="4" w:space="0" w:color="auto"/>
            </w:tcBorders>
            <w:noWrap/>
            <w:vAlign w:val="bottom"/>
          </w:tcPr>
          <w:p w14:paraId="486B53F2"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联动功能测试</w:t>
            </w:r>
          </w:p>
        </w:tc>
        <w:tc>
          <w:tcPr>
            <w:tcW w:w="909" w:type="dxa"/>
            <w:tcBorders>
              <w:top w:val="nil"/>
              <w:left w:val="nil"/>
              <w:bottom w:val="single" w:sz="4" w:space="0" w:color="auto"/>
              <w:right w:val="single" w:sz="4" w:space="0" w:color="auto"/>
            </w:tcBorders>
            <w:vAlign w:val="center"/>
          </w:tcPr>
          <w:p w14:paraId="5880347E"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委托</w:t>
            </w:r>
          </w:p>
        </w:tc>
        <w:tc>
          <w:tcPr>
            <w:tcW w:w="1144" w:type="dxa"/>
            <w:tcBorders>
              <w:top w:val="nil"/>
              <w:left w:val="nil"/>
              <w:bottom w:val="single" w:sz="4" w:space="0" w:color="auto"/>
              <w:right w:val="single" w:sz="4" w:space="0" w:color="auto"/>
            </w:tcBorders>
            <w:vAlign w:val="center"/>
          </w:tcPr>
          <w:p w14:paraId="496AADD9"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不委托</w:t>
            </w:r>
          </w:p>
        </w:tc>
      </w:tr>
      <w:tr w:rsidR="00616337" w14:paraId="29997BF4" w14:textId="77777777" w:rsidTr="00CC203B">
        <w:trPr>
          <w:trHeight w:val="362"/>
        </w:trPr>
        <w:tc>
          <w:tcPr>
            <w:tcW w:w="737" w:type="dxa"/>
            <w:vMerge w:val="restart"/>
            <w:tcBorders>
              <w:top w:val="nil"/>
              <w:left w:val="single" w:sz="4" w:space="0" w:color="auto"/>
              <w:bottom w:val="single" w:sz="4" w:space="0" w:color="000000"/>
              <w:right w:val="single" w:sz="4" w:space="0" w:color="auto"/>
            </w:tcBorders>
            <w:vAlign w:val="center"/>
          </w:tcPr>
          <w:p w14:paraId="31C85F5F" w14:textId="77777777" w:rsidR="00616337" w:rsidRDefault="00616337" w:rsidP="00616337">
            <w:pPr>
              <w:pStyle w:val="aff2"/>
              <w:widowControl/>
              <w:numPr>
                <w:ilvl w:val="0"/>
                <w:numId w:val="11"/>
              </w:numPr>
              <w:ind w:firstLineChars="0"/>
              <w:jc w:val="center"/>
              <w:rPr>
                <w:rFonts w:ascii="仿宋" w:eastAsia="仿宋" w:hAnsi="仿宋" w:cs="宋体" w:hint="eastAsia"/>
                <w:kern w:val="0"/>
                <w:szCs w:val="21"/>
              </w:rPr>
            </w:pPr>
          </w:p>
        </w:tc>
        <w:tc>
          <w:tcPr>
            <w:tcW w:w="1641" w:type="dxa"/>
            <w:vMerge w:val="restart"/>
            <w:tcBorders>
              <w:top w:val="nil"/>
              <w:left w:val="single" w:sz="4" w:space="0" w:color="auto"/>
              <w:right w:val="single" w:sz="4" w:space="0" w:color="auto"/>
            </w:tcBorders>
            <w:vAlign w:val="center"/>
          </w:tcPr>
          <w:p w14:paraId="6EFF8831" w14:textId="77777777" w:rsidR="00616337" w:rsidRDefault="00616337" w:rsidP="00CC203B">
            <w:pPr>
              <w:widowControl/>
              <w:jc w:val="left"/>
              <w:rPr>
                <w:rStyle w:val="font31"/>
                <w:rFonts w:hAnsi="Wingdings 2" w:hint="eastAsia"/>
                <w:lang w:bidi="ar"/>
              </w:rPr>
            </w:pPr>
            <w:r>
              <w:rPr>
                <w:rFonts w:ascii="Wingdings 2" w:hAnsi="Wingdings 2" w:cs="宋体"/>
                <w:kern w:val="0"/>
                <w:szCs w:val="21"/>
              </w:rPr>
              <w:t>□</w:t>
            </w:r>
            <w:r>
              <w:rPr>
                <w:rStyle w:val="font31"/>
                <w:rFonts w:hAnsi="Wingdings 2"/>
                <w:lang w:bidi="ar"/>
              </w:rPr>
              <w:t>涉及</w:t>
            </w:r>
            <w:r>
              <w:rPr>
                <w:rStyle w:val="font31"/>
                <w:rFonts w:hAnsi="Wingdings 2"/>
                <w:lang w:bidi="ar"/>
              </w:rPr>
              <w:br/>
            </w:r>
            <w:r>
              <w:rPr>
                <w:rFonts w:ascii="Wingdings 2" w:hAnsi="Wingdings 2" w:cs="宋体"/>
                <w:kern w:val="0"/>
                <w:szCs w:val="21"/>
              </w:rPr>
              <w:t>□</w:t>
            </w:r>
            <w:r>
              <w:rPr>
                <w:rStyle w:val="font31"/>
                <w:rFonts w:hAnsi="Wingdings 2"/>
                <w:lang w:bidi="ar"/>
              </w:rPr>
              <w:t>未涉及</w:t>
            </w:r>
          </w:p>
        </w:tc>
        <w:tc>
          <w:tcPr>
            <w:tcW w:w="2318" w:type="dxa"/>
            <w:vMerge w:val="restart"/>
            <w:tcBorders>
              <w:top w:val="nil"/>
              <w:left w:val="single" w:sz="4" w:space="0" w:color="auto"/>
              <w:bottom w:val="single" w:sz="4" w:space="0" w:color="000000"/>
              <w:right w:val="single" w:sz="4" w:space="0" w:color="auto"/>
            </w:tcBorders>
            <w:vAlign w:val="center"/>
          </w:tcPr>
          <w:p w14:paraId="5C18A0FB"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防烟排烟系统</w:t>
            </w:r>
          </w:p>
        </w:tc>
        <w:tc>
          <w:tcPr>
            <w:tcW w:w="1731" w:type="dxa"/>
            <w:tcBorders>
              <w:top w:val="nil"/>
              <w:left w:val="nil"/>
              <w:bottom w:val="single" w:sz="4" w:space="0" w:color="auto"/>
              <w:right w:val="single" w:sz="4" w:space="0" w:color="auto"/>
            </w:tcBorders>
            <w:vAlign w:val="center"/>
          </w:tcPr>
          <w:p w14:paraId="37E4ADA7"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单点功能性测试</w:t>
            </w:r>
          </w:p>
        </w:tc>
        <w:tc>
          <w:tcPr>
            <w:tcW w:w="909" w:type="dxa"/>
            <w:tcBorders>
              <w:top w:val="nil"/>
              <w:left w:val="nil"/>
              <w:bottom w:val="single" w:sz="4" w:space="0" w:color="auto"/>
              <w:right w:val="single" w:sz="4" w:space="0" w:color="auto"/>
            </w:tcBorders>
            <w:vAlign w:val="center"/>
          </w:tcPr>
          <w:p w14:paraId="5AE6ABCB"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委托</w:t>
            </w:r>
          </w:p>
        </w:tc>
        <w:tc>
          <w:tcPr>
            <w:tcW w:w="1144" w:type="dxa"/>
            <w:tcBorders>
              <w:top w:val="nil"/>
              <w:left w:val="nil"/>
              <w:bottom w:val="single" w:sz="4" w:space="0" w:color="auto"/>
              <w:right w:val="single" w:sz="4" w:space="0" w:color="auto"/>
            </w:tcBorders>
            <w:vAlign w:val="center"/>
          </w:tcPr>
          <w:p w14:paraId="5E597990"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不委托</w:t>
            </w:r>
          </w:p>
        </w:tc>
      </w:tr>
      <w:tr w:rsidR="00616337" w14:paraId="6CE35B52" w14:textId="77777777" w:rsidTr="00CC203B">
        <w:trPr>
          <w:trHeight w:val="362"/>
        </w:trPr>
        <w:tc>
          <w:tcPr>
            <w:tcW w:w="737" w:type="dxa"/>
            <w:vMerge/>
            <w:tcBorders>
              <w:top w:val="nil"/>
              <w:left w:val="single" w:sz="4" w:space="0" w:color="auto"/>
              <w:bottom w:val="single" w:sz="4" w:space="0" w:color="000000"/>
              <w:right w:val="single" w:sz="4" w:space="0" w:color="auto"/>
            </w:tcBorders>
            <w:vAlign w:val="center"/>
          </w:tcPr>
          <w:p w14:paraId="0035160A" w14:textId="77777777" w:rsidR="00616337" w:rsidRDefault="00616337" w:rsidP="00616337">
            <w:pPr>
              <w:pStyle w:val="aff2"/>
              <w:widowControl/>
              <w:numPr>
                <w:ilvl w:val="0"/>
                <w:numId w:val="11"/>
              </w:numPr>
              <w:ind w:firstLineChars="0"/>
              <w:jc w:val="center"/>
              <w:rPr>
                <w:rFonts w:ascii="仿宋" w:eastAsia="仿宋" w:hAnsi="仿宋" w:cs="宋体" w:hint="eastAsia"/>
                <w:kern w:val="0"/>
                <w:szCs w:val="21"/>
              </w:rPr>
            </w:pPr>
          </w:p>
        </w:tc>
        <w:tc>
          <w:tcPr>
            <w:tcW w:w="1641" w:type="dxa"/>
            <w:vMerge/>
            <w:tcBorders>
              <w:left w:val="single" w:sz="4" w:space="0" w:color="auto"/>
              <w:bottom w:val="single" w:sz="4" w:space="0" w:color="000000"/>
              <w:right w:val="single" w:sz="4" w:space="0" w:color="auto"/>
            </w:tcBorders>
            <w:vAlign w:val="center"/>
          </w:tcPr>
          <w:p w14:paraId="0F9B1B4F" w14:textId="77777777" w:rsidR="00616337" w:rsidRDefault="00616337" w:rsidP="00CC203B">
            <w:pPr>
              <w:widowControl/>
              <w:jc w:val="left"/>
              <w:rPr>
                <w:rFonts w:ascii="仿宋_GB2312" w:eastAsia="仿宋_GB2312" w:hAnsi="仿宋_GB2312" w:cs="仿宋_GB2312" w:hint="eastAsia"/>
                <w:kern w:val="0"/>
                <w:szCs w:val="21"/>
              </w:rPr>
            </w:pPr>
          </w:p>
        </w:tc>
        <w:tc>
          <w:tcPr>
            <w:tcW w:w="2318" w:type="dxa"/>
            <w:vMerge/>
            <w:tcBorders>
              <w:top w:val="nil"/>
              <w:left w:val="single" w:sz="4" w:space="0" w:color="auto"/>
              <w:bottom w:val="single" w:sz="4" w:space="0" w:color="000000"/>
              <w:right w:val="single" w:sz="4" w:space="0" w:color="auto"/>
            </w:tcBorders>
            <w:vAlign w:val="center"/>
          </w:tcPr>
          <w:p w14:paraId="4C73567B" w14:textId="77777777" w:rsidR="00616337" w:rsidRDefault="00616337" w:rsidP="00CC203B">
            <w:pPr>
              <w:widowControl/>
              <w:jc w:val="left"/>
              <w:rPr>
                <w:rFonts w:ascii="仿宋_GB2312" w:eastAsia="仿宋_GB2312" w:hAnsi="仿宋_GB2312" w:cs="仿宋_GB2312" w:hint="eastAsia"/>
                <w:kern w:val="0"/>
                <w:szCs w:val="21"/>
              </w:rPr>
            </w:pPr>
          </w:p>
        </w:tc>
        <w:tc>
          <w:tcPr>
            <w:tcW w:w="1731" w:type="dxa"/>
            <w:tcBorders>
              <w:top w:val="nil"/>
              <w:left w:val="nil"/>
              <w:bottom w:val="single" w:sz="4" w:space="0" w:color="auto"/>
              <w:right w:val="single" w:sz="4" w:space="0" w:color="auto"/>
            </w:tcBorders>
            <w:noWrap/>
            <w:vAlign w:val="bottom"/>
          </w:tcPr>
          <w:p w14:paraId="7FC9780A"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联动功能测试</w:t>
            </w:r>
          </w:p>
        </w:tc>
        <w:tc>
          <w:tcPr>
            <w:tcW w:w="909" w:type="dxa"/>
            <w:tcBorders>
              <w:top w:val="nil"/>
              <w:left w:val="nil"/>
              <w:bottom w:val="single" w:sz="4" w:space="0" w:color="auto"/>
              <w:right w:val="single" w:sz="4" w:space="0" w:color="auto"/>
            </w:tcBorders>
            <w:vAlign w:val="center"/>
          </w:tcPr>
          <w:p w14:paraId="6F0F155C"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委托</w:t>
            </w:r>
          </w:p>
        </w:tc>
        <w:tc>
          <w:tcPr>
            <w:tcW w:w="1144" w:type="dxa"/>
            <w:tcBorders>
              <w:top w:val="nil"/>
              <w:left w:val="nil"/>
              <w:bottom w:val="single" w:sz="4" w:space="0" w:color="auto"/>
              <w:right w:val="single" w:sz="4" w:space="0" w:color="auto"/>
            </w:tcBorders>
            <w:vAlign w:val="center"/>
          </w:tcPr>
          <w:p w14:paraId="30B362D5"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不委托</w:t>
            </w:r>
          </w:p>
        </w:tc>
      </w:tr>
      <w:tr w:rsidR="00616337" w14:paraId="5F2F4B37" w14:textId="77777777" w:rsidTr="00CC203B">
        <w:trPr>
          <w:trHeight w:val="412"/>
        </w:trPr>
        <w:tc>
          <w:tcPr>
            <w:tcW w:w="737" w:type="dxa"/>
            <w:vMerge w:val="restart"/>
            <w:tcBorders>
              <w:top w:val="nil"/>
              <w:left w:val="single" w:sz="4" w:space="0" w:color="auto"/>
              <w:bottom w:val="single" w:sz="4" w:space="0" w:color="000000"/>
              <w:right w:val="single" w:sz="4" w:space="0" w:color="auto"/>
            </w:tcBorders>
            <w:vAlign w:val="center"/>
          </w:tcPr>
          <w:p w14:paraId="69333FBD" w14:textId="77777777" w:rsidR="00616337" w:rsidRDefault="00616337" w:rsidP="00616337">
            <w:pPr>
              <w:pStyle w:val="aff2"/>
              <w:widowControl/>
              <w:numPr>
                <w:ilvl w:val="0"/>
                <w:numId w:val="11"/>
              </w:numPr>
              <w:ind w:firstLineChars="0"/>
              <w:jc w:val="center"/>
              <w:rPr>
                <w:rFonts w:ascii="仿宋" w:eastAsia="仿宋" w:hAnsi="仿宋" w:cs="宋体" w:hint="eastAsia"/>
                <w:kern w:val="0"/>
                <w:szCs w:val="21"/>
              </w:rPr>
            </w:pPr>
          </w:p>
        </w:tc>
        <w:tc>
          <w:tcPr>
            <w:tcW w:w="1641" w:type="dxa"/>
            <w:vMerge w:val="restart"/>
            <w:tcBorders>
              <w:top w:val="nil"/>
              <w:left w:val="single" w:sz="4" w:space="0" w:color="auto"/>
              <w:right w:val="single" w:sz="4" w:space="0" w:color="auto"/>
            </w:tcBorders>
            <w:vAlign w:val="center"/>
          </w:tcPr>
          <w:p w14:paraId="6E2125AD" w14:textId="77777777" w:rsidR="00616337" w:rsidRDefault="00616337" w:rsidP="00CC203B">
            <w:pPr>
              <w:widowControl/>
              <w:jc w:val="left"/>
              <w:rPr>
                <w:rStyle w:val="font31"/>
                <w:rFonts w:hAnsi="Wingdings 2" w:hint="eastAsia"/>
                <w:lang w:bidi="ar"/>
              </w:rPr>
            </w:pPr>
            <w:r>
              <w:rPr>
                <w:rFonts w:ascii="Wingdings 2" w:hAnsi="Wingdings 2" w:cs="宋体"/>
                <w:kern w:val="0"/>
                <w:szCs w:val="21"/>
              </w:rPr>
              <w:t>□</w:t>
            </w:r>
            <w:r>
              <w:rPr>
                <w:rStyle w:val="font31"/>
                <w:rFonts w:hAnsi="Wingdings 2"/>
                <w:lang w:bidi="ar"/>
              </w:rPr>
              <w:t>涉及</w:t>
            </w:r>
            <w:r>
              <w:rPr>
                <w:rStyle w:val="font31"/>
                <w:rFonts w:hAnsi="Wingdings 2"/>
                <w:lang w:bidi="ar"/>
              </w:rPr>
              <w:br/>
            </w:r>
            <w:r>
              <w:rPr>
                <w:rFonts w:ascii="Wingdings 2" w:hAnsi="Wingdings 2" w:cs="宋体"/>
                <w:kern w:val="0"/>
                <w:szCs w:val="21"/>
              </w:rPr>
              <w:t>□</w:t>
            </w:r>
            <w:r>
              <w:rPr>
                <w:rStyle w:val="font31"/>
                <w:rFonts w:hAnsi="Wingdings 2"/>
                <w:lang w:bidi="ar"/>
              </w:rPr>
              <w:t>未涉及</w:t>
            </w:r>
          </w:p>
        </w:tc>
        <w:tc>
          <w:tcPr>
            <w:tcW w:w="2318" w:type="dxa"/>
            <w:vMerge w:val="restart"/>
            <w:tcBorders>
              <w:top w:val="nil"/>
              <w:left w:val="single" w:sz="4" w:space="0" w:color="auto"/>
              <w:bottom w:val="single" w:sz="4" w:space="0" w:color="000000"/>
              <w:right w:val="single" w:sz="4" w:space="0" w:color="auto"/>
            </w:tcBorders>
            <w:vAlign w:val="center"/>
          </w:tcPr>
          <w:p w14:paraId="08AF4CE5"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消防应急照明和疏散指示系统</w:t>
            </w:r>
          </w:p>
        </w:tc>
        <w:tc>
          <w:tcPr>
            <w:tcW w:w="1731" w:type="dxa"/>
            <w:tcBorders>
              <w:top w:val="nil"/>
              <w:left w:val="nil"/>
              <w:bottom w:val="single" w:sz="4" w:space="0" w:color="auto"/>
              <w:right w:val="single" w:sz="4" w:space="0" w:color="auto"/>
            </w:tcBorders>
            <w:vAlign w:val="center"/>
          </w:tcPr>
          <w:p w14:paraId="4825A829"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单点功能性测试</w:t>
            </w:r>
          </w:p>
        </w:tc>
        <w:tc>
          <w:tcPr>
            <w:tcW w:w="909" w:type="dxa"/>
            <w:tcBorders>
              <w:top w:val="nil"/>
              <w:left w:val="nil"/>
              <w:bottom w:val="single" w:sz="4" w:space="0" w:color="auto"/>
              <w:right w:val="single" w:sz="4" w:space="0" w:color="auto"/>
            </w:tcBorders>
            <w:vAlign w:val="center"/>
          </w:tcPr>
          <w:p w14:paraId="67B104DC"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委托</w:t>
            </w:r>
          </w:p>
        </w:tc>
        <w:tc>
          <w:tcPr>
            <w:tcW w:w="1144" w:type="dxa"/>
            <w:tcBorders>
              <w:top w:val="nil"/>
              <w:left w:val="nil"/>
              <w:bottom w:val="single" w:sz="4" w:space="0" w:color="auto"/>
              <w:right w:val="single" w:sz="4" w:space="0" w:color="auto"/>
            </w:tcBorders>
            <w:vAlign w:val="center"/>
          </w:tcPr>
          <w:p w14:paraId="0D144F35"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不委托</w:t>
            </w:r>
          </w:p>
        </w:tc>
      </w:tr>
      <w:tr w:rsidR="00616337" w14:paraId="1E2E2676" w14:textId="77777777" w:rsidTr="00CC203B">
        <w:trPr>
          <w:trHeight w:val="362"/>
        </w:trPr>
        <w:tc>
          <w:tcPr>
            <w:tcW w:w="737" w:type="dxa"/>
            <w:vMerge/>
            <w:tcBorders>
              <w:top w:val="nil"/>
              <w:left w:val="single" w:sz="4" w:space="0" w:color="auto"/>
              <w:bottom w:val="single" w:sz="4" w:space="0" w:color="000000"/>
              <w:right w:val="single" w:sz="4" w:space="0" w:color="auto"/>
            </w:tcBorders>
            <w:vAlign w:val="center"/>
          </w:tcPr>
          <w:p w14:paraId="34656834" w14:textId="77777777" w:rsidR="00616337" w:rsidRDefault="00616337" w:rsidP="00616337">
            <w:pPr>
              <w:pStyle w:val="aff2"/>
              <w:widowControl/>
              <w:numPr>
                <w:ilvl w:val="0"/>
                <w:numId w:val="11"/>
              </w:numPr>
              <w:ind w:firstLineChars="0"/>
              <w:jc w:val="center"/>
              <w:rPr>
                <w:rFonts w:ascii="仿宋" w:eastAsia="仿宋" w:hAnsi="仿宋" w:cs="宋体" w:hint="eastAsia"/>
                <w:kern w:val="0"/>
                <w:szCs w:val="21"/>
              </w:rPr>
            </w:pPr>
          </w:p>
        </w:tc>
        <w:tc>
          <w:tcPr>
            <w:tcW w:w="1641" w:type="dxa"/>
            <w:vMerge/>
            <w:tcBorders>
              <w:left w:val="single" w:sz="4" w:space="0" w:color="auto"/>
              <w:bottom w:val="single" w:sz="4" w:space="0" w:color="000000"/>
              <w:right w:val="single" w:sz="4" w:space="0" w:color="auto"/>
            </w:tcBorders>
            <w:vAlign w:val="center"/>
          </w:tcPr>
          <w:p w14:paraId="315B69F5" w14:textId="77777777" w:rsidR="00616337" w:rsidRDefault="00616337" w:rsidP="00CC203B">
            <w:pPr>
              <w:widowControl/>
              <w:jc w:val="left"/>
              <w:rPr>
                <w:rFonts w:ascii="仿宋_GB2312" w:eastAsia="仿宋_GB2312" w:hAnsi="仿宋_GB2312" w:cs="仿宋_GB2312" w:hint="eastAsia"/>
                <w:kern w:val="0"/>
                <w:szCs w:val="21"/>
              </w:rPr>
            </w:pPr>
          </w:p>
        </w:tc>
        <w:tc>
          <w:tcPr>
            <w:tcW w:w="2318" w:type="dxa"/>
            <w:vMerge/>
            <w:tcBorders>
              <w:top w:val="nil"/>
              <w:left w:val="single" w:sz="4" w:space="0" w:color="auto"/>
              <w:bottom w:val="single" w:sz="4" w:space="0" w:color="000000"/>
              <w:right w:val="single" w:sz="4" w:space="0" w:color="auto"/>
            </w:tcBorders>
            <w:vAlign w:val="center"/>
          </w:tcPr>
          <w:p w14:paraId="1AFCB865" w14:textId="77777777" w:rsidR="00616337" w:rsidRDefault="00616337" w:rsidP="00CC203B">
            <w:pPr>
              <w:widowControl/>
              <w:jc w:val="left"/>
              <w:rPr>
                <w:rFonts w:ascii="仿宋_GB2312" w:eastAsia="仿宋_GB2312" w:hAnsi="仿宋_GB2312" w:cs="仿宋_GB2312" w:hint="eastAsia"/>
                <w:kern w:val="0"/>
                <w:szCs w:val="21"/>
              </w:rPr>
            </w:pPr>
          </w:p>
        </w:tc>
        <w:tc>
          <w:tcPr>
            <w:tcW w:w="1731" w:type="dxa"/>
            <w:tcBorders>
              <w:top w:val="nil"/>
              <w:left w:val="nil"/>
              <w:bottom w:val="single" w:sz="4" w:space="0" w:color="auto"/>
              <w:right w:val="single" w:sz="4" w:space="0" w:color="auto"/>
            </w:tcBorders>
            <w:noWrap/>
            <w:vAlign w:val="bottom"/>
          </w:tcPr>
          <w:p w14:paraId="6C3AACBE"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联动功能测试</w:t>
            </w:r>
          </w:p>
        </w:tc>
        <w:tc>
          <w:tcPr>
            <w:tcW w:w="909" w:type="dxa"/>
            <w:tcBorders>
              <w:top w:val="nil"/>
              <w:left w:val="nil"/>
              <w:bottom w:val="single" w:sz="4" w:space="0" w:color="auto"/>
              <w:right w:val="single" w:sz="4" w:space="0" w:color="auto"/>
            </w:tcBorders>
            <w:vAlign w:val="center"/>
          </w:tcPr>
          <w:p w14:paraId="2201DBC1"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委托</w:t>
            </w:r>
          </w:p>
        </w:tc>
        <w:tc>
          <w:tcPr>
            <w:tcW w:w="1144" w:type="dxa"/>
            <w:tcBorders>
              <w:top w:val="nil"/>
              <w:left w:val="nil"/>
              <w:bottom w:val="single" w:sz="4" w:space="0" w:color="auto"/>
              <w:right w:val="single" w:sz="4" w:space="0" w:color="auto"/>
            </w:tcBorders>
            <w:vAlign w:val="center"/>
          </w:tcPr>
          <w:p w14:paraId="3C582FCA"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不委托</w:t>
            </w:r>
          </w:p>
        </w:tc>
      </w:tr>
      <w:tr w:rsidR="00616337" w14:paraId="4A1CD627" w14:textId="77777777" w:rsidTr="00CC203B">
        <w:trPr>
          <w:trHeight w:val="362"/>
        </w:trPr>
        <w:tc>
          <w:tcPr>
            <w:tcW w:w="737" w:type="dxa"/>
            <w:vMerge w:val="restart"/>
            <w:tcBorders>
              <w:top w:val="nil"/>
              <w:left w:val="single" w:sz="4" w:space="0" w:color="auto"/>
              <w:bottom w:val="single" w:sz="4" w:space="0" w:color="000000"/>
              <w:right w:val="single" w:sz="4" w:space="0" w:color="auto"/>
            </w:tcBorders>
            <w:vAlign w:val="center"/>
          </w:tcPr>
          <w:p w14:paraId="6B863AAE" w14:textId="77777777" w:rsidR="00616337" w:rsidRDefault="00616337" w:rsidP="00616337">
            <w:pPr>
              <w:pStyle w:val="aff2"/>
              <w:widowControl/>
              <w:numPr>
                <w:ilvl w:val="0"/>
                <w:numId w:val="11"/>
              </w:numPr>
              <w:ind w:firstLineChars="0"/>
              <w:jc w:val="center"/>
              <w:rPr>
                <w:rFonts w:ascii="仿宋" w:eastAsia="仿宋" w:hAnsi="仿宋" w:cs="宋体" w:hint="eastAsia"/>
                <w:kern w:val="0"/>
                <w:szCs w:val="21"/>
              </w:rPr>
            </w:pPr>
          </w:p>
        </w:tc>
        <w:tc>
          <w:tcPr>
            <w:tcW w:w="1641" w:type="dxa"/>
            <w:vMerge w:val="restart"/>
            <w:tcBorders>
              <w:top w:val="nil"/>
              <w:left w:val="single" w:sz="4" w:space="0" w:color="auto"/>
              <w:right w:val="single" w:sz="4" w:space="0" w:color="auto"/>
            </w:tcBorders>
            <w:vAlign w:val="center"/>
          </w:tcPr>
          <w:p w14:paraId="17861FCC" w14:textId="77777777" w:rsidR="00616337" w:rsidRDefault="00616337" w:rsidP="00CC203B">
            <w:pPr>
              <w:widowControl/>
              <w:jc w:val="left"/>
              <w:rPr>
                <w:rStyle w:val="font31"/>
                <w:rFonts w:hAnsi="Wingdings 2" w:hint="eastAsia"/>
                <w:lang w:bidi="ar"/>
              </w:rPr>
            </w:pPr>
            <w:r>
              <w:rPr>
                <w:rFonts w:ascii="Wingdings 2" w:hAnsi="Wingdings 2" w:cs="宋体"/>
                <w:kern w:val="0"/>
                <w:szCs w:val="21"/>
              </w:rPr>
              <w:t>□</w:t>
            </w:r>
            <w:r>
              <w:rPr>
                <w:rStyle w:val="font31"/>
                <w:rFonts w:hAnsi="Wingdings 2"/>
                <w:lang w:bidi="ar"/>
              </w:rPr>
              <w:t>涉及</w:t>
            </w:r>
            <w:r>
              <w:rPr>
                <w:rStyle w:val="font31"/>
                <w:rFonts w:hAnsi="Wingdings 2"/>
                <w:lang w:bidi="ar"/>
              </w:rPr>
              <w:br/>
            </w:r>
            <w:r>
              <w:rPr>
                <w:rFonts w:ascii="Wingdings 2" w:hAnsi="Wingdings 2" w:cs="宋体"/>
                <w:kern w:val="0"/>
                <w:szCs w:val="21"/>
              </w:rPr>
              <w:t>□</w:t>
            </w:r>
            <w:r>
              <w:rPr>
                <w:rStyle w:val="font31"/>
                <w:rFonts w:hAnsi="Wingdings 2"/>
                <w:lang w:bidi="ar"/>
              </w:rPr>
              <w:t>未涉及</w:t>
            </w:r>
          </w:p>
        </w:tc>
        <w:tc>
          <w:tcPr>
            <w:tcW w:w="2318" w:type="dxa"/>
            <w:vMerge w:val="restart"/>
            <w:tcBorders>
              <w:top w:val="nil"/>
              <w:left w:val="single" w:sz="4" w:space="0" w:color="auto"/>
              <w:bottom w:val="single" w:sz="4" w:space="0" w:color="000000"/>
              <w:right w:val="single" w:sz="4" w:space="0" w:color="auto"/>
            </w:tcBorders>
            <w:vAlign w:val="center"/>
          </w:tcPr>
          <w:p w14:paraId="0F7E8EE2"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防火分隔设施</w:t>
            </w:r>
          </w:p>
        </w:tc>
        <w:tc>
          <w:tcPr>
            <w:tcW w:w="1731" w:type="dxa"/>
            <w:tcBorders>
              <w:top w:val="nil"/>
              <w:left w:val="nil"/>
              <w:bottom w:val="single" w:sz="4" w:space="0" w:color="auto"/>
              <w:right w:val="single" w:sz="4" w:space="0" w:color="auto"/>
            </w:tcBorders>
            <w:vAlign w:val="center"/>
          </w:tcPr>
          <w:p w14:paraId="053C294E"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单点功能性测试</w:t>
            </w:r>
          </w:p>
        </w:tc>
        <w:tc>
          <w:tcPr>
            <w:tcW w:w="909" w:type="dxa"/>
            <w:tcBorders>
              <w:top w:val="nil"/>
              <w:left w:val="nil"/>
              <w:bottom w:val="single" w:sz="4" w:space="0" w:color="auto"/>
              <w:right w:val="single" w:sz="4" w:space="0" w:color="auto"/>
            </w:tcBorders>
            <w:vAlign w:val="center"/>
          </w:tcPr>
          <w:p w14:paraId="70094776"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委托</w:t>
            </w:r>
          </w:p>
        </w:tc>
        <w:tc>
          <w:tcPr>
            <w:tcW w:w="1144" w:type="dxa"/>
            <w:tcBorders>
              <w:top w:val="nil"/>
              <w:left w:val="nil"/>
              <w:bottom w:val="single" w:sz="4" w:space="0" w:color="auto"/>
              <w:right w:val="single" w:sz="4" w:space="0" w:color="auto"/>
            </w:tcBorders>
            <w:vAlign w:val="center"/>
          </w:tcPr>
          <w:p w14:paraId="2F076790"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不委托</w:t>
            </w:r>
          </w:p>
        </w:tc>
      </w:tr>
      <w:tr w:rsidR="00616337" w14:paraId="6D5E01AE" w14:textId="77777777" w:rsidTr="00CC203B">
        <w:trPr>
          <w:trHeight w:val="362"/>
        </w:trPr>
        <w:tc>
          <w:tcPr>
            <w:tcW w:w="737" w:type="dxa"/>
            <w:vMerge/>
            <w:tcBorders>
              <w:top w:val="nil"/>
              <w:left w:val="single" w:sz="4" w:space="0" w:color="auto"/>
              <w:bottom w:val="single" w:sz="4" w:space="0" w:color="000000"/>
              <w:right w:val="single" w:sz="4" w:space="0" w:color="auto"/>
            </w:tcBorders>
            <w:vAlign w:val="center"/>
          </w:tcPr>
          <w:p w14:paraId="4F508403" w14:textId="77777777" w:rsidR="00616337" w:rsidRDefault="00616337" w:rsidP="00616337">
            <w:pPr>
              <w:pStyle w:val="aff2"/>
              <w:widowControl/>
              <w:numPr>
                <w:ilvl w:val="0"/>
                <w:numId w:val="11"/>
              </w:numPr>
              <w:ind w:firstLineChars="0"/>
              <w:jc w:val="center"/>
              <w:rPr>
                <w:rFonts w:ascii="仿宋" w:eastAsia="仿宋" w:hAnsi="仿宋" w:cs="宋体" w:hint="eastAsia"/>
                <w:kern w:val="0"/>
                <w:szCs w:val="21"/>
              </w:rPr>
            </w:pPr>
          </w:p>
        </w:tc>
        <w:tc>
          <w:tcPr>
            <w:tcW w:w="1641" w:type="dxa"/>
            <w:vMerge/>
            <w:tcBorders>
              <w:left w:val="single" w:sz="4" w:space="0" w:color="auto"/>
              <w:bottom w:val="single" w:sz="4" w:space="0" w:color="000000"/>
              <w:right w:val="single" w:sz="4" w:space="0" w:color="auto"/>
            </w:tcBorders>
            <w:vAlign w:val="center"/>
          </w:tcPr>
          <w:p w14:paraId="5EE54BDE" w14:textId="77777777" w:rsidR="00616337" w:rsidRDefault="00616337" w:rsidP="00CC203B">
            <w:pPr>
              <w:widowControl/>
              <w:jc w:val="left"/>
              <w:rPr>
                <w:rFonts w:ascii="仿宋_GB2312" w:eastAsia="仿宋_GB2312" w:hAnsi="仿宋_GB2312" w:cs="仿宋_GB2312" w:hint="eastAsia"/>
                <w:kern w:val="0"/>
                <w:szCs w:val="21"/>
              </w:rPr>
            </w:pPr>
          </w:p>
        </w:tc>
        <w:tc>
          <w:tcPr>
            <w:tcW w:w="2318" w:type="dxa"/>
            <w:vMerge/>
            <w:tcBorders>
              <w:top w:val="nil"/>
              <w:left w:val="single" w:sz="4" w:space="0" w:color="auto"/>
              <w:bottom w:val="single" w:sz="4" w:space="0" w:color="000000"/>
              <w:right w:val="single" w:sz="4" w:space="0" w:color="auto"/>
            </w:tcBorders>
            <w:vAlign w:val="center"/>
          </w:tcPr>
          <w:p w14:paraId="1D9C6941" w14:textId="77777777" w:rsidR="00616337" w:rsidRDefault="00616337" w:rsidP="00CC203B">
            <w:pPr>
              <w:widowControl/>
              <w:jc w:val="left"/>
              <w:rPr>
                <w:rFonts w:ascii="仿宋_GB2312" w:eastAsia="仿宋_GB2312" w:hAnsi="仿宋_GB2312" w:cs="仿宋_GB2312" w:hint="eastAsia"/>
                <w:kern w:val="0"/>
                <w:szCs w:val="21"/>
              </w:rPr>
            </w:pPr>
          </w:p>
        </w:tc>
        <w:tc>
          <w:tcPr>
            <w:tcW w:w="1731" w:type="dxa"/>
            <w:tcBorders>
              <w:top w:val="nil"/>
              <w:left w:val="nil"/>
              <w:bottom w:val="single" w:sz="4" w:space="0" w:color="auto"/>
              <w:right w:val="single" w:sz="4" w:space="0" w:color="auto"/>
            </w:tcBorders>
            <w:noWrap/>
            <w:vAlign w:val="bottom"/>
          </w:tcPr>
          <w:p w14:paraId="147EA1C8"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联动功能测试</w:t>
            </w:r>
          </w:p>
        </w:tc>
        <w:tc>
          <w:tcPr>
            <w:tcW w:w="909" w:type="dxa"/>
            <w:tcBorders>
              <w:top w:val="nil"/>
              <w:left w:val="nil"/>
              <w:bottom w:val="single" w:sz="4" w:space="0" w:color="auto"/>
              <w:right w:val="single" w:sz="4" w:space="0" w:color="auto"/>
            </w:tcBorders>
            <w:vAlign w:val="center"/>
          </w:tcPr>
          <w:p w14:paraId="59112DDA"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委托</w:t>
            </w:r>
          </w:p>
        </w:tc>
        <w:tc>
          <w:tcPr>
            <w:tcW w:w="1144" w:type="dxa"/>
            <w:tcBorders>
              <w:top w:val="nil"/>
              <w:left w:val="nil"/>
              <w:bottom w:val="single" w:sz="4" w:space="0" w:color="auto"/>
              <w:right w:val="single" w:sz="4" w:space="0" w:color="auto"/>
            </w:tcBorders>
            <w:vAlign w:val="center"/>
          </w:tcPr>
          <w:p w14:paraId="0318E6E1"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不委托</w:t>
            </w:r>
          </w:p>
        </w:tc>
      </w:tr>
      <w:tr w:rsidR="00616337" w14:paraId="319B2882" w14:textId="77777777" w:rsidTr="00CC203B">
        <w:trPr>
          <w:trHeight w:val="362"/>
        </w:trPr>
        <w:tc>
          <w:tcPr>
            <w:tcW w:w="737" w:type="dxa"/>
            <w:vMerge w:val="restart"/>
            <w:tcBorders>
              <w:top w:val="nil"/>
              <w:left w:val="single" w:sz="4" w:space="0" w:color="auto"/>
              <w:bottom w:val="single" w:sz="4" w:space="0" w:color="000000"/>
              <w:right w:val="single" w:sz="4" w:space="0" w:color="auto"/>
            </w:tcBorders>
            <w:vAlign w:val="center"/>
          </w:tcPr>
          <w:p w14:paraId="4A73560A" w14:textId="77777777" w:rsidR="00616337" w:rsidRDefault="00616337" w:rsidP="00616337">
            <w:pPr>
              <w:pStyle w:val="aff2"/>
              <w:widowControl/>
              <w:numPr>
                <w:ilvl w:val="0"/>
                <w:numId w:val="11"/>
              </w:numPr>
              <w:ind w:firstLineChars="0"/>
              <w:jc w:val="center"/>
              <w:rPr>
                <w:rFonts w:ascii="仿宋" w:eastAsia="仿宋" w:hAnsi="仿宋" w:cs="宋体" w:hint="eastAsia"/>
                <w:kern w:val="0"/>
                <w:szCs w:val="21"/>
              </w:rPr>
            </w:pPr>
          </w:p>
        </w:tc>
        <w:tc>
          <w:tcPr>
            <w:tcW w:w="1641" w:type="dxa"/>
            <w:vMerge w:val="restart"/>
            <w:tcBorders>
              <w:top w:val="nil"/>
              <w:left w:val="single" w:sz="4" w:space="0" w:color="auto"/>
              <w:right w:val="single" w:sz="4" w:space="0" w:color="auto"/>
            </w:tcBorders>
            <w:vAlign w:val="center"/>
          </w:tcPr>
          <w:p w14:paraId="45B8A8B5" w14:textId="77777777" w:rsidR="00616337" w:rsidRDefault="00616337" w:rsidP="00CC203B">
            <w:pPr>
              <w:widowControl/>
              <w:jc w:val="left"/>
              <w:rPr>
                <w:rStyle w:val="font31"/>
                <w:rFonts w:hAnsi="Wingdings 2" w:hint="eastAsia"/>
                <w:lang w:bidi="ar"/>
              </w:rPr>
            </w:pPr>
            <w:r>
              <w:rPr>
                <w:rFonts w:ascii="Wingdings 2" w:hAnsi="Wingdings 2" w:cs="宋体"/>
                <w:kern w:val="0"/>
                <w:szCs w:val="21"/>
              </w:rPr>
              <w:t>□</w:t>
            </w:r>
            <w:r>
              <w:rPr>
                <w:rStyle w:val="font31"/>
                <w:rFonts w:hAnsi="Wingdings 2"/>
                <w:lang w:bidi="ar"/>
              </w:rPr>
              <w:t>涉及</w:t>
            </w:r>
            <w:r>
              <w:rPr>
                <w:rStyle w:val="font31"/>
                <w:rFonts w:hAnsi="Wingdings 2"/>
                <w:lang w:bidi="ar"/>
              </w:rPr>
              <w:br/>
            </w:r>
            <w:r>
              <w:rPr>
                <w:rFonts w:ascii="Wingdings 2" w:hAnsi="Wingdings 2" w:cs="宋体"/>
                <w:kern w:val="0"/>
                <w:szCs w:val="21"/>
              </w:rPr>
              <w:t>□</w:t>
            </w:r>
            <w:r>
              <w:rPr>
                <w:rStyle w:val="font31"/>
                <w:rFonts w:hAnsi="Wingdings 2"/>
                <w:lang w:bidi="ar"/>
              </w:rPr>
              <w:t>未涉及</w:t>
            </w:r>
          </w:p>
        </w:tc>
        <w:tc>
          <w:tcPr>
            <w:tcW w:w="2318" w:type="dxa"/>
            <w:vMerge w:val="restart"/>
            <w:tcBorders>
              <w:top w:val="nil"/>
              <w:left w:val="single" w:sz="4" w:space="0" w:color="auto"/>
              <w:bottom w:val="single" w:sz="4" w:space="0" w:color="000000"/>
              <w:right w:val="single" w:sz="4" w:space="0" w:color="auto"/>
            </w:tcBorders>
            <w:vAlign w:val="center"/>
          </w:tcPr>
          <w:p w14:paraId="582CF0E2"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消防电梯</w:t>
            </w:r>
          </w:p>
        </w:tc>
        <w:tc>
          <w:tcPr>
            <w:tcW w:w="1731" w:type="dxa"/>
            <w:tcBorders>
              <w:top w:val="nil"/>
              <w:left w:val="nil"/>
              <w:bottom w:val="single" w:sz="4" w:space="0" w:color="auto"/>
              <w:right w:val="single" w:sz="4" w:space="0" w:color="auto"/>
            </w:tcBorders>
            <w:vAlign w:val="center"/>
          </w:tcPr>
          <w:p w14:paraId="4F21F2BB"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单点功能性测试</w:t>
            </w:r>
          </w:p>
        </w:tc>
        <w:tc>
          <w:tcPr>
            <w:tcW w:w="909" w:type="dxa"/>
            <w:tcBorders>
              <w:top w:val="nil"/>
              <w:left w:val="nil"/>
              <w:bottom w:val="single" w:sz="4" w:space="0" w:color="auto"/>
              <w:right w:val="single" w:sz="4" w:space="0" w:color="auto"/>
            </w:tcBorders>
            <w:vAlign w:val="center"/>
          </w:tcPr>
          <w:p w14:paraId="6469C799"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委托</w:t>
            </w:r>
          </w:p>
        </w:tc>
        <w:tc>
          <w:tcPr>
            <w:tcW w:w="1144" w:type="dxa"/>
            <w:tcBorders>
              <w:top w:val="nil"/>
              <w:left w:val="nil"/>
              <w:bottom w:val="single" w:sz="4" w:space="0" w:color="auto"/>
              <w:right w:val="single" w:sz="4" w:space="0" w:color="auto"/>
            </w:tcBorders>
            <w:vAlign w:val="center"/>
          </w:tcPr>
          <w:p w14:paraId="491B265A"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不委托</w:t>
            </w:r>
          </w:p>
        </w:tc>
      </w:tr>
      <w:tr w:rsidR="00616337" w14:paraId="0BAF4092" w14:textId="77777777" w:rsidTr="00CC203B">
        <w:trPr>
          <w:trHeight w:val="362"/>
        </w:trPr>
        <w:tc>
          <w:tcPr>
            <w:tcW w:w="737" w:type="dxa"/>
            <w:vMerge/>
            <w:tcBorders>
              <w:top w:val="nil"/>
              <w:left w:val="single" w:sz="4" w:space="0" w:color="auto"/>
              <w:bottom w:val="single" w:sz="4" w:space="0" w:color="auto"/>
              <w:right w:val="single" w:sz="4" w:space="0" w:color="auto"/>
            </w:tcBorders>
            <w:vAlign w:val="center"/>
          </w:tcPr>
          <w:p w14:paraId="286DC697" w14:textId="77777777" w:rsidR="00616337" w:rsidRDefault="00616337" w:rsidP="00616337">
            <w:pPr>
              <w:pStyle w:val="aff2"/>
              <w:widowControl/>
              <w:numPr>
                <w:ilvl w:val="0"/>
                <w:numId w:val="11"/>
              </w:numPr>
              <w:ind w:firstLineChars="0"/>
              <w:jc w:val="center"/>
              <w:rPr>
                <w:rFonts w:ascii="仿宋" w:eastAsia="仿宋" w:hAnsi="仿宋" w:cs="宋体" w:hint="eastAsia"/>
                <w:kern w:val="0"/>
                <w:szCs w:val="21"/>
              </w:rPr>
            </w:pPr>
          </w:p>
        </w:tc>
        <w:tc>
          <w:tcPr>
            <w:tcW w:w="1641" w:type="dxa"/>
            <w:vMerge/>
            <w:tcBorders>
              <w:left w:val="single" w:sz="4" w:space="0" w:color="auto"/>
              <w:bottom w:val="single" w:sz="4" w:space="0" w:color="auto"/>
              <w:right w:val="single" w:sz="4" w:space="0" w:color="auto"/>
            </w:tcBorders>
            <w:vAlign w:val="center"/>
          </w:tcPr>
          <w:p w14:paraId="16684DA6" w14:textId="77777777" w:rsidR="00616337" w:rsidRDefault="00616337" w:rsidP="00CC203B">
            <w:pPr>
              <w:widowControl/>
              <w:jc w:val="left"/>
              <w:rPr>
                <w:rFonts w:ascii="仿宋_GB2312" w:eastAsia="仿宋_GB2312" w:hAnsi="仿宋_GB2312" w:cs="仿宋_GB2312" w:hint="eastAsia"/>
                <w:kern w:val="0"/>
                <w:szCs w:val="21"/>
              </w:rPr>
            </w:pPr>
          </w:p>
        </w:tc>
        <w:tc>
          <w:tcPr>
            <w:tcW w:w="2318" w:type="dxa"/>
            <w:vMerge/>
            <w:tcBorders>
              <w:top w:val="nil"/>
              <w:left w:val="single" w:sz="4" w:space="0" w:color="auto"/>
              <w:bottom w:val="single" w:sz="4" w:space="0" w:color="auto"/>
              <w:right w:val="single" w:sz="4" w:space="0" w:color="auto"/>
            </w:tcBorders>
            <w:vAlign w:val="center"/>
          </w:tcPr>
          <w:p w14:paraId="3A779506" w14:textId="77777777" w:rsidR="00616337" w:rsidRDefault="00616337" w:rsidP="00CC203B">
            <w:pPr>
              <w:widowControl/>
              <w:jc w:val="left"/>
              <w:rPr>
                <w:rFonts w:ascii="仿宋_GB2312" w:eastAsia="仿宋_GB2312" w:hAnsi="仿宋_GB2312" w:cs="仿宋_GB2312" w:hint="eastAsia"/>
                <w:kern w:val="0"/>
                <w:szCs w:val="21"/>
              </w:rPr>
            </w:pPr>
          </w:p>
        </w:tc>
        <w:tc>
          <w:tcPr>
            <w:tcW w:w="1731" w:type="dxa"/>
            <w:tcBorders>
              <w:top w:val="nil"/>
              <w:left w:val="nil"/>
              <w:bottom w:val="single" w:sz="4" w:space="0" w:color="auto"/>
              <w:right w:val="single" w:sz="4" w:space="0" w:color="auto"/>
            </w:tcBorders>
            <w:noWrap/>
            <w:vAlign w:val="bottom"/>
          </w:tcPr>
          <w:p w14:paraId="189CD81B"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联动功能测试</w:t>
            </w:r>
          </w:p>
        </w:tc>
        <w:tc>
          <w:tcPr>
            <w:tcW w:w="909" w:type="dxa"/>
            <w:tcBorders>
              <w:top w:val="nil"/>
              <w:left w:val="nil"/>
              <w:bottom w:val="single" w:sz="4" w:space="0" w:color="auto"/>
              <w:right w:val="single" w:sz="4" w:space="0" w:color="auto"/>
            </w:tcBorders>
            <w:vAlign w:val="center"/>
          </w:tcPr>
          <w:p w14:paraId="541B3DE1"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委托</w:t>
            </w:r>
          </w:p>
        </w:tc>
        <w:tc>
          <w:tcPr>
            <w:tcW w:w="1144" w:type="dxa"/>
            <w:tcBorders>
              <w:top w:val="nil"/>
              <w:left w:val="nil"/>
              <w:bottom w:val="single" w:sz="4" w:space="0" w:color="auto"/>
              <w:right w:val="single" w:sz="4" w:space="0" w:color="auto"/>
            </w:tcBorders>
            <w:vAlign w:val="center"/>
          </w:tcPr>
          <w:p w14:paraId="3421B1D0"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不委托</w:t>
            </w:r>
          </w:p>
        </w:tc>
      </w:tr>
      <w:tr w:rsidR="00616337" w14:paraId="53ACF528" w14:textId="77777777" w:rsidTr="00CC203B">
        <w:trPr>
          <w:trHeight w:val="380"/>
        </w:trPr>
        <w:tc>
          <w:tcPr>
            <w:tcW w:w="737" w:type="dxa"/>
            <w:tcBorders>
              <w:top w:val="single" w:sz="4" w:space="0" w:color="auto"/>
              <w:left w:val="single" w:sz="4" w:space="0" w:color="auto"/>
              <w:right w:val="single" w:sz="4" w:space="0" w:color="auto"/>
            </w:tcBorders>
            <w:vAlign w:val="center"/>
          </w:tcPr>
          <w:p w14:paraId="5D4CE9DE" w14:textId="77777777" w:rsidR="00616337" w:rsidRDefault="00616337" w:rsidP="00616337">
            <w:pPr>
              <w:pStyle w:val="aff2"/>
              <w:widowControl/>
              <w:numPr>
                <w:ilvl w:val="0"/>
                <w:numId w:val="11"/>
              </w:numPr>
              <w:ind w:firstLineChars="0"/>
              <w:jc w:val="center"/>
              <w:rPr>
                <w:rFonts w:ascii="仿宋" w:eastAsia="仿宋" w:hAnsi="仿宋" w:cs="宋体" w:hint="eastAsia"/>
                <w:kern w:val="0"/>
                <w:szCs w:val="21"/>
              </w:rPr>
            </w:pPr>
          </w:p>
        </w:tc>
        <w:tc>
          <w:tcPr>
            <w:tcW w:w="1641" w:type="dxa"/>
            <w:tcBorders>
              <w:top w:val="single" w:sz="4" w:space="0" w:color="auto"/>
              <w:left w:val="nil"/>
              <w:right w:val="single" w:sz="4" w:space="0" w:color="auto"/>
            </w:tcBorders>
            <w:vAlign w:val="center"/>
          </w:tcPr>
          <w:p w14:paraId="6AB4D8C4" w14:textId="77777777" w:rsidR="00616337" w:rsidRDefault="00616337" w:rsidP="00CC203B">
            <w:pPr>
              <w:widowControl/>
              <w:jc w:val="left"/>
              <w:rPr>
                <w:rFonts w:ascii="Wingdings 2" w:eastAsia="仿宋" w:hAnsi="Wingdings 2" w:hint="eastAsia"/>
                <w:szCs w:val="21"/>
              </w:rPr>
            </w:pPr>
            <w:r>
              <w:rPr>
                <w:rFonts w:ascii="Wingdings 2" w:hAnsi="Wingdings 2" w:cs="宋体"/>
                <w:kern w:val="0"/>
                <w:szCs w:val="21"/>
              </w:rPr>
              <w:t>□</w:t>
            </w:r>
            <w:r>
              <w:rPr>
                <w:rStyle w:val="font31"/>
                <w:rFonts w:hAnsi="Wingdings 2"/>
                <w:lang w:bidi="ar"/>
              </w:rPr>
              <w:t>涉及</w:t>
            </w:r>
            <w:r>
              <w:rPr>
                <w:rStyle w:val="font31"/>
                <w:rFonts w:hAnsi="Wingdings 2"/>
                <w:lang w:bidi="ar"/>
              </w:rPr>
              <w:br/>
            </w:r>
            <w:r>
              <w:rPr>
                <w:rFonts w:ascii="Wingdings 2" w:hAnsi="Wingdings 2" w:cs="宋体"/>
                <w:kern w:val="0"/>
                <w:szCs w:val="21"/>
              </w:rPr>
              <w:t>□</w:t>
            </w:r>
            <w:r>
              <w:rPr>
                <w:rStyle w:val="font31"/>
                <w:rFonts w:hAnsi="Wingdings 2"/>
                <w:lang w:bidi="ar"/>
              </w:rPr>
              <w:t>未涉及</w:t>
            </w:r>
          </w:p>
        </w:tc>
        <w:tc>
          <w:tcPr>
            <w:tcW w:w="2318" w:type="dxa"/>
            <w:tcBorders>
              <w:top w:val="single" w:sz="4" w:space="0" w:color="auto"/>
              <w:left w:val="nil"/>
              <w:right w:val="single" w:sz="4" w:space="0" w:color="auto"/>
            </w:tcBorders>
            <w:vAlign w:val="center"/>
          </w:tcPr>
          <w:p w14:paraId="36ECBF5B"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灭火器</w:t>
            </w:r>
          </w:p>
        </w:tc>
        <w:tc>
          <w:tcPr>
            <w:tcW w:w="1731" w:type="dxa"/>
            <w:tcBorders>
              <w:top w:val="single" w:sz="4" w:space="0" w:color="auto"/>
              <w:left w:val="nil"/>
              <w:bottom w:val="single" w:sz="4" w:space="0" w:color="auto"/>
              <w:right w:val="single" w:sz="4" w:space="0" w:color="auto"/>
            </w:tcBorders>
            <w:vAlign w:val="center"/>
          </w:tcPr>
          <w:p w14:paraId="3375CBF8" w14:textId="77777777" w:rsidR="00616337" w:rsidRDefault="00616337" w:rsidP="00CC203B">
            <w:pPr>
              <w:widowControl/>
              <w:jc w:val="left"/>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功能性检查</w:t>
            </w:r>
          </w:p>
        </w:tc>
        <w:tc>
          <w:tcPr>
            <w:tcW w:w="909" w:type="dxa"/>
            <w:tcBorders>
              <w:top w:val="single" w:sz="4" w:space="0" w:color="auto"/>
              <w:left w:val="nil"/>
              <w:bottom w:val="single" w:sz="4" w:space="0" w:color="auto"/>
              <w:right w:val="single" w:sz="4" w:space="0" w:color="auto"/>
            </w:tcBorders>
            <w:vAlign w:val="center"/>
          </w:tcPr>
          <w:p w14:paraId="491EAEA1"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委托</w:t>
            </w:r>
          </w:p>
        </w:tc>
        <w:tc>
          <w:tcPr>
            <w:tcW w:w="1144" w:type="dxa"/>
            <w:tcBorders>
              <w:top w:val="single" w:sz="4" w:space="0" w:color="auto"/>
              <w:left w:val="nil"/>
              <w:bottom w:val="single" w:sz="4" w:space="0" w:color="auto"/>
              <w:right w:val="single" w:sz="4" w:space="0" w:color="auto"/>
            </w:tcBorders>
            <w:vAlign w:val="center"/>
          </w:tcPr>
          <w:p w14:paraId="391E1F8B" w14:textId="77777777" w:rsidR="00616337" w:rsidRDefault="00616337" w:rsidP="00CC203B">
            <w:pPr>
              <w:widowControl/>
              <w:jc w:val="left"/>
              <w:textAlignment w:val="center"/>
              <w:rPr>
                <w:rFonts w:ascii="Wingdings 2" w:eastAsia="仿宋" w:hAnsi="Wingdings 2" w:cs="宋体" w:hint="eastAsia"/>
                <w:kern w:val="0"/>
                <w:szCs w:val="21"/>
              </w:rPr>
            </w:pPr>
            <w:r>
              <w:rPr>
                <w:rFonts w:ascii="Wingdings 2" w:hAnsi="Wingdings 2" w:cs="宋体"/>
                <w:kern w:val="0"/>
                <w:szCs w:val="21"/>
              </w:rPr>
              <w:t>□</w:t>
            </w:r>
            <w:r>
              <w:rPr>
                <w:rStyle w:val="font11"/>
                <w:rFonts w:hint="default"/>
                <w:lang w:bidi="ar"/>
              </w:rPr>
              <w:t>不委托</w:t>
            </w:r>
          </w:p>
        </w:tc>
      </w:tr>
      <w:tr w:rsidR="00616337" w14:paraId="2F2F1C9F" w14:textId="77777777" w:rsidTr="00CC203B">
        <w:trPr>
          <w:trHeight w:val="1193"/>
        </w:trPr>
        <w:tc>
          <w:tcPr>
            <w:tcW w:w="737" w:type="dxa"/>
            <w:tcBorders>
              <w:top w:val="single" w:sz="4" w:space="0" w:color="auto"/>
              <w:left w:val="single" w:sz="4" w:space="0" w:color="auto"/>
              <w:bottom w:val="single" w:sz="4" w:space="0" w:color="auto"/>
              <w:right w:val="single" w:sz="4" w:space="0" w:color="auto"/>
            </w:tcBorders>
            <w:vAlign w:val="center"/>
          </w:tcPr>
          <w:p w14:paraId="2D45DB52" w14:textId="77777777" w:rsidR="00616337" w:rsidRDefault="00616337" w:rsidP="00616337">
            <w:pPr>
              <w:pStyle w:val="aff2"/>
              <w:widowControl/>
              <w:numPr>
                <w:ilvl w:val="0"/>
                <w:numId w:val="11"/>
              </w:numPr>
              <w:ind w:firstLineChars="0"/>
              <w:jc w:val="center"/>
              <w:rPr>
                <w:rFonts w:ascii="仿宋" w:eastAsia="仿宋" w:hAnsi="仿宋" w:cs="宋体" w:hint="eastAsia"/>
                <w:kern w:val="0"/>
                <w:szCs w:val="21"/>
              </w:rPr>
            </w:pPr>
          </w:p>
        </w:tc>
        <w:tc>
          <w:tcPr>
            <w:tcW w:w="7743" w:type="dxa"/>
            <w:gridSpan w:val="5"/>
            <w:tcBorders>
              <w:top w:val="single" w:sz="4" w:space="0" w:color="auto"/>
              <w:left w:val="nil"/>
              <w:bottom w:val="single" w:sz="4" w:space="0" w:color="auto"/>
              <w:right w:val="single" w:sz="4" w:space="0" w:color="auto"/>
            </w:tcBorders>
            <w:vAlign w:val="center"/>
          </w:tcPr>
          <w:p w14:paraId="6BFB9FD2" w14:textId="77777777" w:rsidR="00616337" w:rsidRDefault="00616337" w:rsidP="00CC203B">
            <w:pPr>
              <w:widowControl/>
              <w:jc w:val="left"/>
              <w:rPr>
                <w:rFonts w:ascii="Wingdings 2" w:eastAsia="仿宋" w:hAnsi="Wingdings 2" w:cs="宋体" w:hint="eastAsia"/>
                <w:kern w:val="0"/>
                <w:szCs w:val="21"/>
              </w:rPr>
            </w:pPr>
            <w:r>
              <w:rPr>
                <w:rFonts w:ascii="Wingdings 2" w:eastAsia="仿宋" w:hAnsi="Wingdings 2" w:cs="宋体"/>
                <w:kern w:val="0"/>
                <w:szCs w:val="21"/>
              </w:rPr>
              <w:t>备注：消防联动测试前乙方</w:t>
            </w:r>
            <w:r>
              <w:rPr>
                <w:rFonts w:ascii="仿宋" w:eastAsia="仿宋" w:hAnsi="仿宋" w:cs="宋体" w:hint="eastAsia"/>
                <w:kern w:val="0"/>
                <w:szCs w:val="21"/>
              </w:rPr>
              <w:t>以书面形式告知甲方，若截止技术服务活动开展前甲方未协调好联动测试时间并未以书面形式告知乙方，视为甲方自行放弃联动测试服务，乙方不承担任何责任。</w:t>
            </w:r>
          </w:p>
        </w:tc>
      </w:tr>
    </w:tbl>
    <w:p w14:paraId="3D69D7CE" w14:textId="77777777" w:rsidR="00616337" w:rsidRDefault="00616337" w:rsidP="00616337">
      <w:pPr>
        <w:widowControl/>
        <w:textAlignment w:val="center"/>
        <w:rPr>
          <w:rFonts w:ascii="宋体" w:hAnsi="宋体" w:cs="宋体" w:hint="eastAsia"/>
          <w:b/>
          <w:bCs/>
          <w:kern w:val="0"/>
          <w:sz w:val="32"/>
          <w:szCs w:val="32"/>
          <w:u w:val="single"/>
          <w:lang w:bidi="ar"/>
        </w:rPr>
        <w:sectPr w:rsidR="00616337" w:rsidSect="00EC3032">
          <w:pgSz w:w="11906" w:h="16838"/>
          <w:pgMar w:top="1440" w:right="1800" w:bottom="1440" w:left="1800" w:header="567" w:footer="567" w:gutter="0"/>
          <w:cols w:space="425"/>
          <w:titlePg/>
          <w:docGrid w:type="lines" w:linePitch="312"/>
        </w:sectPr>
      </w:pPr>
    </w:p>
    <w:p w14:paraId="2088BDB9" w14:textId="77777777" w:rsidR="00616337" w:rsidRDefault="00616337" w:rsidP="00616337">
      <w:pPr>
        <w:rPr>
          <w:rFonts w:ascii="仿宋_GB2312" w:eastAsia="仿宋_GB2312" w:hAnsi="宋体" w:cs="仿宋_GB2312" w:hint="eastAsia"/>
          <w:b/>
          <w:bCs/>
          <w:kern w:val="0"/>
          <w:sz w:val="28"/>
          <w:szCs w:val="28"/>
        </w:rPr>
      </w:pPr>
    </w:p>
    <w:p w14:paraId="38E32B6A" w14:textId="5A54870D" w:rsidR="00616337" w:rsidRDefault="00227049" w:rsidP="00616337">
      <w:pPr>
        <w:rPr>
          <w:rFonts w:ascii="仿宋_GB2312" w:eastAsia="仿宋_GB2312" w:hAnsi="宋体" w:cs="仿宋_GB2312" w:hint="eastAsia"/>
          <w:b/>
          <w:bCs/>
          <w:kern w:val="0"/>
          <w:sz w:val="28"/>
          <w:szCs w:val="28"/>
        </w:rPr>
      </w:pPr>
      <w:r>
        <w:rPr>
          <w:rFonts w:ascii="仿宋" w:eastAsia="仿宋" w:hAnsi="仿宋" w:cs="微软雅黑" w:hint="eastAsia"/>
          <w:b/>
          <w:bCs/>
          <w:kern w:val="0"/>
          <w:sz w:val="28"/>
          <w:szCs w:val="28"/>
        </w:rPr>
        <w:t>附</w:t>
      </w:r>
      <w:r w:rsidR="00616337" w:rsidRPr="007D63CC">
        <w:rPr>
          <w:rFonts w:ascii="仿宋" w:eastAsia="仿宋" w:hAnsi="仿宋" w:cs="微软雅黑" w:hint="eastAsia"/>
          <w:b/>
          <w:bCs/>
          <w:kern w:val="0"/>
          <w:sz w:val="28"/>
          <w:szCs w:val="28"/>
        </w:rPr>
        <w:t>表3消防设施数量表（</w:t>
      </w:r>
      <w:r w:rsidR="00616337">
        <w:rPr>
          <w:rFonts w:ascii="仿宋_GB2312" w:eastAsia="仿宋_GB2312" w:hAnsi="仿宋_GB2312" w:cs="仿宋_GB2312" w:hint="eastAsia"/>
          <w:b/>
          <w:bCs/>
          <w:kern w:val="0"/>
          <w:sz w:val="28"/>
          <w:szCs w:val="28"/>
        </w:rPr>
        <w:t>按校</w:t>
      </w:r>
      <w:r w:rsidR="00616337" w:rsidRPr="007D63CC">
        <w:rPr>
          <w:rFonts w:ascii="仿宋" w:eastAsia="仿宋" w:hAnsi="仿宋" w:cs="微软雅黑" w:hint="eastAsia"/>
          <w:b/>
          <w:bCs/>
          <w:kern w:val="0"/>
          <w:sz w:val="28"/>
          <w:szCs w:val="28"/>
        </w:rPr>
        <w:t>区填写</w:t>
      </w:r>
      <w:r w:rsidR="00616337" w:rsidRPr="007D63CC">
        <w:rPr>
          <w:rFonts w:ascii="仿宋_GB2312" w:eastAsia="仿宋_GB2312" w:hAnsi="仿宋_GB2312" w:cs="仿宋_GB2312" w:hint="eastAsia"/>
          <w:b/>
          <w:bCs/>
          <w:kern w:val="0"/>
          <w:sz w:val="28"/>
          <w:szCs w:val="28"/>
        </w:rPr>
        <w:t>，自行</w:t>
      </w:r>
      <w:r w:rsidR="00616337" w:rsidRPr="007D63CC">
        <w:rPr>
          <w:rFonts w:ascii="仿宋" w:eastAsia="仿宋" w:hAnsi="仿宋" w:cs="微软雅黑" w:hint="eastAsia"/>
          <w:b/>
          <w:bCs/>
          <w:kern w:val="0"/>
          <w:sz w:val="28"/>
          <w:szCs w:val="28"/>
        </w:rPr>
        <w:t>添</w:t>
      </w:r>
      <w:r w:rsidR="00616337" w:rsidRPr="007D63CC">
        <w:rPr>
          <w:rFonts w:ascii="仿宋" w:eastAsia="仿宋" w:hAnsi="仿宋" w:cs="___WRD_EMBED_SUB_381" w:hint="eastAsia"/>
          <w:b/>
          <w:bCs/>
          <w:kern w:val="0"/>
          <w:sz w:val="28"/>
          <w:szCs w:val="28"/>
        </w:rPr>
        <w:t>加</w:t>
      </w:r>
      <w:r w:rsidR="00616337">
        <w:rPr>
          <w:rFonts w:ascii="微软雅黑" w:eastAsia="微软雅黑" w:hAnsi="微软雅黑" w:cs="微软雅黑" w:hint="eastAsia"/>
          <w:b/>
          <w:bCs/>
          <w:kern w:val="0"/>
          <w:sz w:val="28"/>
          <w:szCs w:val="28"/>
        </w:rPr>
        <w:t>）</w:t>
      </w:r>
    </w:p>
    <w:p w14:paraId="7E0546BD" w14:textId="77777777" w:rsidR="00616337" w:rsidRPr="007D63CC" w:rsidRDefault="00616337" w:rsidP="00616337"/>
    <w:tbl>
      <w:tblPr>
        <w:tblW w:w="8260" w:type="dxa"/>
        <w:tblInd w:w="93" w:type="dxa"/>
        <w:tblLayout w:type="fixed"/>
        <w:tblLook w:val="04A0" w:firstRow="1" w:lastRow="0" w:firstColumn="1" w:lastColumn="0" w:noHBand="0" w:noVBand="1"/>
      </w:tblPr>
      <w:tblGrid>
        <w:gridCol w:w="779"/>
        <w:gridCol w:w="1116"/>
        <w:gridCol w:w="2222"/>
        <w:gridCol w:w="1916"/>
        <w:gridCol w:w="2227"/>
      </w:tblGrid>
      <w:tr w:rsidR="00616337" w14:paraId="2B3D3AE6" w14:textId="77777777" w:rsidTr="00CC203B">
        <w:trPr>
          <w:trHeight w:val="309"/>
          <w:tblHeader/>
        </w:trPr>
        <w:tc>
          <w:tcPr>
            <w:tcW w:w="8260" w:type="dxa"/>
            <w:gridSpan w:val="5"/>
            <w:tcBorders>
              <w:top w:val="nil"/>
              <w:left w:val="nil"/>
              <w:bottom w:val="nil"/>
              <w:right w:val="nil"/>
            </w:tcBorders>
            <w:noWrap/>
            <w:vAlign w:val="center"/>
          </w:tcPr>
          <w:p w14:paraId="2B77BA92" w14:textId="77777777" w:rsidR="00616337" w:rsidRDefault="00616337" w:rsidP="00CC203B">
            <w:pPr>
              <w:widowControl/>
              <w:textAlignment w:val="center"/>
              <w:rPr>
                <w:rFonts w:ascii="宋体" w:hAnsi="宋体" w:cs="宋体" w:hint="eastAsia"/>
                <w:b/>
                <w:bCs/>
                <w:szCs w:val="21"/>
              </w:rPr>
            </w:pPr>
          </w:p>
        </w:tc>
      </w:tr>
      <w:tr w:rsidR="00616337" w14:paraId="0CB73527" w14:textId="77777777" w:rsidTr="00CC203B">
        <w:trPr>
          <w:trHeight w:val="635"/>
          <w:tblHeader/>
        </w:trPr>
        <w:tc>
          <w:tcPr>
            <w:tcW w:w="779" w:type="dxa"/>
            <w:tcBorders>
              <w:top w:val="single" w:sz="4" w:space="0" w:color="000000"/>
              <w:left w:val="single" w:sz="4" w:space="0" w:color="000000"/>
              <w:bottom w:val="single" w:sz="4" w:space="0" w:color="000000"/>
              <w:right w:val="single" w:sz="4" w:space="0" w:color="000000"/>
            </w:tcBorders>
            <w:noWrap/>
            <w:vAlign w:val="center"/>
          </w:tcPr>
          <w:p w14:paraId="67094472"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序号</w:t>
            </w:r>
          </w:p>
        </w:tc>
        <w:tc>
          <w:tcPr>
            <w:tcW w:w="1116" w:type="dxa"/>
            <w:tcBorders>
              <w:top w:val="single" w:sz="4" w:space="0" w:color="000000"/>
              <w:left w:val="single" w:sz="4" w:space="0" w:color="000000"/>
              <w:bottom w:val="single" w:sz="4" w:space="0" w:color="000000"/>
              <w:right w:val="single" w:sz="4" w:space="0" w:color="000000"/>
            </w:tcBorders>
            <w:vAlign w:val="center"/>
          </w:tcPr>
          <w:p w14:paraId="6993C0C6"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单项</w:t>
            </w: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64575354"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子项</w:t>
            </w:r>
          </w:p>
        </w:tc>
        <w:tc>
          <w:tcPr>
            <w:tcW w:w="1916" w:type="dxa"/>
            <w:tcBorders>
              <w:top w:val="single" w:sz="4" w:space="0" w:color="000000"/>
              <w:left w:val="single" w:sz="4" w:space="0" w:color="000000"/>
              <w:bottom w:val="single" w:sz="4" w:space="0" w:color="000000"/>
              <w:right w:val="single" w:sz="4" w:space="0" w:color="000000"/>
            </w:tcBorders>
            <w:vAlign w:val="center"/>
          </w:tcPr>
          <w:p w14:paraId="0524B0D6" w14:textId="77777777" w:rsidR="00616337" w:rsidRDefault="00616337" w:rsidP="00CC203B">
            <w:pPr>
              <w:widowControl/>
              <w:jc w:val="center"/>
              <w:textAlignment w:val="center"/>
              <w:rPr>
                <w:rFonts w:ascii="宋体" w:hAnsi="宋体" w:cs="宋体" w:hint="eastAsia"/>
                <w:sz w:val="18"/>
                <w:szCs w:val="18"/>
              </w:rPr>
            </w:pPr>
            <w:r>
              <w:rPr>
                <w:rFonts w:ascii="宋体" w:hAnsi="宋体" w:cs="宋体" w:hint="eastAsia"/>
                <w:kern w:val="0"/>
                <w:sz w:val="18"/>
                <w:szCs w:val="18"/>
              </w:rPr>
              <w:t>规格型号</w:t>
            </w:r>
          </w:p>
        </w:tc>
        <w:tc>
          <w:tcPr>
            <w:tcW w:w="2227" w:type="dxa"/>
            <w:tcBorders>
              <w:top w:val="single" w:sz="4" w:space="0" w:color="000000"/>
              <w:left w:val="single" w:sz="4" w:space="0" w:color="000000"/>
              <w:bottom w:val="single" w:sz="4" w:space="0" w:color="000000"/>
              <w:right w:val="single" w:sz="4" w:space="0" w:color="000000"/>
            </w:tcBorders>
            <w:vAlign w:val="center"/>
          </w:tcPr>
          <w:p w14:paraId="6BA0A3C2" w14:textId="77777777" w:rsidR="00616337" w:rsidRDefault="00616337" w:rsidP="00CC203B">
            <w:pPr>
              <w:widowControl/>
              <w:jc w:val="center"/>
              <w:textAlignment w:val="center"/>
              <w:rPr>
                <w:rFonts w:ascii="宋体" w:hAnsi="宋体" w:cs="宋体" w:hint="eastAsia"/>
                <w:sz w:val="18"/>
                <w:szCs w:val="18"/>
              </w:rPr>
            </w:pPr>
            <w:r>
              <w:rPr>
                <w:rFonts w:ascii="宋体" w:hAnsi="宋体" w:cs="宋体" w:hint="eastAsia"/>
                <w:kern w:val="0"/>
                <w:sz w:val="18"/>
                <w:szCs w:val="18"/>
              </w:rPr>
              <w:t>数量</w:t>
            </w:r>
          </w:p>
        </w:tc>
      </w:tr>
      <w:tr w:rsidR="00616337" w14:paraId="3F739CB7"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6B7ECD64"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1</w:t>
            </w:r>
          </w:p>
        </w:tc>
        <w:tc>
          <w:tcPr>
            <w:tcW w:w="1116" w:type="dxa"/>
            <w:vMerge w:val="restart"/>
            <w:tcBorders>
              <w:top w:val="single" w:sz="4" w:space="0" w:color="000000"/>
              <w:left w:val="single" w:sz="4" w:space="0" w:color="000000"/>
              <w:bottom w:val="single" w:sz="4" w:space="0" w:color="000000"/>
              <w:right w:val="single" w:sz="4" w:space="0" w:color="000000"/>
            </w:tcBorders>
            <w:vAlign w:val="center"/>
          </w:tcPr>
          <w:p w14:paraId="7A9A6651"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6.1消防供配电设施</w:t>
            </w: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10542E56"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发电机</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088244EE"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089B0DF8" w14:textId="77777777" w:rsidR="00616337" w:rsidRDefault="00616337" w:rsidP="00CC203B">
            <w:pPr>
              <w:jc w:val="center"/>
              <w:rPr>
                <w:rFonts w:ascii="宋体" w:hAnsi="宋体" w:cs="宋体" w:hint="eastAsia"/>
                <w:szCs w:val="21"/>
              </w:rPr>
            </w:pPr>
          </w:p>
        </w:tc>
      </w:tr>
      <w:tr w:rsidR="00616337" w14:paraId="48AAB562"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514FE61B"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2</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013B7A8C"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61D8ED14"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储油设施</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5A0BF627"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17EF0BF7" w14:textId="77777777" w:rsidR="00616337" w:rsidRDefault="00616337" w:rsidP="00CC203B">
            <w:pPr>
              <w:jc w:val="center"/>
              <w:rPr>
                <w:rFonts w:ascii="宋体" w:hAnsi="宋体" w:cs="宋体" w:hint="eastAsia"/>
                <w:szCs w:val="21"/>
              </w:rPr>
            </w:pPr>
          </w:p>
        </w:tc>
      </w:tr>
      <w:tr w:rsidR="00616337" w14:paraId="142EA1BA"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57FD4259"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3</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29E730B1"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2543C068"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末端切换装置</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333921E9"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31D6B01A" w14:textId="77777777" w:rsidR="00616337" w:rsidRDefault="00616337" w:rsidP="00CC203B">
            <w:pPr>
              <w:jc w:val="center"/>
              <w:rPr>
                <w:rFonts w:ascii="宋体" w:hAnsi="宋体" w:cs="宋体" w:hint="eastAsia"/>
                <w:szCs w:val="21"/>
              </w:rPr>
            </w:pPr>
          </w:p>
        </w:tc>
      </w:tr>
      <w:tr w:rsidR="00616337" w14:paraId="4A0E9A6B"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5BFF0C99"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4</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629333FA"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443DFB53"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EPS</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18DF8283"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519E8985" w14:textId="77777777" w:rsidR="00616337" w:rsidRDefault="00616337" w:rsidP="00CC203B">
            <w:pPr>
              <w:jc w:val="center"/>
              <w:rPr>
                <w:rFonts w:ascii="宋体" w:hAnsi="宋体" w:cs="宋体" w:hint="eastAsia"/>
                <w:szCs w:val="21"/>
              </w:rPr>
            </w:pPr>
          </w:p>
        </w:tc>
      </w:tr>
      <w:tr w:rsidR="00616337" w14:paraId="09102C92"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2D46D250"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5</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10FF1FEE"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2678B146"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UPS</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7F358CAA"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4462457A" w14:textId="77777777" w:rsidR="00616337" w:rsidRDefault="00616337" w:rsidP="00CC203B">
            <w:pPr>
              <w:jc w:val="center"/>
              <w:rPr>
                <w:rFonts w:ascii="宋体" w:hAnsi="宋体" w:cs="宋体" w:hint="eastAsia"/>
                <w:szCs w:val="21"/>
              </w:rPr>
            </w:pPr>
          </w:p>
        </w:tc>
      </w:tr>
      <w:tr w:rsidR="00616337" w14:paraId="292449A9"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4C8A88F2"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6</w:t>
            </w:r>
          </w:p>
        </w:tc>
        <w:tc>
          <w:tcPr>
            <w:tcW w:w="1116" w:type="dxa"/>
            <w:vMerge w:val="restart"/>
            <w:tcBorders>
              <w:top w:val="single" w:sz="4" w:space="0" w:color="000000"/>
              <w:left w:val="single" w:sz="4" w:space="0" w:color="000000"/>
              <w:bottom w:val="single" w:sz="4" w:space="0" w:color="000000"/>
              <w:right w:val="single" w:sz="4" w:space="0" w:color="000000"/>
            </w:tcBorders>
            <w:vAlign w:val="center"/>
          </w:tcPr>
          <w:p w14:paraId="79B496AF"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6.2火灾自动报警系统</w:t>
            </w: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2005B18F"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火灾报警控制器</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157989B4"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72A46E31" w14:textId="77777777" w:rsidR="00616337" w:rsidRDefault="00616337" w:rsidP="00CC203B">
            <w:pPr>
              <w:jc w:val="center"/>
              <w:rPr>
                <w:rFonts w:ascii="宋体" w:hAnsi="宋体" w:cs="宋体" w:hint="eastAsia"/>
                <w:szCs w:val="21"/>
              </w:rPr>
            </w:pPr>
          </w:p>
        </w:tc>
      </w:tr>
      <w:tr w:rsidR="00616337" w14:paraId="67F7304A"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702A959C"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7</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2CBA6ADF"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06A2C7C1"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消防联动控制器</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2DD5E951"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026496BB" w14:textId="77777777" w:rsidR="00616337" w:rsidRDefault="00616337" w:rsidP="00CC203B">
            <w:pPr>
              <w:jc w:val="center"/>
              <w:rPr>
                <w:rFonts w:ascii="宋体" w:hAnsi="宋体" w:cs="宋体" w:hint="eastAsia"/>
                <w:szCs w:val="21"/>
              </w:rPr>
            </w:pPr>
          </w:p>
        </w:tc>
      </w:tr>
      <w:tr w:rsidR="00616337" w14:paraId="6BB8B91B"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1104751C"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8</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730D5EB4"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62F70DAF"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消防控制室图形显示装置</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3AD4DACD"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12DAB75A" w14:textId="77777777" w:rsidR="00616337" w:rsidRDefault="00616337" w:rsidP="00CC203B">
            <w:pPr>
              <w:jc w:val="center"/>
              <w:rPr>
                <w:rFonts w:ascii="宋体" w:hAnsi="宋体" w:cs="宋体" w:hint="eastAsia"/>
                <w:szCs w:val="21"/>
              </w:rPr>
            </w:pPr>
          </w:p>
        </w:tc>
      </w:tr>
      <w:tr w:rsidR="00616337" w14:paraId="036BF00F"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28A2309A"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9</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712F5E15"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4139392D"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区域显示器功能</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4B533C67"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53411914" w14:textId="77777777" w:rsidR="00616337" w:rsidRDefault="00616337" w:rsidP="00CC203B">
            <w:pPr>
              <w:jc w:val="center"/>
              <w:rPr>
                <w:rFonts w:ascii="宋体" w:hAnsi="宋体" w:cs="宋体" w:hint="eastAsia"/>
                <w:szCs w:val="21"/>
              </w:rPr>
            </w:pPr>
          </w:p>
        </w:tc>
      </w:tr>
      <w:tr w:rsidR="00616337" w14:paraId="6AF5BCE5" w14:textId="77777777" w:rsidTr="00CC203B">
        <w:trPr>
          <w:trHeight w:val="627"/>
        </w:trPr>
        <w:tc>
          <w:tcPr>
            <w:tcW w:w="779" w:type="dxa"/>
            <w:tcBorders>
              <w:top w:val="single" w:sz="4" w:space="0" w:color="000000"/>
              <w:left w:val="single" w:sz="4" w:space="0" w:color="000000"/>
              <w:bottom w:val="single" w:sz="4" w:space="0" w:color="000000"/>
              <w:right w:val="single" w:sz="4" w:space="0" w:color="000000"/>
            </w:tcBorders>
            <w:noWrap/>
            <w:vAlign w:val="center"/>
          </w:tcPr>
          <w:p w14:paraId="5EE5101E"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10</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14A8303C"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134F1F67"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点型感烟、感温火灾探测器</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5D746F55"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56E00391" w14:textId="77777777" w:rsidR="00616337" w:rsidRDefault="00616337" w:rsidP="00CC203B">
            <w:pPr>
              <w:jc w:val="center"/>
              <w:rPr>
                <w:rFonts w:ascii="宋体" w:hAnsi="宋体" w:cs="宋体" w:hint="eastAsia"/>
                <w:szCs w:val="21"/>
              </w:rPr>
            </w:pPr>
          </w:p>
        </w:tc>
      </w:tr>
      <w:tr w:rsidR="00616337" w14:paraId="201C2AEA"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705C9A9E"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11</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2BA4A24D"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65F32409"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线型感烟火灾探测器</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3BBA52B9"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76045ACC" w14:textId="77777777" w:rsidR="00616337" w:rsidRDefault="00616337" w:rsidP="00CC203B">
            <w:pPr>
              <w:jc w:val="center"/>
              <w:rPr>
                <w:rFonts w:ascii="宋体" w:hAnsi="宋体" w:cs="宋体" w:hint="eastAsia"/>
                <w:szCs w:val="21"/>
              </w:rPr>
            </w:pPr>
          </w:p>
        </w:tc>
      </w:tr>
      <w:tr w:rsidR="00616337" w14:paraId="7C0B49FD" w14:textId="77777777" w:rsidTr="00CC203B">
        <w:trPr>
          <w:trHeight w:val="627"/>
        </w:trPr>
        <w:tc>
          <w:tcPr>
            <w:tcW w:w="779" w:type="dxa"/>
            <w:tcBorders>
              <w:top w:val="single" w:sz="4" w:space="0" w:color="000000"/>
              <w:left w:val="single" w:sz="4" w:space="0" w:color="000000"/>
              <w:bottom w:val="single" w:sz="4" w:space="0" w:color="000000"/>
              <w:right w:val="single" w:sz="4" w:space="0" w:color="000000"/>
            </w:tcBorders>
            <w:noWrap/>
            <w:vAlign w:val="center"/>
          </w:tcPr>
          <w:p w14:paraId="73A70E93"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12</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6AE706C0"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3BFADC93"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火焰探测器和图像型探测器</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21ECD1BD"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15370D70" w14:textId="77777777" w:rsidR="00616337" w:rsidRDefault="00616337" w:rsidP="00CC203B">
            <w:pPr>
              <w:jc w:val="center"/>
              <w:rPr>
                <w:rFonts w:ascii="宋体" w:hAnsi="宋体" w:cs="宋体" w:hint="eastAsia"/>
                <w:szCs w:val="21"/>
              </w:rPr>
            </w:pPr>
          </w:p>
        </w:tc>
      </w:tr>
      <w:tr w:rsidR="00616337" w14:paraId="2378044A"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582279FA"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13</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3DAE4A75"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626B2DCA"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吸气式感烟火灾探测器</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44C87C91"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5A5FACE0" w14:textId="77777777" w:rsidR="00616337" w:rsidRDefault="00616337" w:rsidP="00CC203B">
            <w:pPr>
              <w:jc w:val="center"/>
              <w:rPr>
                <w:rFonts w:ascii="宋体" w:hAnsi="宋体" w:cs="宋体" w:hint="eastAsia"/>
                <w:szCs w:val="21"/>
              </w:rPr>
            </w:pPr>
          </w:p>
        </w:tc>
      </w:tr>
      <w:tr w:rsidR="00616337" w14:paraId="0D6B888D"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4E494879"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14</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6C6E2FA2"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5A264659"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手动报警按钮</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09659EC6"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1A88CEA0" w14:textId="77777777" w:rsidR="00616337" w:rsidRDefault="00616337" w:rsidP="00CC203B">
            <w:pPr>
              <w:jc w:val="center"/>
              <w:rPr>
                <w:rFonts w:ascii="宋体" w:hAnsi="宋体" w:cs="宋体" w:hint="eastAsia"/>
                <w:szCs w:val="21"/>
              </w:rPr>
            </w:pPr>
          </w:p>
        </w:tc>
      </w:tr>
      <w:tr w:rsidR="00616337" w14:paraId="2BE7DCAF"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71623414"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15</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5F74DF92"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21B1CB11"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火灾警报器</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3CC81BA6"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63D98C4A" w14:textId="77777777" w:rsidR="00616337" w:rsidRDefault="00616337" w:rsidP="00CC203B">
            <w:pPr>
              <w:jc w:val="center"/>
              <w:rPr>
                <w:rFonts w:ascii="宋体" w:hAnsi="宋体" w:cs="宋体" w:hint="eastAsia"/>
                <w:szCs w:val="21"/>
              </w:rPr>
            </w:pPr>
          </w:p>
        </w:tc>
      </w:tr>
      <w:tr w:rsidR="00616337" w14:paraId="02CB975D"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7909EB54"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16</w:t>
            </w:r>
          </w:p>
        </w:tc>
        <w:tc>
          <w:tcPr>
            <w:tcW w:w="1116" w:type="dxa"/>
            <w:vMerge w:val="restart"/>
            <w:tcBorders>
              <w:top w:val="single" w:sz="4" w:space="0" w:color="000000"/>
              <w:left w:val="single" w:sz="4" w:space="0" w:color="000000"/>
              <w:bottom w:val="single" w:sz="4" w:space="0" w:color="000000"/>
              <w:right w:val="single" w:sz="4" w:space="0" w:color="000000"/>
            </w:tcBorders>
            <w:vAlign w:val="center"/>
          </w:tcPr>
          <w:p w14:paraId="0C95F9D8"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6.3消防供水设施</w:t>
            </w: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709E7E8D"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水源形式</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0B69D213"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75ACD746" w14:textId="77777777" w:rsidR="00616337" w:rsidRDefault="00616337" w:rsidP="00CC203B">
            <w:pPr>
              <w:jc w:val="center"/>
              <w:rPr>
                <w:rFonts w:ascii="宋体" w:hAnsi="宋体" w:cs="宋体" w:hint="eastAsia"/>
                <w:szCs w:val="21"/>
              </w:rPr>
            </w:pPr>
          </w:p>
        </w:tc>
      </w:tr>
      <w:tr w:rsidR="00616337" w14:paraId="1AD56160"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577A72DF"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17</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0F95B5AD"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vAlign w:val="center"/>
          </w:tcPr>
          <w:p w14:paraId="7D675E19"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高位消防水箱</w:t>
            </w:r>
          </w:p>
        </w:tc>
        <w:tc>
          <w:tcPr>
            <w:tcW w:w="1916" w:type="dxa"/>
            <w:tcBorders>
              <w:top w:val="single" w:sz="4" w:space="0" w:color="000000"/>
              <w:left w:val="single" w:sz="4" w:space="0" w:color="000000"/>
              <w:bottom w:val="single" w:sz="4" w:space="0" w:color="000000"/>
              <w:right w:val="single" w:sz="4" w:space="0" w:color="000000"/>
            </w:tcBorders>
            <w:vAlign w:val="center"/>
          </w:tcPr>
          <w:p w14:paraId="0191E464"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54F374D1" w14:textId="77777777" w:rsidR="00616337" w:rsidRDefault="00616337" w:rsidP="00CC203B">
            <w:pPr>
              <w:jc w:val="center"/>
              <w:rPr>
                <w:rFonts w:ascii="宋体" w:hAnsi="宋体" w:cs="宋体" w:hint="eastAsia"/>
                <w:szCs w:val="21"/>
              </w:rPr>
            </w:pPr>
          </w:p>
        </w:tc>
      </w:tr>
      <w:tr w:rsidR="00616337" w14:paraId="7D75735E"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070570F4"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18</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76CAE248"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vAlign w:val="center"/>
          </w:tcPr>
          <w:p w14:paraId="6057D359"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消防水池</w:t>
            </w:r>
          </w:p>
        </w:tc>
        <w:tc>
          <w:tcPr>
            <w:tcW w:w="1916" w:type="dxa"/>
            <w:tcBorders>
              <w:top w:val="single" w:sz="4" w:space="0" w:color="000000"/>
              <w:left w:val="single" w:sz="4" w:space="0" w:color="000000"/>
              <w:bottom w:val="single" w:sz="4" w:space="0" w:color="000000"/>
              <w:right w:val="single" w:sz="4" w:space="0" w:color="000000"/>
            </w:tcBorders>
            <w:vAlign w:val="center"/>
          </w:tcPr>
          <w:p w14:paraId="2453EC74"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42A2DFEE" w14:textId="77777777" w:rsidR="00616337" w:rsidRDefault="00616337" w:rsidP="00CC203B">
            <w:pPr>
              <w:jc w:val="center"/>
              <w:rPr>
                <w:rFonts w:ascii="宋体" w:hAnsi="宋体" w:cs="宋体" w:hint="eastAsia"/>
                <w:szCs w:val="21"/>
              </w:rPr>
            </w:pPr>
          </w:p>
        </w:tc>
      </w:tr>
      <w:tr w:rsidR="00616337" w14:paraId="0A39F977"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1DD7C90C"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19</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7A489A69"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4E58B22B"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消火栓泵</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3BB7F78F"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1BA0FDEC" w14:textId="77777777" w:rsidR="00616337" w:rsidRDefault="00616337" w:rsidP="00CC203B">
            <w:pPr>
              <w:jc w:val="center"/>
              <w:rPr>
                <w:rFonts w:ascii="宋体" w:hAnsi="宋体" w:cs="宋体" w:hint="eastAsia"/>
                <w:szCs w:val="21"/>
              </w:rPr>
            </w:pPr>
          </w:p>
        </w:tc>
      </w:tr>
      <w:tr w:rsidR="00616337" w14:paraId="0158E5FF"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6D23FC94"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20</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189DBC5E"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76502CB3"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消喷淋泵</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7CCFC4F6"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49C40DF9" w14:textId="77777777" w:rsidR="00616337" w:rsidRDefault="00616337" w:rsidP="00CC203B">
            <w:pPr>
              <w:jc w:val="center"/>
              <w:rPr>
                <w:rFonts w:ascii="宋体" w:hAnsi="宋体" w:cs="宋体" w:hint="eastAsia"/>
                <w:szCs w:val="21"/>
              </w:rPr>
            </w:pPr>
          </w:p>
        </w:tc>
      </w:tr>
      <w:tr w:rsidR="00616337" w14:paraId="7431EF40"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4A7C27A0"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21</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1809039D"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2CDC5EDA"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雨淋泵</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1D2F893E"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43B0E444" w14:textId="77777777" w:rsidR="00616337" w:rsidRDefault="00616337" w:rsidP="00CC203B">
            <w:pPr>
              <w:jc w:val="center"/>
              <w:rPr>
                <w:rFonts w:ascii="宋体" w:hAnsi="宋体" w:cs="宋体" w:hint="eastAsia"/>
                <w:szCs w:val="21"/>
              </w:rPr>
            </w:pPr>
          </w:p>
        </w:tc>
      </w:tr>
      <w:tr w:rsidR="00616337" w14:paraId="296DEDA2"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3AB44F54"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22</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325424B4"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6110E967"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泡沫泵</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60D6F05A"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30CFA807" w14:textId="77777777" w:rsidR="00616337" w:rsidRDefault="00616337" w:rsidP="00CC203B">
            <w:pPr>
              <w:jc w:val="center"/>
              <w:rPr>
                <w:rFonts w:ascii="宋体" w:hAnsi="宋体" w:cs="宋体" w:hint="eastAsia"/>
                <w:szCs w:val="21"/>
              </w:rPr>
            </w:pPr>
          </w:p>
        </w:tc>
      </w:tr>
      <w:tr w:rsidR="00616337" w14:paraId="1CEF083D"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79423890"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23</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7C80EEE9"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795A518F"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水泵控制柜</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18F7D0F7"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76184A80" w14:textId="77777777" w:rsidR="00616337" w:rsidRDefault="00616337" w:rsidP="00CC203B">
            <w:pPr>
              <w:jc w:val="center"/>
              <w:rPr>
                <w:rFonts w:ascii="宋体" w:hAnsi="宋体" w:cs="宋体" w:hint="eastAsia"/>
                <w:szCs w:val="21"/>
              </w:rPr>
            </w:pPr>
          </w:p>
        </w:tc>
      </w:tr>
      <w:tr w:rsidR="00616337" w14:paraId="16E59E30"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191BC9D4"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24</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5A1A904C"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481E9BFC"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稳压泵</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5952ED5C"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5D68C1F4" w14:textId="77777777" w:rsidR="00616337" w:rsidRDefault="00616337" w:rsidP="00CC203B">
            <w:pPr>
              <w:jc w:val="center"/>
              <w:rPr>
                <w:rFonts w:ascii="宋体" w:hAnsi="宋体" w:cs="宋体" w:hint="eastAsia"/>
                <w:szCs w:val="21"/>
              </w:rPr>
            </w:pPr>
          </w:p>
        </w:tc>
      </w:tr>
      <w:tr w:rsidR="00616337" w14:paraId="393B7E5D"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01F2442C"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25</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462E1052"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7034E671"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气压水罐</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387966ED"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246E5EE7" w14:textId="77777777" w:rsidR="00616337" w:rsidRDefault="00616337" w:rsidP="00CC203B">
            <w:pPr>
              <w:jc w:val="center"/>
              <w:rPr>
                <w:rFonts w:ascii="宋体" w:hAnsi="宋体" w:cs="宋体" w:hint="eastAsia"/>
                <w:szCs w:val="21"/>
              </w:rPr>
            </w:pPr>
          </w:p>
        </w:tc>
      </w:tr>
      <w:tr w:rsidR="00616337" w14:paraId="4DA68F79"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3A6B8356"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26</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499A5402"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40959B6E"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减压阀</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4678A879"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1DE3F7CF" w14:textId="77777777" w:rsidR="00616337" w:rsidRDefault="00616337" w:rsidP="00CC203B">
            <w:pPr>
              <w:jc w:val="center"/>
              <w:rPr>
                <w:rFonts w:ascii="宋体" w:hAnsi="宋体" w:cs="宋体" w:hint="eastAsia"/>
                <w:szCs w:val="21"/>
              </w:rPr>
            </w:pPr>
          </w:p>
        </w:tc>
      </w:tr>
      <w:tr w:rsidR="00616337" w14:paraId="53045D71"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09DAF58B"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27</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300A8E25"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1FFBE135"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水泵接合器</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1CFB77D6"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76310E74" w14:textId="77777777" w:rsidR="00616337" w:rsidRDefault="00616337" w:rsidP="00CC203B">
            <w:pPr>
              <w:jc w:val="center"/>
              <w:rPr>
                <w:rFonts w:ascii="宋体" w:hAnsi="宋体" w:cs="宋体" w:hint="eastAsia"/>
                <w:szCs w:val="21"/>
              </w:rPr>
            </w:pPr>
          </w:p>
        </w:tc>
      </w:tr>
      <w:tr w:rsidR="00616337" w14:paraId="74A8D163"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6981A811"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28</w:t>
            </w:r>
          </w:p>
        </w:tc>
        <w:tc>
          <w:tcPr>
            <w:tcW w:w="1116" w:type="dxa"/>
            <w:vMerge w:val="restart"/>
            <w:tcBorders>
              <w:top w:val="single" w:sz="4" w:space="0" w:color="000000"/>
              <w:left w:val="single" w:sz="4" w:space="0" w:color="000000"/>
              <w:bottom w:val="single" w:sz="4" w:space="0" w:color="000000"/>
              <w:right w:val="single" w:sz="4" w:space="0" w:color="000000"/>
            </w:tcBorders>
            <w:vAlign w:val="center"/>
          </w:tcPr>
          <w:p w14:paraId="2E198339"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6.3消火栓（消防炮）系统</w:t>
            </w: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23CBDC87"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室内消火栓</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5ED7F112"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1D482B10" w14:textId="77777777" w:rsidR="00616337" w:rsidRDefault="00616337" w:rsidP="00CC203B">
            <w:pPr>
              <w:jc w:val="center"/>
              <w:rPr>
                <w:rFonts w:ascii="宋体" w:hAnsi="宋体" w:cs="宋体" w:hint="eastAsia"/>
                <w:szCs w:val="21"/>
              </w:rPr>
            </w:pPr>
          </w:p>
        </w:tc>
      </w:tr>
      <w:tr w:rsidR="00616337" w14:paraId="734372BB"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0B75B53C"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29</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3DB6726C"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1B5078D8"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干式消火栓报警阀组</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7938C79D"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124EC760" w14:textId="77777777" w:rsidR="00616337" w:rsidRDefault="00616337" w:rsidP="00CC203B">
            <w:pPr>
              <w:jc w:val="center"/>
              <w:rPr>
                <w:rFonts w:ascii="宋体" w:hAnsi="宋体" w:cs="宋体" w:hint="eastAsia"/>
                <w:szCs w:val="21"/>
              </w:rPr>
            </w:pPr>
          </w:p>
        </w:tc>
      </w:tr>
      <w:tr w:rsidR="00616337" w14:paraId="139ECCE3"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7D956D5C"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30</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68916552"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2CE8E138"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消防炮</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7D14E06E"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24F2D9EB" w14:textId="77777777" w:rsidR="00616337" w:rsidRDefault="00616337" w:rsidP="00CC203B">
            <w:pPr>
              <w:jc w:val="center"/>
              <w:rPr>
                <w:rFonts w:ascii="宋体" w:hAnsi="宋体" w:cs="宋体" w:hint="eastAsia"/>
                <w:szCs w:val="21"/>
              </w:rPr>
            </w:pPr>
          </w:p>
        </w:tc>
      </w:tr>
      <w:tr w:rsidR="00616337" w14:paraId="520BAF50"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4E26E300"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31</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44DF5C3A"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47E2061F"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室外消火栓</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4511A010"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5036669F" w14:textId="77777777" w:rsidR="00616337" w:rsidRDefault="00616337" w:rsidP="00CC203B">
            <w:pPr>
              <w:jc w:val="center"/>
              <w:rPr>
                <w:rFonts w:ascii="宋体" w:hAnsi="宋体" w:cs="宋体" w:hint="eastAsia"/>
                <w:szCs w:val="21"/>
              </w:rPr>
            </w:pPr>
          </w:p>
        </w:tc>
      </w:tr>
      <w:tr w:rsidR="00616337" w14:paraId="0D1C60F5"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255169D4"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32</w:t>
            </w:r>
          </w:p>
        </w:tc>
        <w:tc>
          <w:tcPr>
            <w:tcW w:w="1116" w:type="dxa"/>
            <w:vMerge w:val="restart"/>
            <w:tcBorders>
              <w:top w:val="single" w:sz="4" w:space="0" w:color="000000"/>
              <w:left w:val="single" w:sz="4" w:space="0" w:color="000000"/>
              <w:bottom w:val="single" w:sz="4" w:space="0" w:color="000000"/>
              <w:right w:val="single" w:sz="4" w:space="0" w:color="000000"/>
            </w:tcBorders>
            <w:vAlign w:val="center"/>
          </w:tcPr>
          <w:p w14:paraId="3F55B4B8"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6.5自动喷水灭火系统</w:t>
            </w: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5602D45A"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湿式报警阀组</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459974E9"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2B26DDEC" w14:textId="77777777" w:rsidR="00616337" w:rsidRDefault="00616337" w:rsidP="00CC203B">
            <w:pPr>
              <w:jc w:val="center"/>
              <w:rPr>
                <w:rFonts w:ascii="宋体" w:hAnsi="宋体" w:cs="宋体" w:hint="eastAsia"/>
                <w:szCs w:val="21"/>
              </w:rPr>
            </w:pPr>
          </w:p>
        </w:tc>
      </w:tr>
      <w:tr w:rsidR="00616337" w14:paraId="283D456D"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14C04FA7"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33</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30BC796F"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498B60E7"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干式报警阀组</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031165FF"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4D82A693" w14:textId="77777777" w:rsidR="00616337" w:rsidRDefault="00616337" w:rsidP="00CC203B">
            <w:pPr>
              <w:jc w:val="center"/>
              <w:rPr>
                <w:rFonts w:ascii="宋体" w:hAnsi="宋体" w:cs="宋体" w:hint="eastAsia"/>
                <w:szCs w:val="21"/>
              </w:rPr>
            </w:pPr>
          </w:p>
        </w:tc>
      </w:tr>
      <w:tr w:rsidR="00616337" w14:paraId="66056F4B"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519D1FEB"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34</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13DE527D"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530F5043"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预作用报警阀组</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0D8705CA"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0FF5DBFF" w14:textId="77777777" w:rsidR="00616337" w:rsidRDefault="00616337" w:rsidP="00CC203B">
            <w:pPr>
              <w:jc w:val="center"/>
              <w:rPr>
                <w:rFonts w:ascii="宋体" w:hAnsi="宋体" w:cs="宋体" w:hint="eastAsia"/>
                <w:szCs w:val="21"/>
              </w:rPr>
            </w:pPr>
          </w:p>
        </w:tc>
      </w:tr>
      <w:tr w:rsidR="00616337" w14:paraId="16152225"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798B9025"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35</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7A25DDF7"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19C136C2"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喷头</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245E64DA"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544FD7C2" w14:textId="77777777" w:rsidR="00616337" w:rsidRDefault="00616337" w:rsidP="00CC203B">
            <w:pPr>
              <w:jc w:val="center"/>
              <w:rPr>
                <w:rFonts w:ascii="宋体" w:hAnsi="宋体" w:cs="宋体" w:hint="eastAsia"/>
                <w:szCs w:val="21"/>
              </w:rPr>
            </w:pPr>
          </w:p>
        </w:tc>
      </w:tr>
      <w:tr w:rsidR="00616337" w14:paraId="3E791A3C"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43CB91CD"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36</w:t>
            </w:r>
          </w:p>
        </w:tc>
        <w:tc>
          <w:tcPr>
            <w:tcW w:w="1116" w:type="dxa"/>
            <w:vMerge w:val="restart"/>
            <w:tcBorders>
              <w:top w:val="single" w:sz="4" w:space="0" w:color="000000"/>
              <w:left w:val="single" w:sz="4" w:space="0" w:color="000000"/>
              <w:bottom w:val="single" w:sz="4" w:space="0" w:color="000000"/>
              <w:right w:val="single" w:sz="4" w:space="0" w:color="000000"/>
            </w:tcBorders>
            <w:vAlign w:val="center"/>
          </w:tcPr>
          <w:p w14:paraId="73A52D53"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6.6泡沫灭火系统</w:t>
            </w: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22C8D0C6"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泡沫液储罐</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0CFE0D15"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0948873E" w14:textId="77777777" w:rsidR="00616337" w:rsidRDefault="00616337" w:rsidP="00CC203B">
            <w:pPr>
              <w:jc w:val="center"/>
              <w:rPr>
                <w:rFonts w:ascii="宋体" w:hAnsi="宋体" w:cs="宋体" w:hint="eastAsia"/>
                <w:szCs w:val="21"/>
              </w:rPr>
            </w:pPr>
          </w:p>
        </w:tc>
      </w:tr>
      <w:tr w:rsidR="00616337" w14:paraId="5E9C6CA4"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46F038ED"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37</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08C4C0BB"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7F22773C"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泡沫比例混合器</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68452691"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3FE56690" w14:textId="77777777" w:rsidR="00616337" w:rsidRDefault="00616337" w:rsidP="00CC203B">
            <w:pPr>
              <w:jc w:val="center"/>
              <w:rPr>
                <w:rFonts w:ascii="宋体" w:hAnsi="宋体" w:cs="宋体" w:hint="eastAsia"/>
                <w:szCs w:val="21"/>
              </w:rPr>
            </w:pPr>
          </w:p>
        </w:tc>
      </w:tr>
      <w:tr w:rsidR="00616337" w14:paraId="1C767816"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3200B09D"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38</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5F843320"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6DAA4663"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管道及附件</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385B3628"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1E396F7B" w14:textId="77777777" w:rsidR="00616337" w:rsidRDefault="00616337" w:rsidP="00CC203B">
            <w:pPr>
              <w:jc w:val="center"/>
              <w:rPr>
                <w:rFonts w:ascii="宋体" w:hAnsi="宋体" w:cs="宋体" w:hint="eastAsia"/>
                <w:szCs w:val="21"/>
              </w:rPr>
            </w:pPr>
          </w:p>
        </w:tc>
      </w:tr>
      <w:tr w:rsidR="00616337" w14:paraId="7D11CF03"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07E99287"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39</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26A6F0CE"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6D70C54E"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泡沫喷头</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1A4E4390"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4782B976" w14:textId="77777777" w:rsidR="00616337" w:rsidRDefault="00616337" w:rsidP="00CC203B">
            <w:pPr>
              <w:jc w:val="center"/>
              <w:rPr>
                <w:rFonts w:ascii="宋体" w:hAnsi="宋体" w:cs="宋体" w:hint="eastAsia"/>
                <w:szCs w:val="21"/>
              </w:rPr>
            </w:pPr>
          </w:p>
        </w:tc>
      </w:tr>
      <w:tr w:rsidR="00616337" w14:paraId="2E17B9D8"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2F3F9C8E"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40</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3665ADCE"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75C996D8"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泡沫消火栓</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51ACC298"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6BB2313C" w14:textId="77777777" w:rsidR="00616337" w:rsidRDefault="00616337" w:rsidP="00CC203B">
            <w:pPr>
              <w:jc w:val="center"/>
              <w:rPr>
                <w:rFonts w:ascii="宋体" w:hAnsi="宋体" w:cs="宋体" w:hint="eastAsia"/>
                <w:szCs w:val="21"/>
              </w:rPr>
            </w:pPr>
          </w:p>
        </w:tc>
      </w:tr>
      <w:tr w:rsidR="00616337" w14:paraId="6F527DAF"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5F414E70"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41</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676AF6A7"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0D8547F4"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泡沫发生装置</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4D26029A"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463EB92B" w14:textId="77777777" w:rsidR="00616337" w:rsidRDefault="00616337" w:rsidP="00CC203B">
            <w:pPr>
              <w:jc w:val="center"/>
              <w:rPr>
                <w:rFonts w:ascii="宋体" w:hAnsi="宋体" w:cs="宋体" w:hint="eastAsia"/>
                <w:szCs w:val="21"/>
              </w:rPr>
            </w:pPr>
          </w:p>
        </w:tc>
      </w:tr>
      <w:tr w:rsidR="00616337" w14:paraId="017B65D7"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4AACA553"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42</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5C4F39A4" w14:textId="77777777" w:rsidR="00616337" w:rsidRDefault="00616337" w:rsidP="00CC203B">
            <w:pPr>
              <w:jc w:val="center"/>
              <w:rPr>
                <w:rFonts w:ascii="宋体" w:hAnsi="宋体" w:cs="宋体" w:hint="eastAsia"/>
                <w:szCs w:val="21"/>
              </w:rPr>
            </w:pPr>
          </w:p>
        </w:tc>
        <w:tc>
          <w:tcPr>
            <w:tcW w:w="2222" w:type="dxa"/>
            <w:vMerge w:val="restart"/>
            <w:tcBorders>
              <w:top w:val="single" w:sz="4" w:space="0" w:color="000000"/>
              <w:left w:val="single" w:sz="4" w:space="0" w:color="000000"/>
              <w:bottom w:val="single" w:sz="4" w:space="0" w:color="000000"/>
              <w:right w:val="single" w:sz="4" w:space="0" w:color="000000"/>
            </w:tcBorders>
            <w:noWrap/>
            <w:vAlign w:val="center"/>
          </w:tcPr>
          <w:p w14:paraId="66633645"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泡沫灭火控制器</w:t>
            </w:r>
          </w:p>
        </w:tc>
        <w:tc>
          <w:tcPr>
            <w:tcW w:w="1916" w:type="dxa"/>
            <w:vMerge w:val="restart"/>
            <w:tcBorders>
              <w:top w:val="single" w:sz="4" w:space="0" w:color="000000"/>
              <w:left w:val="single" w:sz="4" w:space="0" w:color="000000"/>
              <w:bottom w:val="single" w:sz="4" w:space="0" w:color="000000"/>
              <w:right w:val="single" w:sz="4" w:space="0" w:color="000000"/>
            </w:tcBorders>
            <w:noWrap/>
            <w:vAlign w:val="center"/>
          </w:tcPr>
          <w:p w14:paraId="0725F246" w14:textId="77777777" w:rsidR="00616337" w:rsidRDefault="00616337" w:rsidP="00CC203B">
            <w:pPr>
              <w:jc w:val="center"/>
              <w:rPr>
                <w:rFonts w:ascii="宋体" w:hAnsi="宋体" w:cs="宋体" w:hint="eastAsia"/>
                <w:szCs w:val="21"/>
              </w:rPr>
            </w:pPr>
          </w:p>
        </w:tc>
        <w:tc>
          <w:tcPr>
            <w:tcW w:w="2227" w:type="dxa"/>
            <w:vMerge w:val="restart"/>
            <w:tcBorders>
              <w:top w:val="single" w:sz="4" w:space="0" w:color="000000"/>
              <w:left w:val="single" w:sz="4" w:space="0" w:color="000000"/>
              <w:bottom w:val="single" w:sz="4" w:space="0" w:color="000000"/>
              <w:right w:val="single" w:sz="4" w:space="0" w:color="000000"/>
            </w:tcBorders>
            <w:noWrap/>
            <w:vAlign w:val="center"/>
          </w:tcPr>
          <w:p w14:paraId="55CC2EE9" w14:textId="77777777" w:rsidR="00616337" w:rsidRDefault="00616337" w:rsidP="00CC203B">
            <w:pPr>
              <w:jc w:val="center"/>
              <w:rPr>
                <w:rFonts w:ascii="宋体" w:hAnsi="宋体" w:cs="宋体" w:hint="eastAsia"/>
                <w:szCs w:val="21"/>
              </w:rPr>
            </w:pPr>
          </w:p>
          <w:p w14:paraId="1530856D" w14:textId="77777777" w:rsidR="00616337" w:rsidRDefault="00616337" w:rsidP="00CC203B">
            <w:pPr>
              <w:jc w:val="center"/>
              <w:rPr>
                <w:rFonts w:ascii="宋体" w:hAnsi="宋体" w:cs="宋体" w:hint="eastAsia"/>
                <w:szCs w:val="21"/>
              </w:rPr>
            </w:pPr>
          </w:p>
        </w:tc>
      </w:tr>
      <w:tr w:rsidR="00616337" w14:paraId="718F5B93"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75FEA844"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43</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458A3DA1" w14:textId="77777777" w:rsidR="00616337" w:rsidRDefault="00616337" w:rsidP="00CC203B">
            <w:pPr>
              <w:jc w:val="center"/>
              <w:rPr>
                <w:rFonts w:ascii="宋体" w:hAnsi="宋体" w:cs="宋体" w:hint="eastAsia"/>
                <w:szCs w:val="21"/>
              </w:rPr>
            </w:pPr>
          </w:p>
        </w:tc>
        <w:tc>
          <w:tcPr>
            <w:tcW w:w="2222" w:type="dxa"/>
            <w:vMerge/>
            <w:tcBorders>
              <w:top w:val="single" w:sz="4" w:space="0" w:color="000000"/>
              <w:left w:val="single" w:sz="4" w:space="0" w:color="000000"/>
              <w:bottom w:val="single" w:sz="4" w:space="0" w:color="000000"/>
              <w:right w:val="single" w:sz="4" w:space="0" w:color="000000"/>
            </w:tcBorders>
            <w:noWrap/>
            <w:vAlign w:val="center"/>
          </w:tcPr>
          <w:p w14:paraId="636B1158" w14:textId="77777777" w:rsidR="00616337" w:rsidRDefault="00616337" w:rsidP="00CC203B">
            <w:pPr>
              <w:jc w:val="center"/>
              <w:rPr>
                <w:rFonts w:ascii="宋体" w:hAnsi="宋体" w:cs="宋体" w:hint="eastAsia"/>
                <w:szCs w:val="21"/>
              </w:rPr>
            </w:pPr>
          </w:p>
        </w:tc>
        <w:tc>
          <w:tcPr>
            <w:tcW w:w="1916" w:type="dxa"/>
            <w:vMerge/>
            <w:tcBorders>
              <w:top w:val="single" w:sz="4" w:space="0" w:color="000000"/>
              <w:left w:val="single" w:sz="4" w:space="0" w:color="000000"/>
              <w:bottom w:val="single" w:sz="4" w:space="0" w:color="000000"/>
              <w:right w:val="single" w:sz="4" w:space="0" w:color="000000"/>
            </w:tcBorders>
            <w:noWrap/>
            <w:vAlign w:val="center"/>
          </w:tcPr>
          <w:p w14:paraId="1D853E3A" w14:textId="77777777" w:rsidR="00616337" w:rsidRDefault="00616337" w:rsidP="00CC203B">
            <w:pPr>
              <w:jc w:val="center"/>
              <w:rPr>
                <w:rFonts w:ascii="宋体" w:hAnsi="宋体" w:cs="宋体" w:hint="eastAsia"/>
                <w:szCs w:val="21"/>
              </w:rPr>
            </w:pPr>
          </w:p>
        </w:tc>
        <w:tc>
          <w:tcPr>
            <w:tcW w:w="2227" w:type="dxa"/>
            <w:vMerge/>
            <w:tcBorders>
              <w:top w:val="single" w:sz="4" w:space="0" w:color="000000"/>
              <w:left w:val="single" w:sz="4" w:space="0" w:color="000000"/>
              <w:bottom w:val="single" w:sz="4" w:space="0" w:color="000000"/>
              <w:right w:val="single" w:sz="4" w:space="0" w:color="000000"/>
            </w:tcBorders>
            <w:noWrap/>
            <w:vAlign w:val="center"/>
          </w:tcPr>
          <w:p w14:paraId="1BB10812" w14:textId="77777777" w:rsidR="00616337" w:rsidRDefault="00616337" w:rsidP="00CC203B">
            <w:pPr>
              <w:jc w:val="center"/>
              <w:rPr>
                <w:rFonts w:ascii="宋体" w:hAnsi="宋体" w:cs="宋体" w:hint="eastAsia"/>
                <w:szCs w:val="21"/>
              </w:rPr>
            </w:pPr>
          </w:p>
        </w:tc>
      </w:tr>
      <w:tr w:rsidR="00616337" w14:paraId="769599F5"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23B909B8"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44</w:t>
            </w:r>
          </w:p>
        </w:tc>
        <w:tc>
          <w:tcPr>
            <w:tcW w:w="1116" w:type="dxa"/>
            <w:vMerge w:val="restart"/>
            <w:tcBorders>
              <w:top w:val="single" w:sz="4" w:space="0" w:color="000000"/>
              <w:left w:val="single" w:sz="4" w:space="0" w:color="000000"/>
              <w:bottom w:val="single" w:sz="4" w:space="0" w:color="000000"/>
              <w:right w:val="single" w:sz="4" w:space="0" w:color="000000"/>
            </w:tcBorders>
            <w:vAlign w:val="center"/>
          </w:tcPr>
          <w:p w14:paraId="0CB6A04E"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6.7气体灭火系统</w:t>
            </w: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55307640"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防护区</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3F354BA5"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7AA3BCF9" w14:textId="77777777" w:rsidR="00616337" w:rsidRDefault="00616337" w:rsidP="00CC203B">
            <w:pPr>
              <w:jc w:val="center"/>
              <w:rPr>
                <w:rFonts w:ascii="宋体" w:hAnsi="宋体" w:cs="宋体" w:hint="eastAsia"/>
                <w:szCs w:val="21"/>
              </w:rPr>
            </w:pPr>
          </w:p>
        </w:tc>
      </w:tr>
      <w:tr w:rsidR="00616337" w14:paraId="5FA1B976"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644055CC"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45</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13284E73"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0C56555E"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储瓶装置间</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6715A47A"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4453D867" w14:textId="77777777" w:rsidR="00616337" w:rsidRDefault="00616337" w:rsidP="00CC203B">
            <w:pPr>
              <w:jc w:val="center"/>
              <w:rPr>
                <w:rFonts w:ascii="宋体" w:hAnsi="宋体" w:cs="宋体" w:hint="eastAsia"/>
                <w:szCs w:val="21"/>
              </w:rPr>
            </w:pPr>
          </w:p>
        </w:tc>
      </w:tr>
      <w:tr w:rsidR="00616337" w14:paraId="6E8077A0"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5A54E019"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46</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0525FF12"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1DB6FCCE"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灭火剂储存容器</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100D2535"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635928D6" w14:textId="77777777" w:rsidR="00616337" w:rsidRDefault="00616337" w:rsidP="00CC203B">
            <w:pPr>
              <w:jc w:val="center"/>
              <w:rPr>
                <w:rFonts w:ascii="宋体" w:hAnsi="宋体" w:cs="宋体" w:hint="eastAsia"/>
                <w:szCs w:val="21"/>
              </w:rPr>
            </w:pPr>
          </w:p>
        </w:tc>
      </w:tr>
      <w:tr w:rsidR="00616337" w14:paraId="1310EA24"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517A25D1"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47</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5609A3F5"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4AE3D076"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集流管</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20C10C45"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29007EE5" w14:textId="77777777" w:rsidR="00616337" w:rsidRDefault="00616337" w:rsidP="00CC203B">
            <w:pPr>
              <w:jc w:val="center"/>
              <w:rPr>
                <w:rFonts w:ascii="宋体" w:hAnsi="宋体" w:cs="宋体" w:hint="eastAsia"/>
                <w:szCs w:val="21"/>
              </w:rPr>
            </w:pPr>
          </w:p>
        </w:tc>
      </w:tr>
      <w:tr w:rsidR="00616337" w14:paraId="2A0403D2"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0AF31D7B"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48</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2BBEA637"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4BFB5E1A"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选择阀及信号反馈装置</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0555E849"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4BBCEE05" w14:textId="77777777" w:rsidR="00616337" w:rsidRDefault="00616337" w:rsidP="00CC203B">
            <w:pPr>
              <w:jc w:val="center"/>
              <w:rPr>
                <w:rFonts w:ascii="宋体" w:hAnsi="宋体" w:cs="宋体" w:hint="eastAsia"/>
                <w:szCs w:val="21"/>
              </w:rPr>
            </w:pPr>
          </w:p>
        </w:tc>
      </w:tr>
      <w:tr w:rsidR="00616337" w14:paraId="21B6C774"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77134622"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49</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3976850E"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12DB49EC"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阀驱动装置</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01AFA26D"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49F6F235" w14:textId="77777777" w:rsidR="00616337" w:rsidRDefault="00616337" w:rsidP="00CC203B">
            <w:pPr>
              <w:jc w:val="center"/>
              <w:rPr>
                <w:rFonts w:ascii="宋体" w:hAnsi="宋体" w:cs="宋体" w:hint="eastAsia"/>
                <w:szCs w:val="21"/>
              </w:rPr>
            </w:pPr>
          </w:p>
        </w:tc>
      </w:tr>
      <w:tr w:rsidR="00616337" w14:paraId="4010A9E9"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7C0E82B5"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50</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53B9443A"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057B4342"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喷嘴</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64CFFAD0"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19D5F47A" w14:textId="77777777" w:rsidR="00616337" w:rsidRDefault="00616337" w:rsidP="00CC203B">
            <w:pPr>
              <w:jc w:val="center"/>
              <w:rPr>
                <w:rFonts w:ascii="宋体" w:hAnsi="宋体" w:cs="宋体" w:hint="eastAsia"/>
                <w:szCs w:val="21"/>
              </w:rPr>
            </w:pPr>
          </w:p>
        </w:tc>
      </w:tr>
      <w:tr w:rsidR="00616337" w14:paraId="6C35B804"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5A533552"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51</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45317749" w14:textId="77777777" w:rsidR="00616337" w:rsidRDefault="00616337" w:rsidP="00CC203B">
            <w:pPr>
              <w:jc w:val="center"/>
              <w:rPr>
                <w:rFonts w:ascii="宋体" w:hAnsi="宋体" w:cs="宋体" w:hint="eastAsia"/>
                <w:szCs w:val="21"/>
              </w:rPr>
            </w:pPr>
          </w:p>
        </w:tc>
        <w:tc>
          <w:tcPr>
            <w:tcW w:w="2222" w:type="dxa"/>
            <w:vMerge w:val="restart"/>
            <w:tcBorders>
              <w:top w:val="single" w:sz="4" w:space="0" w:color="000000"/>
              <w:left w:val="single" w:sz="4" w:space="0" w:color="000000"/>
              <w:bottom w:val="single" w:sz="4" w:space="0" w:color="000000"/>
              <w:right w:val="single" w:sz="4" w:space="0" w:color="000000"/>
            </w:tcBorders>
            <w:noWrap/>
            <w:vAlign w:val="center"/>
          </w:tcPr>
          <w:p w14:paraId="15BA05F6"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气体（干粉）灭火控制器</w:t>
            </w:r>
          </w:p>
        </w:tc>
        <w:tc>
          <w:tcPr>
            <w:tcW w:w="1916" w:type="dxa"/>
            <w:vMerge w:val="restart"/>
            <w:tcBorders>
              <w:top w:val="single" w:sz="4" w:space="0" w:color="000000"/>
              <w:left w:val="single" w:sz="4" w:space="0" w:color="000000"/>
              <w:bottom w:val="single" w:sz="4" w:space="0" w:color="000000"/>
              <w:right w:val="single" w:sz="4" w:space="0" w:color="000000"/>
            </w:tcBorders>
            <w:noWrap/>
            <w:vAlign w:val="center"/>
          </w:tcPr>
          <w:p w14:paraId="1C836B10" w14:textId="77777777" w:rsidR="00616337" w:rsidRDefault="00616337" w:rsidP="00CC203B">
            <w:pPr>
              <w:jc w:val="center"/>
              <w:rPr>
                <w:rFonts w:ascii="宋体" w:hAnsi="宋体" w:cs="宋体" w:hint="eastAsia"/>
                <w:szCs w:val="21"/>
              </w:rPr>
            </w:pPr>
          </w:p>
        </w:tc>
        <w:tc>
          <w:tcPr>
            <w:tcW w:w="2227" w:type="dxa"/>
            <w:vMerge w:val="restart"/>
            <w:tcBorders>
              <w:top w:val="single" w:sz="4" w:space="0" w:color="000000"/>
              <w:left w:val="single" w:sz="4" w:space="0" w:color="000000"/>
              <w:bottom w:val="single" w:sz="4" w:space="0" w:color="000000"/>
              <w:right w:val="single" w:sz="4" w:space="0" w:color="000000"/>
            </w:tcBorders>
            <w:noWrap/>
            <w:vAlign w:val="center"/>
          </w:tcPr>
          <w:p w14:paraId="78AEFD3B" w14:textId="77777777" w:rsidR="00616337" w:rsidRDefault="00616337" w:rsidP="00CC203B">
            <w:pPr>
              <w:jc w:val="center"/>
              <w:rPr>
                <w:rFonts w:ascii="宋体" w:hAnsi="宋体" w:cs="宋体" w:hint="eastAsia"/>
                <w:szCs w:val="21"/>
              </w:rPr>
            </w:pPr>
          </w:p>
        </w:tc>
      </w:tr>
      <w:tr w:rsidR="00616337" w14:paraId="1E94CDC6"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63E16DC2"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52</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5A3C9280" w14:textId="77777777" w:rsidR="00616337" w:rsidRDefault="00616337" w:rsidP="00CC203B">
            <w:pPr>
              <w:jc w:val="center"/>
              <w:rPr>
                <w:rFonts w:ascii="宋体" w:hAnsi="宋体" w:cs="宋体" w:hint="eastAsia"/>
                <w:szCs w:val="21"/>
              </w:rPr>
            </w:pPr>
          </w:p>
        </w:tc>
        <w:tc>
          <w:tcPr>
            <w:tcW w:w="2222" w:type="dxa"/>
            <w:vMerge/>
            <w:tcBorders>
              <w:top w:val="single" w:sz="4" w:space="0" w:color="000000"/>
              <w:left w:val="single" w:sz="4" w:space="0" w:color="000000"/>
              <w:bottom w:val="single" w:sz="4" w:space="0" w:color="000000"/>
              <w:right w:val="single" w:sz="4" w:space="0" w:color="000000"/>
            </w:tcBorders>
            <w:noWrap/>
            <w:vAlign w:val="center"/>
          </w:tcPr>
          <w:p w14:paraId="60CD2F56" w14:textId="77777777" w:rsidR="00616337" w:rsidRDefault="00616337" w:rsidP="00CC203B">
            <w:pPr>
              <w:jc w:val="center"/>
              <w:rPr>
                <w:rFonts w:ascii="宋体" w:hAnsi="宋体" w:cs="宋体" w:hint="eastAsia"/>
                <w:szCs w:val="21"/>
              </w:rPr>
            </w:pPr>
          </w:p>
        </w:tc>
        <w:tc>
          <w:tcPr>
            <w:tcW w:w="1916" w:type="dxa"/>
            <w:vMerge/>
            <w:tcBorders>
              <w:top w:val="single" w:sz="4" w:space="0" w:color="000000"/>
              <w:left w:val="single" w:sz="4" w:space="0" w:color="000000"/>
              <w:bottom w:val="single" w:sz="4" w:space="0" w:color="000000"/>
              <w:right w:val="single" w:sz="4" w:space="0" w:color="000000"/>
            </w:tcBorders>
            <w:noWrap/>
            <w:vAlign w:val="center"/>
          </w:tcPr>
          <w:p w14:paraId="3A9DD33B" w14:textId="77777777" w:rsidR="00616337" w:rsidRDefault="00616337" w:rsidP="00CC203B">
            <w:pPr>
              <w:jc w:val="center"/>
              <w:rPr>
                <w:rFonts w:ascii="宋体" w:hAnsi="宋体" w:cs="宋体" w:hint="eastAsia"/>
                <w:szCs w:val="21"/>
              </w:rPr>
            </w:pPr>
          </w:p>
        </w:tc>
        <w:tc>
          <w:tcPr>
            <w:tcW w:w="2227" w:type="dxa"/>
            <w:vMerge/>
            <w:tcBorders>
              <w:top w:val="single" w:sz="4" w:space="0" w:color="000000"/>
              <w:left w:val="single" w:sz="4" w:space="0" w:color="000000"/>
              <w:bottom w:val="single" w:sz="4" w:space="0" w:color="000000"/>
              <w:right w:val="single" w:sz="4" w:space="0" w:color="000000"/>
            </w:tcBorders>
            <w:noWrap/>
            <w:vAlign w:val="center"/>
          </w:tcPr>
          <w:p w14:paraId="53BD41DE" w14:textId="77777777" w:rsidR="00616337" w:rsidRDefault="00616337" w:rsidP="00CC203B">
            <w:pPr>
              <w:jc w:val="center"/>
              <w:rPr>
                <w:rFonts w:ascii="宋体" w:hAnsi="宋体" w:cs="宋体" w:hint="eastAsia"/>
                <w:szCs w:val="21"/>
              </w:rPr>
            </w:pPr>
          </w:p>
        </w:tc>
      </w:tr>
      <w:tr w:rsidR="00616337" w14:paraId="54670D24"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4DA6DC87"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53</w:t>
            </w:r>
          </w:p>
        </w:tc>
        <w:tc>
          <w:tcPr>
            <w:tcW w:w="1116" w:type="dxa"/>
            <w:vMerge w:val="restart"/>
            <w:tcBorders>
              <w:top w:val="single" w:sz="4" w:space="0" w:color="000000"/>
              <w:left w:val="single" w:sz="4" w:space="0" w:color="000000"/>
              <w:bottom w:val="single" w:sz="4" w:space="0" w:color="000000"/>
              <w:right w:val="single" w:sz="4" w:space="0" w:color="000000"/>
            </w:tcBorders>
            <w:vAlign w:val="center"/>
          </w:tcPr>
          <w:p w14:paraId="1566F858"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6.8细水雾灭火系统</w:t>
            </w: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2A51FE85"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储气瓶组或储水瓶组</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269DF0C9"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142B18E7" w14:textId="77777777" w:rsidR="00616337" w:rsidRDefault="00616337" w:rsidP="00CC203B">
            <w:pPr>
              <w:jc w:val="center"/>
              <w:rPr>
                <w:rFonts w:ascii="宋体" w:hAnsi="宋体" w:cs="宋体" w:hint="eastAsia"/>
                <w:szCs w:val="21"/>
              </w:rPr>
            </w:pPr>
          </w:p>
        </w:tc>
      </w:tr>
      <w:tr w:rsidR="00616337" w14:paraId="090B8AD6"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106FF2E6"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54</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31C62CB5"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1AADFCB7"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控制阀</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1FC4AD9B"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5744E4D4" w14:textId="77777777" w:rsidR="00616337" w:rsidRDefault="00616337" w:rsidP="00CC203B">
            <w:pPr>
              <w:jc w:val="center"/>
              <w:rPr>
                <w:rFonts w:ascii="宋体" w:hAnsi="宋体" w:cs="宋体" w:hint="eastAsia"/>
                <w:szCs w:val="21"/>
              </w:rPr>
            </w:pPr>
          </w:p>
        </w:tc>
      </w:tr>
      <w:tr w:rsidR="00616337" w14:paraId="64FA780F"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1AD9E3D9"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55</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3406C6D6"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0306D2C4"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喷头</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37D06692"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50FBBFD0" w14:textId="77777777" w:rsidR="00616337" w:rsidRDefault="00616337" w:rsidP="00CC203B">
            <w:pPr>
              <w:jc w:val="center"/>
              <w:rPr>
                <w:rFonts w:ascii="宋体" w:hAnsi="宋体" w:cs="宋体" w:hint="eastAsia"/>
                <w:szCs w:val="21"/>
              </w:rPr>
            </w:pPr>
          </w:p>
        </w:tc>
      </w:tr>
      <w:tr w:rsidR="00616337" w14:paraId="3F6DEBE3"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77DCCE0F"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56</w:t>
            </w:r>
          </w:p>
        </w:tc>
        <w:tc>
          <w:tcPr>
            <w:tcW w:w="1116" w:type="dxa"/>
            <w:vMerge w:val="restart"/>
            <w:tcBorders>
              <w:top w:val="single" w:sz="4" w:space="0" w:color="000000"/>
              <w:left w:val="single" w:sz="4" w:space="0" w:color="000000"/>
              <w:bottom w:val="single" w:sz="4" w:space="0" w:color="000000"/>
              <w:right w:val="single" w:sz="4" w:space="0" w:color="000000"/>
            </w:tcBorders>
            <w:vAlign w:val="center"/>
          </w:tcPr>
          <w:p w14:paraId="6CDA03E4"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6.9 干粉灭火系统</w:t>
            </w: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02D43825"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驱动装置</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227A8FBA"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52E89376" w14:textId="77777777" w:rsidR="00616337" w:rsidRDefault="00616337" w:rsidP="00CC203B">
            <w:pPr>
              <w:jc w:val="center"/>
              <w:rPr>
                <w:rFonts w:ascii="宋体" w:hAnsi="宋体" w:cs="宋体" w:hint="eastAsia"/>
                <w:szCs w:val="21"/>
              </w:rPr>
            </w:pPr>
          </w:p>
        </w:tc>
      </w:tr>
      <w:tr w:rsidR="00616337" w14:paraId="76D1D972"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76FF2B05"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57</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36224A90"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5C9357F1"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防护区数量</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1BA1AC64"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245F4B20" w14:textId="77777777" w:rsidR="00616337" w:rsidRDefault="00616337" w:rsidP="00CC203B">
            <w:pPr>
              <w:jc w:val="center"/>
              <w:rPr>
                <w:rFonts w:ascii="宋体" w:hAnsi="宋体" w:cs="宋体" w:hint="eastAsia"/>
                <w:szCs w:val="21"/>
              </w:rPr>
            </w:pPr>
          </w:p>
        </w:tc>
      </w:tr>
      <w:tr w:rsidR="00616337" w14:paraId="32C8D8BC"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6B8FEDE9"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58</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0BA6FB75"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20097C11"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备用储存装置</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26E9535F"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60302A05" w14:textId="77777777" w:rsidR="00616337" w:rsidRDefault="00616337" w:rsidP="00CC203B">
            <w:pPr>
              <w:jc w:val="center"/>
              <w:rPr>
                <w:rFonts w:ascii="宋体" w:hAnsi="宋体" w:cs="宋体" w:hint="eastAsia"/>
                <w:szCs w:val="21"/>
              </w:rPr>
            </w:pPr>
          </w:p>
        </w:tc>
      </w:tr>
      <w:tr w:rsidR="00616337" w14:paraId="1207B5B5"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5E2F72BF"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59</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5D51EA0B"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2A8C8DFA"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泄压口</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6D2F6B76"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4F3A7E2F" w14:textId="77777777" w:rsidR="00616337" w:rsidRDefault="00616337" w:rsidP="00CC203B">
            <w:pPr>
              <w:jc w:val="center"/>
              <w:rPr>
                <w:rFonts w:ascii="宋体" w:hAnsi="宋体" w:cs="宋体" w:hint="eastAsia"/>
                <w:szCs w:val="21"/>
              </w:rPr>
            </w:pPr>
          </w:p>
        </w:tc>
      </w:tr>
      <w:tr w:rsidR="00616337" w14:paraId="28AEEF7E"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4CD2920E"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60</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453A10DB"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5FA57F5E"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选择阀</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6B1422DF"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7E8AAA29" w14:textId="77777777" w:rsidR="00616337" w:rsidRDefault="00616337" w:rsidP="00CC203B">
            <w:pPr>
              <w:jc w:val="center"/>
              <w:rPr>
                <w:rFonts w:ascii="宋体" w:hAnsi="宋体" w:cs="宋体" w:hint="eastAsia"/>
                <w:szCs w:val="21"/>
              </w:rPr>
            </w:pPr>
          </w:p>
        </w:tc>
      </w:tr>
      <w:tr w:rsidR="00616337" w14:paraId="5E233DE4"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5A266D58"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61</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0F3DA822"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4B67C7B0"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灭火剂输送管道及附件</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676492A3"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185A600B" w14:textId="77777777" w:rsidR="00616337" w:rsidRDefault="00616337" w:rsidP="00CC203B">
            <w:pPr>
              <w:jc w:val="center"/>
              <w:rPr>
                <w:rFonts w:ascii="宋体" w:hAnsi="宋体" w:cs="宋体" w:hint="eastAsia"/>
                <w:szCs w:val="21"/>
              </w:rPr>
            </w:pPr>
          </w:p>
        </w:tc>
      </w:tr>
      <w:tr w:rsidR="00616337" w14:paraId="21A0FDFE"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090A4101"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62</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696C696D"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7F155EEC"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喷头</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71E78C40"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5AFC71A7" w14:textId="77777777" w:rsidR="00616337" w:rsidRDefault="00616337" w:rsidP="00CC203B">
            <w:pPr>
              <w:jc w:val="center"/>
              <w:rPr>
                <w:rFonts w:ascii="宋体" w:hAnsi="宋体" w:cs="宋体" w:hint="eastAsia"/>
                <w:szCs w:val="21"/>
              </w:rPr>
            </w:pPr>
          </w:p>
        </w:tc>
      </w:tr>
      <w:tr w:rsidR="00616337" w14:paraId="77E2FBEB"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383CC973"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63</w:t>
            </w:r>
          </w:p>
        </w:tc>
        <w:tc>
          <w:tcPr>
            <w:tcW w:w="1116" w:type="dxa"/>
            <w:vMerge w:val="restart"/>
            <w:tcBorders>
              <w:top w:val="single" w:sz="4" w:space="0" w:color="000000"/>
              <w:left w:val="single" w:sz="4" w:space="0" w:color="000000"/>
              <w:bottom w:val="single" w:sz="4" w:space="0" w:color="000000"/>
              <w:right w:val="single" w:sz="4" w:space="0" w:color="000000"/>
            </w:tcBorders>
            <w:vAlign w:val="center"/>
          </w:tcPr>
          <w:p w14:paraId="0F0901E5"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6.10防烟排烟系统</w:t>
            </w: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679A5BBF"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控制柜</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27BE9903"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5600CDC6" w14:textId="77777777" w:rsidR="00616337" w:rsidRDefault="00616337" w:rsidP="00CC203B">
            <w:pPr>
              <w:jc w:val="center"/>
              <w:rPr>
                <w:rFonts w:ascii="宋体" w:hAnsi="宋体" w:cs="宋体" w:hint="eastAsia"/>
                <w:szCs w:val="21"/>
              </w:rPr>
            </w:pPr>
          </w:p>
        </w:tc>
      </w:tr>
      <w:tr w:rsidR="00616337" w14:paraId="6342739D"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59E76227"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64</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1CAD4EB5"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3FB135BE"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风机</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0C679883"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7D528EEF" w14:textId="77777777" w:rsidR="00616337" w:rsidRDefault="00616337" w:rsidP="00CC203B">
            <w:pPr>
              <w:jc w:val="center"/>
              <w:rPr>
                <w:rFonts w:ascii="宋体" w:hAnsi="宋体" w:cs="宋体" w:hint="eastAsia"/>
                <w:szCs w:val="21"/>
              </w:rPr>
            </w:pPr>
          </w:p>
        </w:tc>
      </w:tr>
      <w:tr w:rsidR="00616337" w14:paraId="79AC24C8"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075A3391"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65</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2A78F9E0"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7E16C2B0"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送风口、排烟阀或排烟口</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4A37E29B"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5CFD3A22" w14:textId="77777777" w:rsidR="00616337" w:rsidRDefault="00616337" w:rsidP="00CC203B">
            <w:pPr>
              <w:jc w:val="center"/>
              <w:rPr>
                <w:rFonts w:ascii="宋体" w:hAnsi="宋体" w:cs="宋体" w:hint="eastAsia"/>
                <w:szCs w:val="21"/>
              </w:rPr>
            </w:pPr>
          </w:p>
        </w:tc>
      </w:tr>
      <w:tr w:rsidR="00616337" w14:paraId="35627B76"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5C0C0537"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66</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5430F2DC"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74E1C0A1"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排烟防火阀</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13A7D11C"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280DD2F3" w14:textId="77777777" w:rsidR="00616337" w:rsidRDefault="00616337" w:rsidP="00CC203B">
            <w:pPr>
              <w:jc w:val="center"/>
              <w:rPr>
                <w:rFonts w:ascii="宋体" w:hAnsi="宋体" w:cs="宋体" w:hint="eastAsia"/>
                <w:szCs w:val="21"/>
              </w:rPr>
            </w:pPr>
          </w:p>
        </w:tc>
      </w:tr>
      <w:tr w:rsidR="00616337" w14:paraId="7C5262B6"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1E2726C6"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67</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5F0749A7"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35A16FB3"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挡烟垂壁、排烟窗</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0D46EC50"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74E47B12" w14:textId="77777777" w:rsidR="00616337" w:rsidRDefault="00616337" w:rsidP="00CC203B">
            <w:pPr>
              <w:jc w:val="center"/>
              <w:rPr>
                <w:rFonts w:ascii="宋体" w:hAnsi="宋体" w:cs="宋体" w:hint="eastAsia"/>
                <w:szCs w:val="21"/>
              </w:rPr>
            </w:pPr>
          </w:p>
        </w:tc>
      </w:tr>
      <w:tr w:rsidR="00616337" w14:paraId="3AB1A9BE"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7FA1E603"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68</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0101F1B6"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42A286E5"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风管</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701DC65F"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4150253F" w14:textId="77777777" w:rsidR="00616337" w:rsidRDefault="00616337" w:rsidP="00CC203B">
            <w:pPr>
              <w:jc w:val="center"/>
              <w:rPr>
                <w:rFonts w:ascii="宋体" w:hAnsi="宋体" w:cs="宋体" w:hint="eastAsia"/>
                <w:szCs w:val="21"/>
              </w:rPr>
            </w:pPr>
          </w:p>
        </w:tc>
      </w:tr>
      <w:tr w:rsidR="00616337" w14:paraId="2BE35857"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4CC9BF48"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69</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72BBFE27"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31120592"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支吊架</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1B6C7EFE"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2C509EA8" w14:textId="77777777" w:rsidR="00616337" w:rsidRDefault="00616337" w:rsidP="00CC203B">
            <w:pPr>
              <w:jc w:val="center"/>
              <w:rPr>
                <w:rFonts w:ascii="宋体" w:hAnsi="宋体" w:cs="宋体" w:hint="eastAsia"/>
                <w:szCs w:val="21"/>
              </w:rPr>
            </w:pPr>
          </w:p>
        </w:tc>
      </w:tr>
      <w:tr w:rsidR="00616337" w14:paraId="45232FB4" w14:textId="77777777" w:rsidTr="00CC203B">
        <w:trPr>
          <w:trHeight w:val="627"/>
        </w:trPr>
        <w:tc>
          <w:tcPr>
            <w:tcW w:w="779" w:type="dxa"/>
            <w:tcBorders>
              <w:top w:val="single" w:sz="4" w:space="0" w:color="000000"/>
              <w:left w:val="single" w:sz="4" w:space="0" w:color="000000"/>
              <w:bottom w:val="single" w:sz="4" w:space="0" w:color="000000"/>
              <w:right w:val="single" w:sz="4" w:space="0" w:color="000000"/>
            </w:tcBorders>
            <w:noWrap/>
            <w:vAlign w:val="center"/>
          </w:tcPr>
          <w:p w14:paraId="4BC0DC1E"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70</w:t>
            </w:r>
          </w:p>
        </w:tc>
        <w:tc>
          <w:tcPr>
            <w:tcW w:w="1116" w:type="dxa"/>
            <w:vMerge w:val="restart"/>
            <w:tcBorders>
              <w:top w:val="single" w:sz="4" w:space="0" w:color="000000"/>
              <w:left w:val="single" w:sz="4" w:space="0" w:color="000000"/>
              <w:bottom w:val="single" w:sz="4" w:space="0" w:color="000000"/>
              <w:right w:val="single" w:sz="4" w:space="0" w:color="000000"/>
            </w:tcBorders>
            <w:vAlign w:val="center"/>
          </w:tcPr>
          <w:p w14:paraId="40C954EC"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6.11 消防应急照明和疏散指示系统</w:t>
            </w: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06CBBC67"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应急照明及疏散指示控制器</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510766A7"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23F9E717" w14:textId="77777777" w:rsidR="00616337" w:rsidRDefault="00616337" w:rsidP="00CC203B">
            <w:pPr>
              <w:jc w:val="center"/>
              <w:rPr>
                <w:rFonts w:ascii="宋体" w:hAnsi="宋体" w:cs="宋体" w:hint="eastAsia"/>
                <w:szCs w:val="21"/>
              </w:rPr>
            </w:pPr>
          </w:p>
        </w:tc>
      </w:tr>
      <w:tr w:rsidR="00616337" w14:paraId="7D474CE2" w14:textId="77777777" w:rsidTr="00CC203B">
        <w:trPr>
          <w:trHeight w:val="627"/>
        </w:trPr>
        <w:tc>
          <w:tcPr>
            <w:tcW w:w="779" w:type="dxa"/>
            <w:tcBorders>
              <w:top w:val="single" w:sz="4" w:space="0" w:color="000000"/>
              <w:left w:val="single" w:sz="4" w:space="0" w:color="000000"/>
              <w:bottom w:val="single" w:sz="4" w:space="0" w:color="000000"/>
              <w:right w:val="single" w:sz="4" w:space="0" w:color="000000"/>
            </w:tcBorders>
            <w:noWrap/>
            <w:vAlign w:val="center"/>
          </w:tcPr>
          <w:p w14:paraId="71E9D7C4"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71</w:t>
            </w:r>
          </w:p>
        </w:tc>
        <w:tc>
          <w:tcPr>
            <w:tcW w:w="1116" w:type="dxa"/>
            <w:vMerge/>
            <w:tcBorders>
              <w:left w:val="single" w:sz="4" w:space="0" w:color="000000"/>
              <w:right w:val="single" w:sz="4" w:space="0" w:color="000000"/>
            </w:tcBorders>
            <w:vAlign w:val="center"/>
          </w:tcPr>
          <w:p w14:paraId="33077011" w14:textId="77777777" w:rsidR="00616337" w:rsidRDefault="00616337" w:rsidP="00CC203B">
            <w:pPr>
              <w:widowControl/>
              <w:jc w:val="center"/>
              <w:textAlignment w:val="center"/>
              <w:rPr>
                <w:rFonts w:ascii="宋体" w:hAnsi="宋体" w:cs="宋体" w:hint="eastAsia"/>
                <w:kern w:val="0"/>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3F630B60" w14:textId="77777777" w:rsidR="00616337" w:rsidRDefault="00616337" w:rsidP="00CC203B">
            <w:pPr>
              <w:widowControl/>
              <w:jc w:val="center"/>
              <w:textAlignment w:val="center"/>
              <w:rPr>
                <w:rFonts w:ascii="宋体" w:hAnsi="宋体" w:cs="宋体" w:hint="eastAsia"/>
                <w:kern w:val="0"/>
                <w:szCs w:val="21"/>
              </w:rPr>
            </w:pPr>
            <w:r>
              <w:rPr>
                <w:rFonts w:ascii="宋体" w:hAnsi="宋体" w:cs="宋体" w:hint="eastAsia"/>
                <w:kern w:val="0"/>
                <w:szCs w:val="21"/>
              </w:rPr>
              <w:t>应急照明控制箱</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55B83B7D"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17CF0D8B" w14:textId="77777777" w:rsidR="00616337" w:rsidRDefault="00616337" w:rsidP="00CC203B">
            <w:pPr>
              <w:jc w:val="center"/>
              <w:rPr>
                <w:rFonts w:ascii="宋体" w:hAnsi="宋体" w:cs="宋体" w:hint="eastAsia"/>
                <w:szCs w:val="21"/>
              </w:rPr>
            </w:pPr>
          </w:p>
        </w:tc>
      </w:tr>
      <w:tr w:rsidR="00616337" w14:paraId="7273E07D"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335D6D91"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72</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22412A12"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38F7B893"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消防应急照明灯具</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1270B68C"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0917D5DB" w14:textId="77777777" w:rsidR="00616337" w:rsidRDefault="00616337" w:rsidP="00CC203B">
            <w:pPr>
              <w:jc w:val="center"/>
              <w:rPr>
                <w:rFonts w:ascii="宋体" w:hAnsi="宋体" w:cs="宋体" w:hint="eastAsia"/>
                <w:szCs w:val="21"/>
              </w:rPr>
            </w:pPr>
          </w:p>
        </w:tc>
      </w:tr>
      <w:tr w:rsidR="00616337" w14:paraId="1EB943B2" w14:textId="77777777" w:rsidTr="00CC203B">
        <w:trPr>
          <w:trHeight w:val="598"/>
        </w:trPr>
        <w:tc>
          <w:tcPr>
            <w:tcW w:w="779" w:type="dxa"/>
            <w:tcBorders>
              <w:top w:val="single" w:sz="4" w:space="0" w:color="000000"/>
              <w:left w:val="single" w:sz="4" w:space="0" w:color="000000"/>
              <w:bottom w:val="single" w:sz="4" w:space="0" w:color="000000"/>
              <w:right w:val="single" w:sz="4" w:space="0" w:color="000000"/>
            </w:tcBorders>
            <w:noWrap/>
            <w:vAlign w:val="center"/>
          </w:tcPr>
          <w:p w14:paraId="62780282"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73</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31053308"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2F8392C6"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消防疏散指示标志灯具</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65A279BD"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25253043" w14:textId="77777777" w:rsidR="00616337" w:rsidRDefault="00616337" w:rsidP="00CC203B">
            <w:pPr>
              <w:jc w:val="center"/>
              <w:rPr>
                <w:rFonts w:ascii="宋体" w:hAnsi="宋体" w:cs="宋体" w:hint="eastAsia"/>
                <w:szCs w:val="21"/>
              </w:rPr>
            </w:pPr>
          </w:p>
        </w:tc>
      </w:tr>
      <w:tr w:rsidR="00616337" w14:paraId="5E655EA1"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4466D6D6"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74</w:t>
            </w:r>
          </w:p>
        </w:tc>
        <w:tc>
          <w:tcPr>
            <w:tcW w:w="1116" w:type="dxa"/>
            <w:vMerge w:val="restart"/>
            <w:tcBorders>
              <w:top w:val="single" w:sz="4" w:space="0" w:color="000000"/>
              <w:left w:val="single" w:sz="4" w:space="0" w:color="000000"/>
              <w:bottom w:val="single" w:sz="4" w:space="0" w:color="000000"/>
              <w:right w:val="single" w:sz="4" w:space="0" w:color="000000"/>
            </w:tcBorders>
            <w:vAlign w:val="center"/>
          </w:tcPr>
          <w:p w14:paraId="384C9B0C"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6.12 防火分隔设施</w:t>
            </w: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6DE4E3E3"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防火卷帘</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01077514"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vAlign w:val="center"/>
          </w:tcPr>
          <w:p w14:paraId="16232C40" w14:textId="77777777" w:rsidR="00616337" w:rsidRDefault="00616337" w:rsidP="00CC203B">
            <w:pPr>
              <w:jc w:val="center"/>
              <w:rPr>
                <w:rFonts w:ascii="宋体" w:hAnsi="宋体" w:cs="宋体" w:hint="eastAsia"/>
                <w:szCs w:val="21"/>
              </w:rPr>
            </w:pPr>
          </w:p>
        </w:tc>
      </w:tr>
      <w:tr w:rsidR="00616337" w14:paraId="6F4D0B81"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71EC217C"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75</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0ACD9639"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0C08CC12"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防火门</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48898D54"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5FFFB198" w14:textId="77777777" w:rsidR="00616337" w:rsidRDefault="00616337" w:rsidP="00CC203B">
            <w:pPr>
              <w:jc w:val="center"/>
              <w:rPr>
                <w:rFonts w:ascii="宋体" w:hAnsi="宋体" w:cs="宋体" w:hint="eastAsia"/>
                <w:szCs w:val="21"/>
              </w:rPr>
            </w:pPr>
          </w:p>
        </w:tc>
      </w:tr>
      <w:tr w:rsidR="00616337" w14:paraId="2A559BFC" w14:textId="77777777" w:rsidTr="00CC203B">
        <w:trPr>
          <w:trHeight w:val="328"/>
        </w:trPr>
        <w:tc>
          <w:tcPr>
            <w:tcW w:w="779" w:type="dxa"/>
            <w:tcBorders>
              <w:top w:val="single" w:sz="4" w:space="0" w:color="000000"/>
              <w:left w:val="single" w:sz="4" w:space="0" w:color="000000"/>
              <w:bottom w:val="single" w:sz="4" w:space="0" w:color="000000"/>
              <w:right w:val="single" w:sz="4" w:space="0" w:color="000000"/>
            </w:tcBorders>
            <w:noWrap/>
            <w:vAlign w:val="center"/>
          </w:tcPr>
          <w:p w14:paraId="79BF344B"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76</w:t>
            </w:r>
          </w:p>
        </w:tc>
        <w:tc>
          <w:tcPr>
            <w:tcW w:w="1116" w:type="dxa"/>
            <w:vMerge/>
            <w:tcBorders>
              <w:top w:val="single" w:sz="4" w:space="0" w:color="000000"/>
              <w:left w:val="single" w:sz="4" w:space="0" w:color="000000"/>
              <w:bottom w:val="single" w:sz="4" w:space="0" w:color="000000"/>
              <w:right w:val="single" w:sz="4" w:space="0" w:color="000000"/>
            </w:tcBorders>
            <w:vAlign w:val="center"/>
          </w:tcPr>
          <w:p w14:paraId="374618C2" w14:textId="77777777" w:rsidR="00616337" w:rsidRDefault="00616337" w:rsidP="00CC203B">
            <w:pPr>
              <w:jc w:val="center"/>
              <w:rPr>
                <w:rFonts w:ascii="宋体" w:hAnsi="宋体" w:cs="宋体" w:hint="eastAsia"/>
                <w:szCs w:val="21"/>
              </w:rPr>
            </w:pP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17309987"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防火窗</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3E7E9BB9"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1A28CD38" w14:textId="77777777" w:rsidR="00616337" w:rsidRDefault="00616337" w:rsidP="00CC203B">
            <w:pPr>
              <w:jc w:val="center"/>
              <w:rPr>
                <w:rFonts w:ascii="宋体" w:hAnsi="宋体" w:cs="宋体" w:hint="eastAsia"/>
                <w:szCs w:val="21"/>
              </w:rPr>
            </w:pPr>
          </w:p>
        </w:tc>
      </w:tr>
      <w:tr w:rsidR="00616337" w14:paraId="0C06A3C5" w14:textId="77777777" w:rsidTr="00CC203B">
        <w:trPr>
          <w:trHeight w:val="635"/>
        </w:trPr>
        <w:tc>
          <w:tcPr>
            <w:tcW w:w="779" w:type="dxa"/>
            <w:tcBorders>
              <w:top w:val="single" w:sz="4" w:space="0" w:color="000000"/>
              <w:left w:val="single" w:sz="4" w:space="0" w:color="000000"/>
              <w:bottom w:val="single" w:sz="4" w:space="0" w:color="000000"/>
              <w:right w:val="single" w:sz="4" w:space="0" w:color="000000"/>
            </w:tcBorders>
            <w:noWrap/>
            <w:vAlign w:val="center"/>
          </w:tcPr>
          <w:p w14:paraId="314DE6B1"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77</w:t>
            </w:r>
          </w:p>
        </w:tc>
        <w:tc>
          <w:tcPr>
            <w:tcW w:w="1116" w:type="dxa"/>
            <w:tcBorders>
              <w:top w:val="single" w:sz="4" w:space="0" w:color="000000"/>
              <w:left w:val="single" w:sz="4" w:space="0" w:color="000000"/>
              <w:bottom w:val="single" w:sz="4" w:space="0" w:color="000000"/>
              <w:right w:val="single" w:sz="4" w:space="0" w:color="000000"/>
            </w:tcBorders>
            <w:vAlign w:val="center"/>
          </w:tcPr>
          <w:p w14:paraId="1497ED78"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6.13 消防电梯</w:t>
            </w: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237DCDEA"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消防电梯</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2C516220"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492E307A" w14:textId="77777777" w:rsidR="00616337" w:rsidRDefault="00616337" w:rsidP="00CC203B">
            <w:pPr>
              <w:jc w:val="center"/>
              <w:rPr>
                <w:rFonts w:ascii="宋体" w:hAnsi="宋体" w:cs="宋体" w:hint="eastAsia"/>
                <w:szCs w:val="21"/>
              </w:rPr>
            </w:pPr>
          </w:p>
        </w:tc>
      </w:tr>
      <w:tr w:rsidR="00616337" w14:paraId="4692028C" w14:textId="77777777" w:rsidTr="00CC203B">
        <w:trPr>
          <w:trHeight w:val="637"/>
        </w:trPr>
        <w:tc>
          <w:tcPr>
            <w:tcW w:w="779" w:type="dxa"/>
            <w:tcBorders>
              <w:top w:val="single" w:sz="4" w:space="0" w:color="000000"/>
              <w:left w:val="single" w:sz="4" w:space="0" w:color="000000"/>
              <w:bottom w:val="single" w:sz="4" w:space="0" w:color="000000"/>
              <w:right w:val="single" w:sz="4" w:space="0" w:color="000000"/>
            </w:tcBorders>
            <w:noWrap/>
            <w:vAlign w:val="center"/>
          </w:tcPr>
          <w:p w14:paraId="75C5822C"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78</w:t>
            </w:r>
          </w:p>
        </w:tc>
        <w:tc>
          <w:tcPr>
            <w:tcW w:w="1116" w:type="dxa"/>
            <w:tcBorders>
              <w:top w:val="single" w:sz="4" w:space="0" w:color="000000"/>
              <w:left w:val="single" w:sz="4" w:space="0" w:color="000000"/>
              <w:bottom w:val="single" w:sz="4" w:space="0" w:color="000000"/>
              <w:right w:val="single" w:sz="4" w:space="0" w:color="000000"/>
            </w:tcBorders>
            <w:vAlign w:val="center"/>
          </w:tcPr>
          <w:p w14:paraId="351FC85F"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6.14 灭火器</w:t>
            </w:r>
          </w:p>
        </w:tc>
        <w:tc>
          <w:tcPr>
            <w:tcW w:w="2222" w:type="dxa"/>
            <w:tcBorders>
              <w:top w:val="single" w:sz="4" w:space="0" w:color="000000"/>
              <w:left w:val="single" w:sz="4" w:space="0" w:color="000000"/>
              <w:bottom w:val="single" w:sz="4" w:space="0" w:color="000000"/>
              <w:right w:val="single" w:sz="4" w:space="0" w:color="000000"/>
            </w:tcBorders>
            <w:noWrap/>
            <w:vAlign w:val="center"/>
          </w:tcPr>
          <w:p w14:paraId="1F56BE0E" w14:textId="77777777" w:rsidR="00616337" w:rsidRDefault="00616337" w:rsidP="00CC203B">
            <w:pPr>
              <w:widowControl/>
              <w:jc w:val="center"/>
              <w:textAlignment w:val="center"/>
              <w:rPr>
                <w:rFonts w:ascii="宋体" w:hAnsi="宋体" w:cs="宋体" w:hint="eastAsia"/>
                <w:szCs w:val="21"/>
              </w:rPr>
            </w:pPr>
            <w:r>
              <w:rPr>
                <w:rFonts w:ascii="宋体" w:hAnsi="宋体" w:cs="宋体" w:hint="eastAsia"/>
                <w:kern w:val="0"/>
                <w:szCs w:val="21"/>
              </w:rPr>
              <w:t>灭火器</w:t>
            </w:r>
          </w:p>
        </w:tc>
        <w:tc>
          <w:tcPr>
            <w:tcW w:w="1916" w:type="dxa"/>
            <w:tcBorders>
              <w:top w:val="single" w:sz="4" w:space="0" w:color="000000"/>
              <w:left w:val="single" w:sz="4" w:space="0" w:color="000000"/>
              <w:bottom w:val="single" w:sz="4" w:space="0" w:color="000000"/>
              <w:right w:val="single" w:sz="4" w:space="0" w:color="000000"/>
            </w:tcBorders>
            <w:noWrap/>
            <w:vAlign w:val="center"/>
          </w:tcPr>
          <w:p w14:paraId="5DC5D4E2" w14:textId="77777777" w:rsidR="00616337" w:rsidRDefault="00616337" w:rsidP="00CC203B">
            <w:pPr>
              <w:jc w:val="center"/>
              <w:rPr>
                <w:rFonts w:ascii="宋体" w:hAnsi="宋体" w:cs="宋体" w:hint="eastAsia"/>
                <w:szCs w:val="21"/>
              </w:rPr>
            </w:pPr>
          </w:p>
        </w:tc>
        <w:tc>
          <w:tcPr>
            <w:tcW w:w="2227" w:type="dxa"/>
            <w:tcBorders>
              <w:top w:val="single" w:sz="4" w:space="0" w:color="000000"/>
              <w:left w:val="single" w:sz="4" w:space="0" w:color="000000"/>
              <w:bottom w:val="single" w:sz="4" w:space="0" w:color="000000"/>
              <w:right w:val="single" w:sz="4" w:space="0" w:color="000000"/>
            </w:tcBorders>
            <w:noWrap/>
            <w:vAlign w:val="center"/>
          </w:tcPr>
          <w:p w14:paraId="0984CBFB" w14:textId="77777777" w:rsidR="00616337" w:rsidRDefault="00616337" w:rsidP="00CC203B">
            <w:pPr>
              <w:jc w:val="center"/>
              <w:rPr>
                <w:rFonts w:ascii="宋体" w:hAnsi="宋体" w:cs="宋体" w:hint="eastAsia"/>
                <w:szCs w:val="21"/>
              </w:rPr>
            </w:pPr>
          </w:p>
        </w:tc>
      </w:tr>
    </w:tbl>
    <w:p w14:paraId="6A788EB2" w14:textId="77777777" w:rsidR="00616337" w:rsidRDefault="00616337" w:rsidP="00616337"/>
    <w:p w14:paraId="2E073AB3" w14:textId="77777777" w:rsidR="00616337" w:rsidRDefault="00616337" w:rsidP="00616337"/>
    <w:p w14:paraId="6663BE6A" w14:textId="77777777" w:rsidR="00616337" w:rsidRDefault="00616337" w:rsidP="00616337"/>
    <w:p w14:paraId="1B8CDD19" w14:textId="4355AFA0" w:rsidR="00616337" w:rsidRPr="00EC6F29" w:rsidRDefault="00227049" w:rsidP="00616337">
      <w:pPr>
        <w:rPr>
          <w:rFonts w:ascii="仿宋" w:eastAsia="仿宋" w:hAnsi="仿宋" w:cs="微软雅黑" w:hint="eastAsia"/>
          <w:b/>
          <w:bCs/>
          <w:kern w:val="0"/>
          <w:sz w:val="28"/>
          <w:szCs w:val="28"/>
        </w:rPr>
      </w:pPr>
      <w:r>
        <w:rPr>
          <w:rFonts w:ascii="仿宋" w:eastAsia="仿宋" w:hAnsi="仿宋" w:cs="微软雅黑" w:hint="eastAsia"/>
          <w:b/>
          <w:bCs/>
          <w:kern w:val="0"/>
          <w:sz w:val="28"/>
          <w:szCs w:val="28"/>
        </w:rPr>
        <w:t>附</w:t>
      </w:r>
      <w:r w:rsidR="00616337" w:rsidRPr="00EC6F29">
        <w:rPr>
          <w:rFonts w:ascii="仿宋" w:eastAsia="仿宋" w:hAnsi="仿宋" w:cs="微软雅黑" w:hint="eastAsia"/>
          <w:b/>
          <w:bCs/>
          <w:kern w:val="0"/>
          <w:sz w:val="28"/>
          <w:szCs w:val="28"/>
        </w:rPr>
        <w:t>表4电气设备数量表（按校区填写，自行添加）</w:t>
      </w:r>
    </w:p>
    <w:p w14:paraId="060AD3D7" w14:textId="77777777" w:rsidR="00616337" w:rsidRPr="00EC6F29" w:rsidRDefault="00616337" w:rsidP="00616337">
      <w:pPr>
        <w:widowControl/>
        <w:jc w:val="center"/>
        <w:textAlignment w:val="center"/>
        <w:rPr>
          <w:rFonts w:ascii="宋体" w:hAnsi="宋体" w:cs="宋体" w:hint="eastAsia"/>
          <w:kern w:val="0"/>
          <w:szCs w:val="21"/>
        </w:rPr>
      </w:pPr>
    </w:p>
    <w:tbl>
      <w:tblPr>
        <w:tblStyle w:val="af9"/>
        <w:tblW w:w="0" w:type="auto"/>
        <w:tblLook w:val="04A0" w:firstRow="1" w:lastRow="0" w:firstColumn="1" w:lastColumn="0" w:noHBand="0" w:noVBand="1"/>
      </w:tblPr>
      <w:tblGrid>
        <w:gridCol w:w="988"/>
        <w:gridCol w:w="3160"/>
        <w:gridCol w:w="2074"/>
        <w:gridCol w:w="2074"/>
      </w:tblGrid>
      <w:tr w:rsidR="00616337" w:rsidRPr="00EC6F29" w14:paraId="42A74A14" w14:textId="77777777" w:rsidTr="00CC203B">
        <w:tc>
          <w:tcPr>
            <w:tcW w:w="988" w:type="dxa"/>
          </w:tcPr>
          <w:p w14:paraId="686D84B8" w14:textId="77777777" w:rsidR="00616337" w:rsidRPr="00EC6F29" w:rsidRDefault="00616337" w:rsidP="00CC203B">
            <w:pPr>
              <w:widowControl/>
              <w:jc w:val="center"/>
              <w:textAlignment w:val="center"/>
              <w:rPr>
                <w:rFonts w:ascii="宋体" w:hAnsi="宋体" w:cs="宋体" w:hint="eastAsia"/>
                <w:kern w:val="0"/>
                <w:szCs w:val="21"/>
              </w:rPr>
            </w:pPr>
            <w:r w:rsidRPr="00EC6F29">
              <w:rPr>
                <w:rFonts w:ascii="宋体" w:hAnsi="宋体" w:cs="宋体" w:hint="eastAsia"/>
                <w:kern w:val="0"/>
                <w:szCs w:val="21"/>
              </w:rPr>
              <w:t>序号</w:t>
            </w:r>
          </w:p>
        </w:tc>
        <w:tc>
          <w:tcPr>
            <w:tcW w:w="3160" w:type="dxa"/>
          </w:tcPr>
          <w:p w14:paraId="4C8967BA" w14:textId="77777777" w:rsidR="00616337" w:rsidRPr="00EC6F29" w:rsidRDefault="00616337" w:rsidP="00CC203B">
            <w:pPr>
              <w:widowControl/>
              <w:jc w:val="center"/>
              <w:textAlignment w:val="center"/>
              <w:rPr>
                <w:rFonts w:ascii="宋体" w:hAnsi="宋体" w:cs="宋体" w:hint="eastAsia"/>
                <w:kern w:val="0"/>
                <w:szCs w:val="21"/>
              </w:rPr>
            </w:pPr>
            <w:r>
              <w:rPr>
                <w:rFonts w:ascii="宋体" w:hAnsi="宋体" w:cs="宋体" w:hint="eastAsia"/>
                <w:kern w:val="0"/>
                <w:szCs w:val="21"/>
              </w:rPr>
              <w:t>单项</w:t>
            </w:r>
          </w:p>
        </w:tc>
        <w:tc>
          <w:tcPr>
            <w:tcW w:w="2074" w:type="dxa"/>
          </w:tcPr>
          <w:p w14:paraId="4E5D1F17" w14:textId="77777777" w:rsidR="00616337" w:rsidRPr="00EC6F29" w:rsidRDefault="00616337" w:rsidP="00CC203B">
            <w:pPr>
              <w:widowControl/>
              <w:jc w:val="center"/>
              <w:textAlignment w:val="center"/>
              <w:rPr>
                <w:rFonts w:ascii="宋体" w:hAnsi="宋体" w:cs="宋体" w:hint="eastAsia"/>
                <w:kern w:val="0"/>
                <w:szCs w:val="21"/>
              </w:rPr>
            </w:pPr>
            <w:r w:rsidRPr="00EC6F29">
              <w:rPr>
                <w:rFonts w:ascii="宋体" w:hAnsi="宋体" w:cs="宋体" w:hint="eastAsia"/>
                <w:kern w:val="0"/>
                <w:szCs w:val="21"/>
              </w:rPr>
              <w:t>规格</w:t>
            </w:r>
            <w:r>
              <w:rPr>
                <w:rFonts w:ascii="宋体" w:hAnsi="宋体" w:cs="宋体" w:hint="eastAsia"/>
                <w:kern w:val="0"/>
                <w:szCs w:val="21"/>
              </w:rPr>
              <w:t>型号</w:t>
            </w:r>
          </w:p>
        </w:tc>
        <w:tc>
          <w:tcPr>
            <w:tcW w:w="2074" w:type="dxa"/>
          </w:tcPr>
          <w:p w14:paraId="657E8AFF" w14:textId="77777777" w:rsidR="00616337" w:rsidRPr="00EC6F29" w:rsidRDefault="00616337" w:rsidP="00CC203B">
            <w:pPr>
              <w:widowControl/>
              <w:jc w:val="center"/>
              <w:textAlignment w:val="center"/>
              <w:rPr>
                <w:rFonts w:ascii="宋体" w:hAnsi="宋体" w:cs="宋体" w:hint="eastAsia"/>
                <w:kern w:val="0"/>
                <w:szCs w:val="21"/>
              </w:rPr>
            </w:pPr>
            <w:r w:rsidRPr="00EC6F29">
              <w:rPr>
                <w:rFonts w:ascii="宋体" w:hAnsi="宋体" w:cs="宋体" w:hint="eastAsia"/>
                <w:kern w:val="0"/>
                <w:szCs w:val="21"/>
              </w:rPr>
              <w:t>数量</w:t>
            </w:r>
          </w:p>
        </w:tc>
      </w:tr>
      <w:tr w:rsidR="00616337" w:rsidRPr="00EC6F29" w14:paraId="39F79B7B" w14:textId="77777777" w:rsidTr="00CC203B">
        <w:tc>
          <w:tcPr>
            <w:tcW w:w="988" w:type="dxa"/>
          </w:tcPr>
          <w:p w14:paraId="26D1BB42" w14:textId="77777777" w:rsidR="00616337" w:rsidRPr="00EC6F29" w:rsidRDefault="00616337" w:rsidP="00CC203B">
            <w:pPr>
              <w:widowControl/>
              <w:jc w:val="center"/>
              <w:textAlignment w:val="center"/>
              <w:rPr>
                <w:rFonts w:ascii="宋体" w:hAnsi="宋体" w:cs="宋体" w:hint="eastAsia"/>
                <w:kern w:val="0"/>
                <w:szCs w:val="21"/>
              </w:rPr>
            </w:pPr>
            <w:r w:rsidRPr="00EC6F29">
              <w:rPr>
                <w:rFonts w:ascii="宋体" w:hAnsi="宋体" w:cs="宋体" w:hint="eastAsia"/>
                <w:kern w:val="0"/>
                <w:szCs w:val="21"/>
              </w:rPr>
              <w:t>1</w:t>
            </w:r>
          </w:p>
        </w:tc>
        <w:tc>
          <w:tcPr>
            <w:tcW w:w="3160" w:type="dxa"/>
          </w:tcPr>
          <w:p w14:paraId="57098C38" w14:textId="77777777" w:rsidR="00616337" w:rsidRPr="00EC6F29" w:rsidRDefault="00616337" w:rsidP="00CC203B">
            <w:pPr>
              <w:widowControl/>
              <w:jc w:val="center"/>
              <w:textAlignment w:val="center"/>
              <w:rPr>
                <w:rFonts w:ascii="宋体" w:hAnsi="宋体" w:cs="宋体" w:hint="eastAsia"/>
                <w:kern w:val="0"/>
                <w:szCs w:val="21"/>
              </w:rPr>
            </w:pPr>
            <w:r w:rsidRPr="00EC6F29">
              <w:rPr>
                <w:rFonts w:ascii="宋体" w:hAnsi="宋体" w:cs="宋体" w:hint="eastAsia"/>
                <w:kern w:val="0"/>
                <w:szCs w:val="21"/>
              </w:rPr>
              <w:t>变配电室</w:t>
            </w:r>
          </w:p>
        </w:tc>
        <w:tc>
          <w:tcPr>
            <w:tcW w:w="2074" w:type="dxa"/>
          </w:tcPr>
          <w:p w14:paraId="245537DB" w14:textId="77777777" w:rsidR="00616337" w:rsidRPr="00EC6F29" w:rsidRDefault="00616337" w:rsidP="00CC203B">
            <w:pPr>
              <w:widowControl/>
              <w:jc w:val="center"/>
              <w:textAlignment w:val="center"/>
              <w:rPr>
                <w:rFonts w:ascii="宋体" w:hAnsi="宋体" w:cs="宋体" w:hint="eastAsia"/>
                <w:kern w:val="0"/>
                <w:szCs w:val="21"/>
              </w:rPr>
            </w:pPr>
          </w:p>
        </w:tc>
        <w:tc>
          <w:tcPr>
            <w:tcW w:w="2074" w:type="dxa"/>
          </w:tcPr>
          <w:p w14:paraId="744C9B88" w14:textId="77777777" w:rsidR="00616337" w:rsidRPr="00EC6F29" w:rsidRDefault="00616337" w:rsidP="00CC203B">
            <w:pPr>
              <w:widowControl/>
              <w:jc w:val="center"/>
              <w:textAlignment w:val="center"/>
              <w:rPr>
                <w:rFonts w:ascii="宋体" w:hAnsi="宋体" w:cs="宋体" w:hint="eastAsia"/>
                <w:kern w:val="0"/>
                <w:szCs w:val="21"/>
              </w:rPr>
            </w:pPr>
          </w:p>
        </w:tc>
      </w:tr>
      <w:tr w:rsidR="00616337" w:rsidRPr="00EC6F29" w14:paraId="5960292E" w14:textId="77777777" w:rsidTr="00CC203B">
        <w:tc>
          <w:tcPr>
            <w:tcW w:w="988" w:type="dxa"/>
          </w:tcPr>
          <w:p w14:paraId="6B1486E3" w14:textId="77777777" w:rsidR="00616337" w:rsidRPr="00EC6F29" w:rsidRDefault="00616337" w:rsidP="00CC203B">
            <w:pPr>
              <w:widowControl/>
              <w:jc w:val="center"/>
              <w:textAlignment w:val="center"/>
              <w:rPr>
                <w:rFonts w:ascii="宋体" w:hAnsi="宋体" w:cs="宋体" w:hint="eastAsia"/>
                <w:kern w:val="0"/>
                <w:szCs w:val="21"/>
              </w:rPr>
            </w:pPr>
            <w:r w:rsidRPr="00EC6F29">
              <w:rPr>
                <w:rFonts w:ascii="宋体" w:hAnsi="宋体" w:cs="宋体" w:hint="eastAsia"/>
                <w:kern w:val="0"/>
                <w:szCs w:val="21"/>
              </w:rPr>
              <w:t>2</w:t>
            </w:r>
          </w:p>
        </w:tc>
        <w:tc>
          <w:tcPr>
            <w:tcW w:w="3160" w:type="dxa"/>
          </w:tcPr>
          <w:p w14:paraId="0D879E11" w14:textId="77777777" w:rsidR="00616337" w:rsidRPr="00EC6F29" w:rsidRDefault="00616337" w:rsidP="00CC203B">
            <w:pPr>
              <w:widowControl/>
              <w:jc w:val="center"/>
              <w:textAlignment w:val="center"/>
              <w:rPr>
                <w:rFonts w:ascii="宋体" w:hAnsi="宋体" w:cs="宋体" w:hint="eastAsia"/>
                <w:kern w:val="0"/>
                <w:szCs w:val="21"/>
              </w:rPr>
            </w:pPr>
            <w:r w:rsidRPr="00EC6F29">
              <w:rPr>
                <w:rFonts w:ascii="宋体" w:hAnsi="宋体" w:cs="宋体" w:hint="eastAsia"/>
                <w:kern w:val="0"/>
                <w:szCs w:val="21"/>
              </w:rPr>
              <w:t>低压配电线路</w:t>
            </w:r>
          </w:p>
        </w:tc>
        <w:tc>
          <w:tcPr>
            <w:tcW w:w="2074" w:type="dxa"/>
          </w:tcPr>
          <w:p w14:paraId="26C79F5C" w14:textId="77777777" w:rsidR="00616337" w:rsidRPr="00EC6F29" w:rsidRDefault="00616337" w:rsidP="00CC203B">
            <w:pPr>
              <w:widowControl/>
              <w:jc w:val="center"/>
              <w:textAlignment w:val="center"/>
              <w:rPr>
                <w:rFonts w:ascii="宋体" w:hAnsi="宋体" w:cs="宋体" w:hint="eastAsia"/>
                <w:kern w:val="0"/>
                <w:szCs w:val="21"/>
              </w:rPr>
            </w:pPr>
          </w:p>
        </w:tc>
        <w:tc>
          <w:tcPr>
            <w:tcW w:w="2074" w:type="dxa"/>
          </w:tcPr>
          <w:p w14:paraId="53395434" w14:textId="77777777" w:rsidR="00616337" w:rsidRPr="00EC6F29" w:rsidRDefault="00616337" w:rsidP="00CC203B">
            <w:pPr>
              <w:widowControl/>
              <w:jc w:val="center"/>
              <w:textAlignment w:val="center"/>
              <w:rPr>
                <w:rFonts w:ascii="宋体" w:hAnsi="宋体" w:cs="宋体" w:hint="eastAsia"/>
                <w:kern w:val="0"/>
                <w:szCs w:val="21"/>
              </w:rPr>
            </w:pPr>
          </w:p>
        </w:tc>
      </w:tr>
      <w:tr w:rsidR="00616337" w:rsidRPr="00EC6F29" w14:paraId="15CA8F91" w14:textId="77777777" w:rsidTr="00CC203B">
        <w:tc>
          <w:tcPr>
            <w:tcW w:w="988" w:type="dxa"/>
          </w:tcPr>
          <w:p w14:paraId="59189ED4" w14:textId="77777777" w:rsidR="00616337" w:rsidRPr="00EC6F29" w:rsidRDefault="00616337" w:rsidP="00CC203B">
            <w:pPr>
              <w:widowControl/>
              <w:jc w:val="center"/>
              <w:textAlignment w:val="center"/>
              <w:rPr>
                <w:rFonts w:ascii="宋体" w:hAnsi="宋体" w:cs="宋体" w:hint="eastAsia"/>
                <w:kern w:val="0"/>
                <w:szCs w:val="21"/>
              </w:rPr>
            </w:pPr>
            <w:r w:rsidRPr="00EC6F29">
              <w:rPr>
                <w:rFonts w:ascii="宋体" w:hAnsi="宋体" w:cs="宋体" w:hint="eastAsia"/>
                <w:kern w:val="0"/>
                <w:szCs w:val="21"/>
              </w:rPr>
              <w:t>3</w:t>
            </w:r>
          </w:p>
        </w:tc>
        <w:tc>
          <w:tcPr>
            <w:tcW w:w="3160" w:type="dxa"/>
          </w:tcPr>
          <w:p w14:paraId="2092120B" w14:textId="77777777" w:rsidR="00616337" w:rsidRPr="00EC6F29" w:rsidRDefault="00616337" w:rsidP="00CC203B">
            <w:pPr>
              <w:widowControl/>
              <w:jc w:val="center"/>
              <w:textAlignment w:val="center"/>
              <w:rPr>
                <w:rFonts w:ascii="宋体" w:hAnsi="宋体" w:cs="宋体" w:hint="eastAsia"/>
                <w:kern w:val="0"/>
                <w:szCs w:val="21"/>
              </w:rPr>
            </w:pPr>
            <w:r w:rsidRPr="00EC6F29">
              <w:rPr>
                <w:rFonts w:ascii="宋体" w:hAnsi="宋体" w:cs="宋体" w:hint="eastAsia"/>
                <w:kern w:val="0"/>
                <w:szCs w:val="21"/>
              </w:rPr>
              <w:t>照明装置</w:t>
            </w:r>
          </w:p>
        </w:tc>
        <w:tc>
          <w:tcPr>
            <w:tcW w:w="2074" w:type="dxa"/>
          </w:tcPr>
          <w:p w14:paraId="1ECB0079" w14:textId="77777777" w:rsidR="00616337" w:rsidRPr="00EC6F29" w:rsidRDefault="00616337" w:rsidP="00CC203B">
            <w:pPr>
              <w:widowControl/>
              <w:jc w:val="center"/>
              <w:textAlignment w:val="center"/>
              <w:rPr>
                <w:rFonts w:ascii="宋体" w:hAnsi="宋体" w:cs="宋体" w:hint="eastAsia"/>
                <w:kern w:val="0"/>
                <w:szCs w:val="21"/>
              </w:rPr>
            </w:pPr>
          </w:p>
        </w:tc>
        <w:tc>
          <w:tcPr>
            <w:tcW w:w="2074" w:type="dxa"/>
          </w:tcPr>
          <w:p w14:paraId="6CDDD894" w14:textId="77777777" w:rsidR="00616337" w:rsidRPr="00EC6F29" w:rsidRDefault="00616337" w:rsidP="00CC203B">
            <w:pPr>
              <w:widowControl/>
              <w:jc w:val="center"/>
              <w:textAlignment w:val="center"/>
              <w:rPr>
                <w:rFonts w:ascii="宋体" w:hAnsi="宋体" w:cs="宋体" w:hint="eastAsia"/>
                <w:kern w:val="0"/>
                <w:szCs w:val="21"/>
              </w:rPr>
            </w:pPr>
          </w:p>
        </w:tc>
      </w:tr>
      <w:tr w:rsidR="00616337" w:rsidRPr="00EC6F29" w14:paraId="12FC7672" w14:textId="77777777" w:rsidTr="00CC203B">
        <w:tc>
          <w:tcPr>
            <w:tcW w:w="988" w:type="dxa"/>
          </w:tcPr>
          <w:p w14:paraId="16F27370" w14:textId="77777777" w:rsidR="00616337" w:rsidRPr="00EC6F29" w:rsidRDefault="00616337" w:rsidP="00CC203B">
            <w:pPr>
              <w:widowControl/>
              <w:jc w:val="center"/>
              <w:textAlignment w:val="center"/>
              <w:rPr>
                <w:rFonts w:ascii="宋体" w:hAnsi="宋体" w:cs="宋体" w:hint="eastAsia"/>
                <w:kern w:val="0"/>
                <w:szCs w:val="21"/>
              </w:rPr>
            </w:pPr>
            <w:r w:rsidRPr="00EC6F29">
              <w:rPr>
                <w:rFonts w:ascii="宋体" w:hAnsi="宋体" w:cs="宋体" w:hint="eastAsia"/>
                <w:kern w:val="0"/>
                <w:szCs w:val="21"/>
              </w:rPr>
              <w:t>4</w:t>
            </w:r>
          </w:p>
        </w:tc>
        <w:tc>
          <w:tcPr>
            <w:tcW w:w="3160" w:type="dxa"/>
          </w:tcPr>
          <w:p w14:paraId="6E434748" w14:textId="77777777" w:rsidR="00616337" w:rsidRPr="00EC6F29" w:rsidRDefault="00616337" w:rsidP="00CC203B">
            <w:pPr>
              <w:widowControl/>
              <w:jc w:val="center"/>
              <w:textAlignment w:val="center"/>
              <w:rPr>
                <w:rFonts w:ascii="宋体" w:hAnsi="宋体" w:cs="宋体" w:hint="eastAsia"/>
                <w:kern w:val="0"/>
                <w:szCs w:val="21"/>
              </w:rPr>
            </w:pPr>
            <w:r w:rsidRPr="00EC6F29">
              <w:rPr>
                <w:rFonts w:ascii="宋体" w:hAnsi="宋体" w:cs="宋体" w:hint="eastAsia"/>
                <w:kern w:val="0"/>
                <w:szCs w:val="21"/>
              </w:rPr>
              <w:t>低压用电设备</w:t>
            </w:r>
          </w:p>
        </w:tc>
        <w:tc>
          <w:tcPr>
            <w:tcW w:w="2074" w:type="dxa"/>
          </w:tcPr>
          <w:p w14:paraId="26128CD2" w14:textId="77777777" w:rsidR="00616337" w:rsidRPr="00EC6F29" w:rsidRDefault="00616337" w:rsidP="00CC203B">
            <w:pPr>
              <w:widowControl/>
              <w:jc w:val="center"/>
              <w:textAlignment w:val="center"/>
              <w:rPr>
                <w:rFonts w:ascii="宋体" w:hAnsi="宋体" w:cs="宋体" w:hint="eastAsia"/>
                <w:kern w:val="0"/>
                <w:szCs w:val="21"/>
              </w:rPr>
            </w:pPr>
          </w:p>
        </w:tc>
        <w:tc>
          <w:tcPr>
            <w:tcW w:w="2074" w:type="dxa"/>
          </w:tcPr>
          <w:p w14:paraId="30B10AEA" w14:textId="77777777" w:rsidR="00616337" w:rsidRPr="00EC6F29" w:rsidRDefault="00616337" w:rsidP="00CC203B">
            <w:pPr>
              <w:widowControl/>
              <w:jc w:val="center"/>
              <w:textAlignment w:val="center"/>
              <w:rPr>
                <w:rFonts w:ascii="宋体" w:hAnsi="宋体" w:cs="宋体" w:hint="eastAsia"/>
                <w:kern w:val="0"/>
                <w:szCs w:val="21"/>
              </w:rPr>
            </w:pPr>
          </w:p>
        </w:tc>
      </w:tr>
      <w:tr w:rsidR="00616337" w:rsidRPr="00EC6F29" w14:paraId="0A3464CF" w14:textId="77777777" w:rsidTr="00CC203B">
        <w:tc>
          <w:tcPr>
            <w:tcW w:w="988" w:type="dxa"/>
          </w:tcPr>
          <w:p w14:paraId="7A58B92B" w14:textId="77777777" w:rsidR="00616337" w:rsidRPr="00EC6F29" w:rsidRDefault="00616337" w:rsidP="00CC203B">
            <w:pPr>
              <w:widowControl/>
              <w:jc w:val="center"/>
              <w:textAlignment w:val="center"/>
              <w:rPr>
                <w:rFonts w:ascii="宋体" w:hAnsi="宋体" w:cs="宋体" w:hint="eastAsia"/>
                <w:kern w:val="0"/>
                <w:szCs w:val="21"/>
              </w:rPr>
            </w:pPr>
            <w:r w:rsidRPr="00EC6F29">
              <w:rPr>
                <w:rFonts w:ascii="宋体" w:hAnsi="宋体" w:cs="宋体" w:hint="eastAsia"/>
                <w:kern w:val="0"/>
                <w:szCs w:val="21"/>
              </w:rPr>
              <w:t>5</w:t>
            </w:r>
          </w:p>
        </w:tc>
        <w:tc>
          <w:tcPr>
            <w:tcW w:w="3160" w:type="dxa"/>
          </w:tcPr>
          <w:p w14:paraId="38C4AAF2" w14:textId="77777777" w:rsidR="00616337" w:rsidRPr="00EC6F29" w:rsidRDefault="00616337" w:rsidP="00CC203B">
            <w:pPr>
              <w:widowControl/>
              <w:jc w:val="center"/>
              <w:textAlignment w:val="center"/>
              <w:rPr>
                <w:rFonts w:ascii="宋体" w:hAnsi="宋体" w:cs="宋体" w:hint="eastAsia"/>
                <w:kern w:val="0"/>
                <w:szCs w:val="21"/>
              </w:rPr>
            </w:pPr>
            <w:r>
              <w:rPr>
                <w:rFonts w:ascii="宋体" w:hAnsi="宋体" w:cs="宋体" w:hint="eastAsia"/>
                <w:kern w:val="0"/>
                <w:szCs w:val="21"/>
              </w:rPr>
              <w:t>其他</w:t>
            </w:r>
          </w:p>
        </w:tc>
        <w:tc>
          <w:tcPr>
            <w:tcW w:w="2074" w:type="dxa"/>
          </w:tcPr>
          <w:p w14:paraId="6BDED75C" w14:textId="77777777" w:rsidR="00616337" w:rsidRPr="00EC6F29" w:rsidRDefault="00616337" w:rsidP="00CC203B">
            <w:pPr>
              <w:widowControl/>
              <w:jc w:val="center"/>
              <w:textAlignment w:val="center"/>
              <w:rPr>
                <w:rFonts w:ascii="宋体" w:hAnsi="宋体" w:cs="宋体" w:hint="eastAsia"/>
                <w:kern w:val="0"/>
                <w:szCs w:val="21"/>
              </w:rPr>
            </w:pPr>
          </w:p>
        </w:tc>
        <w:tc>
          <w:tcPr>
            <w:tcW w:w="2074" w:type="dxa"/>
          </w:tcPr>
          <w:p w14:paraId="5EF8CF45" w14:textId="77777777" w:rsidR="00616337" w:rsidRPr="00EC6F29" w:rsidRDefault="00616337" w:rsidP="00CC203B">
            <w:pPr>
              <w:widowControl/>
              <w:jc w:val="center"/>
              <w:textAlignment w:val="center"/>
              <w:rPr>
                <w:rFonts w:ascii="宋体" w:hAnsi="宋体" w:cs="宋体" w:hint="eastAsia"/>
                <w:kern w:val="0"/>
                <w:szCs w:val="21"/>
              </w:rPr>
            </w:pPr>
          </w:p>
        </w:tc>
      </w:tr>
    </w:tbl>
    <w:p w14:paraId="170C0B67" w14:textId="77777777" w:rsidR="00616337" w:rsidRPr="00EC6F29" w:rsidRDefault="00616337" w:rsidP="00616337">
      <w:pPr>
        <w:widowControl/>
        <w:jc w:val="center"/>
        <w:textAlignment w:val="center"/>
        <w:rPr>
          <w:rFonts w:ascii="宋体" w:hAnsi="宋体" w:cs="宋体" w:hint="eastAsia"/>
          <w:kern w:val="0"/>
          <w:szCs w:val="21"/>
        </w:rPr>
      </w:pPr>
    </w:p>
    <w:p w14:paraId="441E3CB8" w14:textId="77777777" w:rsidR="00616337" w:rsidRDefault="00616337" w:rsidP="00616337"/>
    <w:p w14:paraId="570C3190" w14:textId="77777777" w:rsidR="00616337" w:rsidRDefault="00616337" w:rsidP="00616337">
      <w:pPr>
        <w:spacing w:line="560" w:lineRule="exact"/>
        <w:ind w:firstLineChars="200" w:firstLine="422"/>
        <w:rPr>
          <w:rFonts w:ascii="黑体" w:eastAsia="黑体" w:hAnsi="黑体" w:cs="黑体" w:hint="eastAsia"/>
          <w:b/>
          <w:bCs/>
          <w:i/>
          <w:szCs w:val="21"/>
        </w:rPr>
      </w:pPr>
    </w:p>
    <w:p w14:paraId="09D64F89" w14:textId="77777777" w:rsidR="00616337" w:rsidRPr="00EC6F29" w:rsidRDefault="00616337" w:rsidP="00616337">
      <w:pPr>
        <w:jc w:val="left"/>
        <w:rPr>
          <w:rFonts w:ascii="仿宋_GB2312" w:eastAsia="仿宋_GB2312" w:hAnsi="宋体" w:cs="仿宋_GB2312" w:hint="eastAsia"/>
          <w:b/>
          <w:bCs/>
          <w:kern w:val="0"/>
          <w:sz w:val="28"/>
          <w:szCs w:val="28"/>
          <w:lang w:bidi="ar"/>
        </w:rPr>
      </w:pPr>
      <w:r>
        <w:rPr>
          <w:rFonts w:ascii="仿宋_GB2312" w:eastAsia="仿宋_GB2312" w:hAnsi="宋体" w:cs="仿宋_GB2312"/>
          <w:b/>
          <w:bCs/>
          <w:kern w:val="0"/>
          <w:sz w:val="28"/>
          <w:szCs w:val="28"/>
          <w:lang w:bidi="ar"/>
        </w:rPr>
        <w:br w:type="page"/>
      </w:r>
    </w:p>
    <w:p w14:paraId="7DB5F5A9" w14:textId="77777777" w:rsidR="00616337" w:rsidRDefault="00616337" w:rsidP="00616337">
      <w:pPr>
        <w:spacing w:line="560" w:lineRule="exact"/>
        <w:rPr>
          <w:rFonts w:ascii="宋体" w:hAnsi="宋体" w:cs="宋体" w:hint="eastAsia"/>
          <w:b/>
          <w:bCs/>
          <w:kern w:val="0"/>
          <w:sz w:val="32"/>
          <w:szCs w:val="32"/>
          <w:u w:val="single"/>
          <w:lang w:bidi="ar"/>
        </w:rPr>
      </w:pPr>
      <w:r>
        <w:rPr>
          <w:rFonts w:ascii="仿宋" w:eastAsia="仿宋" w:hAnsi="仿宋" w:hint="eastAsia"/>
          <w:b/>
          <w:bCs/>
          <w:szCs w:val="21"/>
        </w:rPr>
        <w:t xml:space="preserve"> </w:t>
      </w:r>
    </w:p>
    <w:p w14:paraId="489E4BC1" w14:textId="77777777" w:rsidR="00616337" w:rsidRDefault="00616337" w:rsidP="00616337">
      <w:pPr>
        <w:widowControl/>
        <w:textAlignment w:val="center"/>
        <w:rPr>
          <w:rFonts w:ascii="宋体" w:hAnsi="宋体" w:cs="宋体" w:hint="eastAsia"/>
          <w:b/>
          <w:bCs/>
          <w:kern w:val="0"/>
          <w:sz w:val="32"/>
          <w:szCs w:val="32"/>
          <w:u w:val="single"/>
          <w:lang w:bidi="ar"/>
        </w:rPr>
        <w:sectPr w:rsidR="00616337" w:rsidSect="00EC3032">
          <w:pgSz w:w="11906" w:h="16838"/>
          <w:pgMar w:top="1440" w:right="1800" w:bottom="1440" w:left="1800" w:header="567" w:footer="567" w:gutter="0"/>
          <w:cols w:space="425"/>
          <w:titlePg/>
          <w:docGrid w:type="lines" w:linePitch="312"/>
        </w:sectPr>
      </w:pPr>
    </w:p>
    <w:tbl>
      <w:tblPr>
        <w:tblW w:w="9174" w:type="dxa"/>
        <w:tblInd w:w="93" w:type="dxa"/>
        <w:tblLayout w:type="fixed"/>
        <w:tblLook w:val="04A0" w:firstRow="1" w:lastRow="0" w:firstColumn="1" w:lastColumn="0" w:noHBand="0" w:noVBand="1"/>
      </w:tblPr>
      <w:tblGrid>
        <w:gridCol w:w="568"/>
        <w:gridCol w:w="949"/>
        <w:gridCol w:w="1332"/>
        <w:gridCol w:w="1817"/>
        <w:gridCol w:w="1067"/>
        <w:gridCol w:w="1542"/>
        <w:gridCol w:w="1067"/>
        <w:gridCol w:w="832"/>
      </w:tblGrid>
      <w:tr w:rsidR="00616337" w14:paraId="054EFEC7" w14:textId="77777777" w:rsidTr="00616337">
        <w:trPr>
          <w:trHeight w:val="485"/>
        </w:trPr>
        <w:tc>
          <w:tcPr>
            <w:tcW w:w="9174" w:type="dxa"/>
            <w:gridSpan w:val="8"/>
            <w:tcBorders>
              <w:top w:val="nil"/>
              <w:left w:val="nil"/>
              <w:bottom w:val="single" w:sz="4" w:space="0" w:color="000000"/>
              <w:right w:val="nil"/>
            </w:tcBorders>
            <w:noWrap/>
            <w:vAlign w:val="center"/>
          </w:tcPr>
          <w:p w14:paraId="7BCD1296" w14:textId="77777777" w:rsidR="00616337" w:rsidRDefault="00616337" w:rsidP="00CC203B">
            <w:pPr>
              <w:widowControl/>
              <w:jc w:val="center"/>
              <w:textAlignment w:val="center"/>
              <w:rPr>
                <w:rFonts w:ascii="宋体" w:hAnsi="宋体" w:cs="宋体" w:hint="eastAsia"/>
                <w:b/>
                <w:bCs/>
                <w:sz w:val="36"/>
                <w:szCs w:val="36"/>
              </w:rPr>
            </w:pPr>
            <w:r>
              <w:rPr>
                <w:rFonts w:ascii="仿宋_GB2312" w:eastAsia="仿宋_GB2312" w:hAnsi="仿宋_GB2312" w:cs="仿宋_GB2312" w:hint="eastAsia"/>
                <w:b/>
                <w:bCs/>
                <w:kern w:val="0"/>
                <w:sz w:val="28"/>
                <w:szCs w:val="28"/>
                <w:lang w:bidi="ar"/>
              </w:rPr>
              <w:t>附表</w:t>
            </w:r>
            <w:r>
              <w:rPr>
                <w:rFonts w:ascii="仿宋_GB2312" w:eastAsia="仿宋_GB2312" w:hAnsi="仿宋_GB2312" w:cs="仿宋_GB2312"/>
                <w:b/>
                <w:bCs/>
                <w:kern w:val="0"/>
                <w:sz w:val="28"/>
                <w:szCs w:val="28"/>
                <w:lang w:bidi="ar"/>
              </w:rPr>
              <w:t>5</w:t>
            </w:r>
            <w:r>
              <w:rPr>
                <w:rFonts w:ascii="仿宋_GB2312" w:eastAsia="仿宋_GB2312" w:hAnsi="仿宋_GB2312" w:cs="仿宋_GB2312" w:hint="eastAsia"/>
                <w:b/>
                <w:bCs/>
                <w:kern w:val="0"/>
                <w:sz w:val="28"/>
                <w:szCs w:val="28"/>
                <w:lang w:bidi="ar"/>
              </w:rPr>
              <w:t>检测不合格项整改意见</w:t>
            </w:r>
          </w:p>
        </w:tc>
      </w:tr>
      <w:tr w:rsidR="00616337" w14:paraId="54584BDE" w14:textId="77777777" w:rsidTr="00616337">
        <w:trPr>
          <w:trHeight w:val="485"/>
        </w:trPr>
        <w:tc>
          <w:tcPr>
            <w:tcW w:w="2849" w:type="dxa"/>
            <w:gridSpan w:val="3"/>
            <w:tcBorders>
              <w:top w:val="single" w:sz="4" w:space="0" w:color="000000"/>
              <w:left w:val="single" w:sz="4" w:space="0" w:color="000000"/>
              <w:bottom w:val="single" w:sz="4" w:space="0" w:color="000000"/>
              <w:right w:val="single" w:sz="4" w:space="0" w:color="000000"/>
            </w:tcBorders>
            <w:noWrap/>
            <w:vAlign w:val="center"/>
          </w:tcPr>
          <w:p w14:paraId="4290DC8E" w14:textId="77777777" w:rsidR="00616337" w:rsidRDefault="00616337" w:rsidP="00CC203B">
            <w:pPr>
              <w:widowControl/>
              <w:jc w:val="left"/>
              <w:textAlignment w:val="center"/>
              <w:rPr>
                <w:rFonts w:ascii="仿宋_GB2312" w:eastAsia="仿宋_GB2312" w:hAnsi="仿宋_GB2312" w:cs="仿宋_GB2312" w:hint="eastAsia"/>
                <w:szCs w:val="21"/>
              </w:rPr>
            </w:pPr>
            <w:r>
              <w:rPr>
                <w:rFonts w:ascii="仿宋_GB2312" w:eastAsia="仿宋_GB2312" w:hAnsi="仿宋_GB2312" w:cs="仿宋_GB2312" w:hint="eastAsia"/>
                <w:kern w:val="0"/>
                <w:szCs w:val="21"/>
                <w:lang w:bidi="ar"/>
              </w:rPr>
              <w:t>项目名称：</w:t>
            </w:r>
          </w:p>
        </w:tc>
        <w:tc>
          <w:tcPr>
            <w:tcW w:w="1817" w:type="dxa"/>
            <w:tcBorders>
              <w:top w:val="single" w:sz="4" w:space="0" w:color="000000"/>
              <w:left w:val="single" w:sz="4" w:space="0" w:color="000000"/>
              <w:bottom w:val="single" w:sz="4" w:space="0" w:color="000000"/>
              <w:right w:val="single" w:sz="4" w:space="0" w:color="000000"/>
            </w:tcBorders>
            <w:noWrap/>
            <w:vAlign w:val="center"/>
          </w:tcPr>
          <w:p w14:paraId="4A69F945" w14:textId="77777777" w:rsidR="00616337" w:rsidRDefault="00616337" w:rsidP="00CC203B">
            <w:pPr>
              <w:widowControl/>
              <w:jc w:val="left"/>
              <w:textAlignment w:val="center"/>
              <w:rPr>
                <w:rFonts w:ascii="仿宋_GB2312" w:eastAsia="仿宋_GB2312" w:hAnsi="仿宋_GB2312" w:cs="仿宋_GB2312" w:hint="eastAsia"/>
                <w:szCs w:val="21"/>
              </w:rPr>
            </w:pPr>
            <w:r>
              <w:rPr>
                <w:rFonts w:ascii="仿宋_GB2312" w:eastAsia="仿宋_GB2312" w:hAnsi="仿宋_GB2312" w:cs="仿宋_GB2312" w:hint="eastAsia"/>
                <w:kern w:val="0"/>
                <w:szCs w:val="21"/>
                <w:lang w:bidi="ar"/>
              </w:rPr>
              <w:t>检测日期：</w:t>
            </w:r>
          </w:p>
        </w:tc>
        <w:tc>
          <w:tcPr>
            <w:tcW w:w="4507" w:type="dxa"/>
            <w:gridSpan w:val="4"/>
            <w:tcBorders>
              <w:top w:val="single" w:sz="4" w:space="0" w:color="000000"/>
              <w:left w:val="single" w:sz="4" w:space="0" w:color="000000"/>
              <w:bottom w:val="single" w:sz="4" w:space="0" w:color="000000"/>
              <w:right w:val="single" w:sz="4" w:space="0" w:color="000000"/>
            </w:tcBorders>
            <w:noWrap/>
            <w:vAlign w:val="center"/>
          </w:tcPr>
          <w:p w14:paraId="5E8CA30E" w14:textId="77777777" w:rsidR="00616337" w:rsidRDefault="00616337" w:rsidP="00CC203B">
            <w:pPr>
              <w:widowControl/>
              <w:jc w:val="left"/>
              <w:textAlignment w:val="center"/>
              <w:rPr>
                <w:rFonts w:ascii="仿宋_GB2312" w:eastAsia="仿宋_GB2312" w:hAnsi="仿宋_GB2312" w:cs="仿宋_GB2312" w:hint="eastAsia"/>
                <w:szCs w:val="21"/>
              </w:rPr>
            </w:pPr>
            <w:r>
              <w:rPr>
                <w:rFonts w:ascii="仿宋_GB2312" w:eastAsia="仿宋_GB2312" w:hAnsi="仿宋_GB2312" w:cs="仿宋_GB2312" w:hint="eastAsia"/>
                <w:kern w:val="0"/>
                <w:szCs w:val="21"/>
                <w:lang w:bidi="ar"/>
              </w:rPr>
              <w:t>告知日期：</w:t>
            </w:r>
          </w:p>
        </w:tc>
      </w:tr>
      <w:tr w:rsidR="00616337" w14:paraId="0A7F0C6A" w14:textId="77777777" w:rsidTr="00616337">
        <w:trPr>
          <w:trHeight w:val="1154"/>
        </w:trPr>
        <w:tc>
          <w:tcPr>
            <w:tcW w:w="568" w:type="dxa"/>
            <w:tcBorders>
              <w:top w:val="single" w:sz="4" w:space="0" w:color="000000"/>
              <w:left w:val="single" w:sz="4" w:space="0" w:color="000000"/>
              <w:bottom w:val="single" w:sz="4" w:space="0" w:color="000000"/>
              <w:right w:val="single" w:sz="4" w:space="0" w:color="000000"/>
            </w:tcBorders>
            <w:noWrap/>
            <w:vAlign w:val="center"/>
          </w:tcPr>
          <w:p w14:paraId="5A63602F" w14:textId="77777777" w:rsidR="00616337" w:rsidRDefault="00616337" w:rsidP="00CC203B">
            <w:pPr>
              <w:widowControl/>
              <w:jc w:val="center"/>
              <w:textAlignment w:val="center"/>
              <w:rPr>
                <w:rFonts w:ascii="仿宋_GB2312" w:eastAsia="仿宋_GB2312" w:hAnsi="仿宋_GB2312" w:cs="仿宋_GB2312" w:hint="eastAsia"/>
                <w:szCs w:val="21"/>
              </w:rPr>
            </w:pPr>
            <w:r>
              <w:rPr>
                <w:rFonts w:ascii="仿宋_GB2312" w:eastAsia="仿宋_GB2312" w:hAnsi="仿宋_GB2312" w:cs="仿宋_GB2312" w:hint="eastAsia"/>
                <w:kern w:val="0"/>
                <w:szCs w:val="21"/>
                <w:lang w:bidi="ar"/>
              </w:rPr>
              <w:t>序号</w:t>
            </w:r>
          </w:p>
        </w:tc>
        <w:tc>
          <w:tcPr>
            <w:tcW w:w="949" w:type="dxa"/>
            <w:tcBorders>
              <w:top w:val="single" w:sz="4" w:space="0" w:color="000000"/>
              <w:left w:val="single" w:sz="4" w:space="0" w:color="000000"/>
              <w:bottom w:val="single" w:sz="4" w:space="0" w:color="000000"/>
              <w:right w:val="single" w:sz="4" w:space="0" w:color="000000"/>
            </w:tcBorders>
            <w:noWrap/>
            <w:vAlign w:val="center"/>
          </w:tcPr>
          <w:p w14:paraId="316DD16D" w14:textId="77777777" w:rsidR="00616337" w:rsidRDefault="00616337" w:rsidP="00CC203B">
            <w:pPr>
              <w:widowControl/>
              <w:jc w:val="center"/>
              <w:textAlignment w:val="center"/>
              <w:rPr>
                <w:rFonts w:ascii="仿宋_GB2312" w:eastAsia="仿宋_GB2312" w:hAnsi="仿宋_GB2312" w:cs="仿宋_GB2312" w:hint="eastAsia"/>
                <w:szCs w:val="21"/>
              </w:rPr>
            </w:pPr>
            <w:r>
              <w:rPr>
                <w:rFonts w:ascii="仿宋_GB2312" w:eastAsia="仿宋_GB2312" w:hAnsi="仿宋_GB2312" w:cs="仿宋_GB2312" w:hint="eastAsia"/>
                <w:kern w:val="0"/>
                <w:szCs w:val="21"/>
                <w:lang w:bidi="ar"/>
              </w:rPr>
              <w:t>系统名称</w:t>
            </w:r>
          </w:p>
        </w:tc>
        <w:tc>
          <w:tcPr>
            <w:tcW w:w="1331" w:type="dxa"/>
            <w:tcBorders>
              <w:top w:val="single" w:sz="4" w:space="0" w:color="000000"/>
              <w:left w:val="single" w:sz="4" w:space="0" w:color="000000"/>
              <w:bottom w:val="single" w:sz="4" w:space="0" w:color="000000"/>
              <w:right w:val="single" w:sz="4" w:space="0" w:color="000000"/>
            </w:tcBorders>
            <w:noWrap/>
            <w:vAlign w:val="center"/>
          </w:tcPr>
          <w:p w14:paraId="1FB5AC9A" w14:textId="77777777" w:rsidR="00616337" w:rsidRDefault="00616337" w:rsidP="00CC203B">
            <w:pPr>
              <w:widowControl/>
              <w:jc w:val="center"/>
              <w:textAlignment w:val="center"/>
              <w:rPr>
                <w:rFonts w:ascii="仿宋_GB2312" w:eastAsia="仿宋_GB2312" w:hAnsi="仿宋_GB2312" w:cs="仿宋_GB2312" w:hint="eastAsia"/>
                <w:kern w:val="0"/>
                <w:szCs w:val="21"/>
                <w:lang w:bidi="ar"/>
              </w:rPr>
            </w:pPr>
            <w:r>
              <w:rPr>
                <w:rFonts w:ascii="仿宋_GB2312" w:eastAsia="仿宋_GB2312" w:hAnsi="仿宋_GB2312" w:cs="仿宋_GB2312" w:hint="eastAsia"/>
                <w:kern w:val="0"/>
                <w:szCs w:val="21"/>
                <w:lang w:bidi="ar"/>
              </w:rPr>
              <w:t>位置</w:t>
            </w:r>
          </w:p>
          <w:p w14:paraId="5D082115" w14:textId="5748D239" w:rsidR="00616337" w:rsidRDefault="00616337" w:rsidP="00CC203B">
            <w:pPr>
              <w:widowControl/>
              <w:jc w:val="center"/>
              <w:textAlignment w:val="center"/>
              <w:rPr>
                <w:rFonts w:ascii="仿宋_GB2312" w:eastAsia="仿宋_GB2312" w:hAnsi="仿宋_GB2312" w:cs="仿宋_GB2312" w:hint="eastAsia"/>
                <w:szCs w:val="21"/>
              </w:rPr>
            </w:pPr>
            <w:r>
              <w:rPr>
                <w:rFonts w:ascii="仿宋_GB2312" w:eastAsia="仿宋_GB2312" w:hAnsi="仿宋_GB2312" w:cs="仿宋_GB2312" w:hint="eastAsia"/>
                <w:kern w:val="0"/>
                <w:szCs w:val="21"/>
                <w:lang w:bidi="ar"/>
              </w:rPr>
              <w:t>（详细）</w:t>
            </w:r>
          </w:p>
        </w:tc>
        <w:tc>
          <w:tcPr>
            <w:tcW w:w="1817" w:type="dxa"/>
            <w:tcBorders>
              <w:top w:val="single" w:sz="4" w:space="0" w:color="000000"/>
              <w:left w:val="single" w:sz="4" w:space="0" w:color="000000"/>
              <w:bottom w:val="single" w:sz="4" w:space="0" w:color="000000"/>
              <w:right w:val="single" w:sz="4" w:space="0" w:color="000000"/>
            </w:tcBorders>
            <w:noWrap/>
            <w:vAlign w:val="center"/>
          </w:tcPr>
          <w:p w14:paraId="1BE9FE58" w14:textId="73805646" w:rsidR="00616337" w:rsidRDefault="00616337" w:rsidP="00CC203B">
            <w:pPr>
              <w:widowControl/>
              <w:jc w:val="center"/>
              <w:textAlignment w:val="center"/>
              <w:rPr>
                <w:rFonts w:ascii="仿宋_GB2312" w:eastAsia="仿宋_GB2312" w:hAnsi="仿宋_GB2312" w:cs="仿宋_GB2312" w:hint="eastAsia"/>
                <w:szCs w:val="21"/>
              </w:rPr>
            </w:pPr>
            <w:r>
              <w:rPr>
                <w:rFonts w:ascii="仿宋_GB2312" w:eastAsia="仿宋_GB2312" w:hAnsi="仿宋_GB2312" w:cs="仿宋_GB2312" w:hint="eastAsia"/>
                <w:kern w:val="0"/>
                <w:szCs w:val="21"/>
                <w:lang w:bidi="ar"/>
              </w:rPr>
              <w:t xml:space="preserve">不合格描述 </w:t>
            </w:r>
            <w:r>
              <w:rPr>
                <w:rFonts w:ascii="仿宋_GB2312" w:eastAsia="仿宋_GB2312" w:hAnsi="仿宋_GB2312" w:cs="仿宋_GB2312"/>
                <w:kern w:val="0"/>
                <w:szCs w:val="21"/>
                <w:lang w:bidi="ar"/>
              </w:rPr>
              <w:t xml:space="preserve"> </w:t>
            </w:r>
            <w:r>
              <w:rPr>
                <w:rFonts w:ascii="仿宋_GB2312" w:eastAsia="仿宋_GB2312" w:hAnsi="仿宋_GB2312" w:cs="仿宋_GB2312" w:hint="eastAsia"/>
                <w:kern w:val="0"/>
                <w:szCs w:val="21"/>
                <w:lang w:bidi="ar"/>
              </w:rPr>
              <w:t>（详细）</w:t>
            </w:r>
          </w:p>
        </w:tc>
        <w:tc>
          <w:tcPr>
            <w:tcW w:w="1067" w:type="dxa"/>
            <w:tcBorders>
              <w:top w:val="single" w:sz="4" w:space="0" w:color="000000"/>
              <w:left w:val="single" w:sz="4" w:space="0" w:color="000000"/>
              <w:bottom w:val="single" w:sz="4" w:space="0" w:color="000000"/>
              <w:right w:val="single" w:sz="4" w:space="0" w:color="000000"/>
            </w:tcBorders>
            <w:vAlign w:val="center"/>
          </w:tcPr>
          <w:p w14:paraId="7ACF3607" w14:textId="77777777" w:rsidR="00616337" w:rsidRDefault="00616337" w:rsidP="00CC203B">
            <w:pPr>
              <w:widowControl/>
              <w:jc w:val="center"/>
              <w:textAlignment w:val="center"/>
              <w:rPr>
                <w:rFonts w:ascii="仿宋_GB2312" w:eastAsia="仿宋_GB2312" w:hAnsi="仿宋_GB2312" w:cs="仿宋_GB2312" w:hint="eastAsia"/>
                <w:szCs w:val="21"/>
              </w:rPr>
            </w:pPr>
            <w:r>
              <w:rPr>
                <w:rFonts w:ascii="仿宋_GB2312" w:eastAsia="仿宋_GB2312" w:hAnsi="仿宋_GB2312" w:cs="仿宋_GB2312" w:hint="eastAsia"/>
                <w:kern w:val="0"/>
                <w:szCs w:val="21"/>
                <w:lang w:bidi="ar"/>
              </w:rPr>
              <w:t>重要程度</w:t>
            </w:r>
          </w:p>
        </w:tc>
        <w:tc>
          <w:tcPr>
            <w:tcW w:w="1542" w:type="dxa"/>
            <w:tcBorders>
              <w:top w:val="single" w:sz="4" w:space="0" w:color="000000"/>
              <w:left w:val="single" w:sz="4" w:space="0" w:color="000000"/>
              <w:bottom w:val="single" w:sz="4" w:space="0" w:color="000000"/>
              <w:right w:val="single" w:sz="4" w:space="0" w:color="000000"/>
            </w:tcBorders>
            <w:vAlign w:val="center"/>
          </w:tcPr>
          <w:p w14:paraId="7A58B65B" w14:textId="77777777" w:rsidR="00616337" w:rsidRDefault="00616337" w:rsidP="00CC203B">
            <w:pPr>
              <w:widowControl/>
              <w:jc w:val="center"/>
              <w:textAlignment w:val="center"/>
              <w:rPr>
                <w:rFonts w:ascii="仿宋_GB2312" w:eastAsia="仿宋_GB2312" w:hAnsi="仿宋_GB2312" w:cs="仿宋_GB2312" w:hint="eastAsia"/>
                <w:szCs w:val="21"/>
              </w:rPr>
            </w:pPr>
            <w:r>
              <w:rPr>
                <w:rFonts w:ascii="仿宋_GB2312" w:eastAsia="仿宋_GB2312" w:hAnsi="仿宋_GB2312" w:cs="仿宋_GB2312" w:hint="eastAsia"/>
                <w:kern w:val="0"/>
                <w:szCs w:val="21"/>
                <w:lang w:bidi="ar"/>
              </w:rPr>
              <w:t>原因</w:t>
            </w:r>
          </w:p>
        </w:tc>
        <w:tc>
          <w:tcPr>
            <w:tcW w:w="1067" w:type="dxa"/>
            <w:tcBorders>
              <w:top w:val="single" w:sz="4" w:space="0" w:color="000000"/>
              <w:left w:val="single" w:sz="4" w:space="0" w:color="000000"/>
              <w:bottom w:val="single" w:sz="4" w:space="0" w:color="000000"/>
              <w:right w:val="single" w:sz="4" w:space="0" w:color="000000"/>
            </w:tcBorders>
            <w:noWrap/>
            <w:vAlign w:val="center"/>
          </w:tcPr>
          <w:p w14:paraId="3858BF2A" w14:textId="77777777" w:rsidR="00616337" w:rsidRDefault="00616337" w:rsidP="00CC203B">
            <w:pPr>
              <w:widowControl/>
              <w:jc w:val="center"/>
              <w:textAlignment w:val="center"/>
              <w:rPr>
                <w:rFonts w:ascii="仿宋_GB2312" w:eastAsia="仿宋_GB2312" w:hAnsi="仿宋_GB2312" w:cs="仿宋_GB2312" w:hint="eastAsia"/>
                <w:szCs w:val="21"/>
              </w:rPr>
            </w:pPr>
            <w:r>
              <w:rPr>
                <w:rFonts w:ascii="仿宋_GB2312" w:eastAsia="仿宋_GB2312" w:hAnsi="仿宋_GB2312" w:cs="仿宋_GB2312" w:hint="eastAsia"/>
                <w:kern w:val="0"/>
                <w:szCs w:val="21"/>
                <w:lang w:bidi="ar"/>
              </w:rPr>
              <w:t>规范依据</w:t>
            </w:r>
          </w:p>
        </w:tc>
        <w:tc>
          <w:tcPr>
            <w:tcW w:w="830" w:type="dxa"/>
            <w:tcBorders>
              <w:top w:val="single" w:sz="4" w:space="0" w:color="000000"/>
              <w:left w:val="single" w:sz="4" w:space="0" w:color="000000"/>
              <w:bottom w:val="single" w:sz="4" w:space="0" w:color="000000"/>
              <w:right w:val="single" w:sz="4" w:space="0" w:color="000000"/>
            </w:tcBorders>
            <w:noWrap/>
            <w:vAlign w:val="center"/>
          </w:tcPr>
          <w:p w14:paraId="3FAA7CB5" w14:textId="77777777" w:rsidR="00616337" w:rsidRDefault="00616337" w:rsidP="00CC203B">
            <w:pPr>
              <w:widowControl/>
              <w:jc w:val="center"/>
              <w:textAlignment w:val="center"/>
              <w:rPr>
                <w:rFonts w:ascii="仿宋_GB2312" w:eastAsia="仿宋_GB2312" w:hAnsi="仿宋_GB2312" w:cs="仿宋_GB2312" w:hint="eastAsia"/>
                <w:szCs w:val="21"/>
              </w:rPr>
            </w:pPr>
            <w:r>
              <w:rPr>
                <w:rFonts w:ascii="仿宋_GB2312" w:eastAsia="仿宋_GB2312" w:hAnsi="仿宋_GB2312" w:cs="仿宋_GB2312" w:hint="eastAsia"/>
                <w:kern w:val="0"/>
                <w:szCs w:val="21"/>
                <w:lang w:bidi="ar"/>
              </w:rPr>
              <w:t>整改意见</w:t>
            </w:r>
          </w:p>
        </w:tc>
      </w:tr>
      <w:tr w:rsidR="00616337" w14:paraId="401FFF28" w14:textId="77777777" w:rsidTr="00616337">
        <w:trPr>
          <w:trHeight w:val="485"/>
        </w:trPr>
        <w:tc>
          <w:tcPr>
            <w:tcW w:w="568" w:type="dxa"/>
            <w:tcBorders>
              <w:top w:val="single" w:sz="4" w:space="0" w:color="000000"/>
              <w:left w:val="single" w:sz="4" w:space="0" w:color="000000"/>
              <w:bottom w:val="single" w:sz="4" w:space="0" w:color="000000"/>
              <w:right w:val="single" w:sz="4" w:space="0" w:color="000000"/>
            </w:tcBorders>
            <w:noWrap/>
            <w:vAlign w:val="center"/>
          </w:tcPr>
          <w:p w14:paraId="470BFE1F" w14:textId="77777777" w:rsidR="00616337" w:rsidRDefault="00616337" w:rsidP="00CC203B">
            <w:pPr>
              <w:widowControl/>
              <w:jc w:val="center"/>
              <w:textAlignment w:val="center"/>
              <w:rPr>
                <w:rFonts w:ascii="仿宋_GB2312" w:eastAsia="仿宋_GB2312" w:hAnsi="仿宋_GB2312" w:cs="仿宋_GB2312" w:hint="eastAsia"/>
                <w:szCs w:val="21"/>
              </w:rPr>
            </w:pPr>
          </w:p>
        </w:tc>
        <w:tc>
          <w:tcPr>
            <w:tcW w:w="949" w:type="dxa"/>
            <w:tcBorders>
              <w:top w:val="single" w:sz="4" w:space="0" w:color="000000"/>
              <w:left w:val="single" w:sz="4" w:space="0" w:color="000000"/>
              <w:bottom w:val="single" w:sz="4" w:space="0" w:color="000000"/>
              <w:right w:val="single" w:sz="4" w:space="0" w:color="000000"/>
            </w:tcBorders>
            <w:noWrap/>
            <w:vAlign w:val="center"/>
          </w:tcPr>
          <w:p w14:paraId="3220CD45" w14:textId="77777777" w:rsidR="00616337" w:rsidRDefault="00616337" w:rsidP="00CC203B">
            <w:pPr>
              <w:widowControl/>
              <w:jc w:val="left"/>
              <w:textAlignment w:val="center"/>
              <w:rPr>
                <w:rFonts w:ascii="仿宋_GB2312" w:eastAsia="仿宋_GB2312" w:hAnsi="仿宋_GB2312" w:cs="仿宋_GB2312" w:hint="eastAsia"/>
                <w:szCs w:val="21"/>
              </w:rPr>
            </w:pPr>
          </w:p>
        </w:tc>
        <w:tc>
          <w:tcPr>
            <w:tcW w:w="1331"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14:paraId="2F6F9A06" w14:textId="77777777" w:rsidR="00616337" w:rsidRDefault="00616337" w:rsidP="00CC203B">
            <w:pPr>
              <w:widowControl/>
              <w:jc w:val="center"/>
              <w:textAlignment w:val="center"/>
              <w:rPr>
                <w:rFonts w:ascii="仿宋_GB2312" w:eastAsia="仿宋_GB2312" w:hAnsi="仿宋_GB2312" w:cs="仿宋_GB2312" w:hint="eastAsia"/>
                <w:szCs w:val="21"/>
              </w:rPr>
            </w:pPr>
          </w:p>
        </w:tc>
        <w:tc>
          <w:tcPr>
            <w:tcW w:w="18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74965E" w14:textId="77777777" w:rsidR="00616337" w:rsidRDefault="00616337" w:rsidP="00CC203B">
            <w:pPr>
              <w:widowControl/>
              <w:jc w:val="center"/>
              <w:textAlignment w:val="center"/>
              <w:rPr>
                <w:rFonts w:ascii="仿宋_GB2312" w:eastAsia="仿宋_GB2312" w:hAnsi="仿宋_GB2312" w:cs="仿宋_GB2312" w:hint="eastAsia"/>
                <w:szCs w:val="21"/>
              </w:rPr>
            </w:pPr>
          </w:p>
        </w:tc>
        <w:tc>
          <w:tcPr>
            <w:tcW w:w="1067"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14:paraId="7EB98B35" w14:textId="77777777" w:rsidR="00616337" w:rsidRDefault="00616337" w:rsidP="00CC203B">
            <w:pPr>
              <w:widowControl/>
              <w:jc w:val="center"/>
              <w:textAlignment w:val="center"/>
              <w:rPr>
                <w:rFonts w:ascii="仿宋_GB2312" w:eastAsia="仿宋_GB2312" w:hAnsi="仿宋_GB2312" w:cs="仿宋_GB2312" w:hint="eastAsia"/>
                <w:szCs w:val="21"/>
              </w:rPr>
            </w:pPr>
          </w:p>
        </w:tc>
        <w:tc>
          <w:tcPr>
            <w:tcW w:w="1542"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14:paraId="2F1E6225" w14:textId="77777777" w:rsidR="00616337" w:rsidRDefault="00616337" w:rsidP="00CC203B">
            <w:pPr>
              <w:widowControl/>
              <w:jc w:val="left"/>
              <w:textAlignment w:val="center"/>
              <w:rPr>
                <w:rFonts w:ascii="仿宋_GB2312" w:eastAsia="仿宋_GB2312" w:hAnsi="仿宋_GB2312" w:cs="仿宋_GB2312" w:hint="eastAsia"/>
                <w:szCs w:val="21"/>
              </w:rPr>
            </w:pPr>
          </w:p>
        </w:tc>
        <w:tc>
          <w:tcPr>
            <w:tcW w:w="1067"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14:paraId="3BA802E1" w14:textId="77777777" w:rsidR="00616337" w:rsidRDefault="00616337" w:rsidP="00CC203B">
            <w:pPr>
              <w:jc w:val="center"/>
              <w:rPr>
                <w:rFonts w:ascii="仿宋_GB2312" w:eastAsia="仿宋_GB2312" w:hAnsi="仿宋_GB2312" w:cs="仿宋_GB2312" w:hint="eastAsia"/>
                <w:szCs w:val="21"/>
              </w:rPr>
            </w:pPr>
          </w:p>
        </w:tc>
        <w:tc>
          <w:tcPr>
            <w:tcW w:w="830"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14:paraId="3783389F" w14:textId="77777777" w:rsidR="00616337" w:rsidRDefault="00616337" w:rsidP="00CC203B">
            <w:pPr>
              <w:jc w:val="center"/>
              <w:rPr>
                <w:rFonts w:ascii="仿宋_GB2312" w:eastAsia="仿宋_GB2312" w:hAnsi="仿宋_GB2312" w:cs="仿宋_GB2312" w:hint="eastAsia"/>
                <w:szCs w:val="21"/>
              </w:rPr>
            </w:pPr>
          </w:p>
        </w:tc>
      </w:tr>
      <w:tr w:rsidR="00616337" w14:paraId="412855CD" w14:textId="77777777" w:rsidTr="00616337">
        <w:trPr>
          <w:trHeight w:val="485"/>
        </w:trPr>
        <w:tc>
          <w:tcPr>
            <w:tcW w:w="568" w:type="dxa"/>
            <w:tcBorders>
              <w:top w:val="single" w:sz="4" w:space="0" w:color="000000"/>
              <w:left w:val="single" w:sz="4" w:space="0" w:color="000000"/>
              <w:bottom w:val="single" w:sz="4" w:space="0" w:color="000000"/>
              <w:right w:val="single" w:sz="4" w:space="0" w:color="000000"/>
            </w:tcBorders>
            <w:noWrap/>
            <w:vAlign w:val="center"/>
          </w:tcPr>
          <w:p w14:paraId="268C81BE" w14:textId="77777777" w:rsidR="00616337" w:rsidRDefault="00616337" w:rsidP="00CC203B">
            <w:pPr>
              <w:jc w:val="center"/>
              <w:rPr>
                <w:rFonts w:ascii="仿宋_GB2312" w:eastAsia="仿宋_GB2312" w:hAnsi="仿宋_GB2312" w:cs="仿宋_GB2312" w:hint="eastAsia"/>
                <w:szCs w:val="21"/>
              </w:rPr>
            </w:pPr>
          </w:p>
        </w:tc>
        <w:tc>
          <w:tcPr>
            <w:tcW w:w="949" w:type="dxa"/>
            <w:tcBorders>
              <w:top w:val="single" w:sz="4" w:space="0" w:color="000000"/>
              <w:left w:val="single" w:sz="4" w:space="0" w:color="000000"/>
              <w:bottom w:val="single" w:sz="4" w:space="0" w:color="000000"/>
              <w:right w:val="single" w:sz="4" w:space="0" w:color="000000"/>
            </w:tcBorders>
            <w:noWrap/>
            <w:vAlign w:val="center"/>
          </w:tcPr>
          <w:p w14:paraId="775A1230" w14:textId="77777777" w:rsidR="00616337" w:rsidRDefault="00616337" w:rsidP="00CC203B">
            <w:pPr>
              <w:jc w:val="center"/>
              <w:rPr>
                <w:rFonts w:ascii="仿宋_GB2312" w:eastAsia="仿宋_GB2312" w:hAnsi="仿宋_GB2312" w:cs="仿宋_GB2312" w:hint="eastAsia"/>
                <w:szCs w:val="21"/>
              </w:rPr>
            </w:pPr>
          </w:p>
        </w:tc>
        <w:tc>
          <w:tcPr>
            <w:tcW w:w="1331" w:type="dxa"/>
            <w:tcBorders>
              <w:top w:val="single" w:sz="4" w:space="0" w:color="000000"/>
              <w:left w:val="single" w:sz="4" w:space="0" w:color="000000"/>
              <w:bottom w:val="single" w:sz="4" w:space="0" w:color="000000"/>
              <w:right w:val="single" w:sz="4" w:space="0" w:color="000000"/>
            </w:tcBorders>
            <w:noWrap/>
            <w:vAlign w:val="center"/>
          </w:tcPr>
          <w:p w14:paraId="5578B62B" w14:textId="77777777" w:rsidR="00616337" w:rsidRDefault="00616337" w:rsidP="00CC203B">
            <w:pPr>
              <w:jc w:val="center"/>
              <w:rPr>
                <w:rFonts w:ascii="仿宋_GB2312" w:eastAsia="仿宋_GB2312" w:hAnsi="仿宋_GB2312" w:cs="仿宋_GB2312" w:hint="eastAsia"/>
                <w:szCs w:val="21"/>
              </w:rPr>
            </w:pPr>
          </w:p>
        </w:tc>
        <w:tc>
          <w:tcPr>
            <w:tcW w:w="1817" w:type="dxa"/>
            <w:tcBorders>
              <w:top w:val="single" w:sz="4" w:space="0" w:color="000000"/>
              <w:left w:val="single" w:sz="4" w:space="0" w:color="000000"/>
              <w:bottom w:val="single" w:sz="4" w:space="0" w:color="000000"/>
              <w:right w:val="single" w:sz="4" w:space="0" w:color="000000"/>
            </w:tcBorders>
            <w:noWrap/>
            <w:vAlign w:val="center"/>
          </w:tcPr>
          <w:p w14:paraId="12F17DD8" w14:textId="77777777" w:rsidR="00616337" w:rsidRDefault="00616337" w:rsidP="00CC203B">
            <w:pPr>
              <w:jc w:val="center"/>
              <w:rPr>
                <w:rFonts w:ascii="仿宋_GB2312" w:eastAsia="仿宋_GB2312" w:hAnsi="仿宋_GB2312" w:cs="仿宋_GB2312" w:hint="eastAsia"/>
                <w:szCs w:val="21"/>
              </w:rPr>
            </w:pPr>
          </w:p>
        </w:tc>
        <w:tc>
          <w:tcPr>
            <w:tcW w:w="1067" w:type="dxa"/>
            <w:tcBorders>
              <w:top w:val="single" w:sz="4" w:space="0" w:color="000000"/>
              <w:left w:val="single" w:sz="4" w:space="0" w:color="000000"/>
              <w:bottom w:val="single" w:sz="4" w:space="0" w:color="000000"/>
              <w:right w:val="single" w:sz="4" w:space="0" w:color="000000"/>
            </w:tcBorders>
            <w:noWrap/>
            <w:vAlign w:val="center"/>
          </w:tcPr>
          <w:p w14:paraId="5575825D" w14:textId="77777777" w:rsidR="00616337" w:rsidRDefault="00616337" w:rsidP="00CC203B">
            <w:pPr>
              <w:jc w:val="center"/>
              <w:rPr>
                <w:rFonts w:ascii="仿宋_GB2312" w:eastAsia="仿宋_GB2312" w:hAnsi="仿宋_GB2312" w:cs="仿宋_GB2312" w:hint="eastAsia"/>
                <w:szCs w:val="21"/>
              </w:rPr>
            </w:pPr>
          </w:p>
        </w:tc>
        <w:tc>
          <w:tcPr>
            <w:tcW w:w="1542" w:type="dxa"/>
            <w:tcBorders>
              <w:top w:val="single" w:sz="4" w:space="0" w:color="000000"/>
              <w:left w:val="single" w:sz="4" w:space="0" w:color="000000"/>
              <w:bottom w:val="single" w:sz="4" w:space="0" w:color="000000"/>
              <w:right w:val="single" w:sz="4" w:space="0" w:color="000000"/>
            </w:tcBorders>
            <w:noWrap/>
            <w:vAlign w:val="center"/>
          </w:tcPr>
          <w:p w14:paraId="1816FAC9" w14:textId="77777777" w:rsidR="00616337" w:rsidRDefault="00616337" w:rsidP="00CC203B">
            <w:pPr>
              <w:widowControl/>
              <w:jc w:val="left"/>
              <w:textAlignment w:val="center"/>
              <w:rPr>
                <w:rFonts w:ascii="仿宋_GB2312" w:eastAsia="仿宋_GB2312" w:hAnsi="仿宋_GB2312" w:cs="仿宋_GB2312" w:hint="eastAsia"/>
                <w:szCs w:val="21"/>
              </w:rPr>
            </w:pPr>
          </w:p>
        </w:tc>
        <w:tc>
          <w:tcPr>
            <w:tcW w:w="1067" w:type="dxa"/>
            <w:tcBorders>
              <w:top w:val="single" w:sz="4" w:space="0" w:color="000000"/>
              <w:left w:val="single" w:sz="4" w:space="0" w:color="000000"/>
              <w:bottom w:val="single" w:sz="4" w:space="0" w:color="000000"/>
              <w:right w:val="single" w:sz="4" w:space="0" w:color="000000"/>
            </w:tcBorders>
            <w:noWrap/>
            <w:vAlign w:val="center"/>
          </w:tcPr>
          <w:p w14:paraId="449FB20F" w14:textId="77777777" w:rsidR="00616337" w:rsidRDefault="00616337" w:rsidP="00CC203B">
            <w:pPr>
              <w:jc w:val="center"/>
              <w:rPr>
                <w:rFonts w:ascii="仿宋_GB2312" w:eastAsia="仿宋_GB2312" w:hAnsi="仿宋_GB2312" w:cs="仿宋_GB2312" w:hint="eastAsia"/>
                <w:szCs w:val="21"/>
              </w:rPr>
            </w:pPr>
          </w:p>
        </w:tc>
        <w:tc>
          <w:tcPr>
            <w:tcW w:w="830" w:type="dxa"/>
            <w:tcBorders>
              <w:top w:val="single" w:sz="4" w:space="0" w:color="000000"/>
              <w:left w:val="single" w:sz="4" w:space="0" w:color="000000"/>
              <w:bottom w:val="single" w:sz="4" w:space="0" w:color="000000"/>
              <w:right w:val="single" w:sz="4" w:space="0" w:color="000000"/>
            </w:tcBorders>
            <w:noWrap/>
            <w:vAlign w:val="center"/>
          </w:tcPr>
          <w:p w14:paraId="3D7EB667" w14:textId="77777777" w:rsidR="00616337" w:rsidRDefault="00616337" w:rsidP="00CC203B">
            <w:pPr>
              <w:jc w:val="center"/>
              <w:rPr>
                <w:rFonts w:ascii="仿宋_GB2312" w:eastAsia="仿宋_GB2312" w:hAnsi="仿宋_GB2312" w:cs="仿宋_GB2312" w:hint="eastAsia"/>
                <w:szCs w:val="21"/>
              </w:rPr>
            </w:pPr>
          </w:p>
        </w:tc>
      </w:tr>
      <w:tr w:rsidR="00616337" w14:paraId="6C70D521" w14:textId="77777777" w:rsidTr="00616337">
        <w:trPr>
          <w:trHeight w:val="485"/>
        </w:trPr>
        <w:tc>
          <w:tcPr>
            <w:tcW w:w="568" w:type="dxa"/>
            <w:tcBorders>
              <w:top w:val="single" w:sz="4" w:space="0" w:color="000000"/>
              <w:left w:val="single" w:sz="4" w:space="0" w:color="000000"/>
              <w:bottom w:val="single" w:sz="4" w:space="0" w:color="000000"/>
              <w:right w:val="single" w:sz="4" w:space="0" w:color="000000"/>
            </w:tcBorders>
            <w:noWrap/>
            <w:vAlign w:val="center"/>
          </w:tcPr>
          <w:p w14:paraId="43705EC8" w14:textId="77777777" w:rsidR="00616337" w:rsidRDefault="00616337" w:rsidP="00CC203B">
            <w:pPr>
              <w:jc w:val="center"/>
              <w:rPr>
                <w:rFonts w:ascii="仿宋_GB2312" w:eastAsia="仿宋_GB2312" w:hAnsi="仿宋_GB2312" w:cs="仿宋_GB2312" w:hint="eastAsia"/>
                <w:szCs w:val="21"/>
              </w:rPr>
            </w:pPr>
          </w:p>
        </w:tc>
        <w:tc>
          <w:tcPr>
            <w:tcW w:w="949" w:type="dxa"/>
            <w:tcBorders>
              <w:top w:val="single" w:sz="4" w:space="0" w:color="000000"/>
              <w:left w:val="single" w:sz="4" w:space="0" w:color="000000"/>
              <w:bottom w:val="single" w:sz="4" w:space="0" w:color="000000"/>
              <w:right w:val="single" w:sz="4" w:space="0" w:color="000000"/>
            </w:tcBorders>
            <w:noWrap/>
            <w:vAlign w:val="center"/>
          </w:tcPr>
          <w:p w14:paraId="48F0F92B" w14:textId="77777777" w:rsidR="00616337" w:rsidRDefault="00616337" w:rsidP="00CC203B">
            <w:pPr>
              <w:jc w:val="center"/>
              <w:rPr>
                <w:rFonts w:ascii="仿宋_GB2312" w:eastAsia="仿宋_GB2312" w:hAnsi="仿宋_GB2312" w:cs="仿宋_GB2312" w:hint="eastAsia"/>
                <w:szCs w:val="21"/>
              </w:rPr>
            </w:pPr>
          </w:p>
        </w:tc>
        <w:tc>
          <w:tcPr>
            <w:tcW w:w="1331" w:type="dxa"/>
            <w:tcBorders>
              <w:top w:val="single" w:sz="4" w:space="0" w:color="000000"/>
              <w:left w:val="single" w:sz="4" w:space="0" w:color="000000"/>
              <w:bottom w:val="single" w:sz="4" w:space="0" w:color="000000"/>
              <w:right w:val="single" w:sz="4" w:space="0" w:color="000000"/>
            </w:tcBorders>
            <w:noWrap/>
            <w:vAlign w:val="center"/>
          </w:tcPr>
          <w:p w14:paraId="5F93D0A5" w14:textId="77777777" w:rsidR="00616337" w:rsidRDefault="00616337" w:rsidP="00CC203B">
            <w:pPr>
              <w:jc w:val="center"/>
              <w:rPr>
                <w:rFonts w:ascii="仿宋_GB2312" w:eastAsia="仿宋_GB2312" w:hAnsi="仿宋_GB2312" w:cs="仿宋_GB2312" w:hint="eastAsia"/>
                <w:szCs w:val="21"/>
              </w:rPr>
            </w:pPr>
          </w:p>
        </w:tc>
        <w:tc>
          <w:tcPr>
            <w:tcW w:w="1817" w:type="dxa"/>
            <w:tcBorders>
              <w:top w:val="single" w:sz="4" w:space="0" w:color="000000"/>
              <w:left w:val="single" w:sz="4" w:space="0" w:color="000000"/>
              <w:bottom w:val="single" w:sz="4" w:space="0" w:color="000000"/>
              <w:right w:val="single" w:sz="4" w:space="0" w:color="000000"/>
            </w:tcBorders>
            <w:noWrap/>
            <w:vAlign w:val="center"/>
          </w:tcPr>
          <w:p w14:paraId="44B8249B" w14:textId="77777777" w:rsidR="00616337" w:rsidRDefault="00616337" w:rsidP="00CC203B">
            <w:pPr>
              <w:jc w:val="center"/>
              <w:rPr>
                <w:rFonts w:ascii="仿宋_GB2312" w:eastAsia="仿宋_GB2312" w:hAnsi="仿宋_GB2312" w:cs="仿宋_GB2312" w:hint="eastAsia"/>
                <w:szCs w:val="21"/>
              </w:rPr>
            </w:pPr>
          </w:p>
        </w:tc>
        <w:tc>
          <w:tcPr>
            <w:tcW w:w="1067" w:type="dxa"/>
            <w:tcBorders>
              <w:top w:val="single" w:sz="4" w:space="0" w:color="000000"/>
              <w:left w:val="single" w:sz="4" w:space="0" w:color="000000"/>
              <w:bottom w:val="single" w:sz="4" w:space="0" w:color="000000"/>
              <w:right w:val="single" w:sz="4" w:space="0" w:color="000000"/>
            </w:tcBorders>
            <w:noWrap/>
            <w:vAlign w:val="center"/>
          </w:tcPr>
          <w:p w14:paraId="67611FE7" w14:textId="77777777" w:rsidR="00616337" w:rsidRDefault="00616337" w:rsidP="00CC203B">
            <w:pPr>
              <w:jc w:val="center"/>
              <w:rPr>
                <w:rFonts w:ascii="仿宋_GB2312" w:eastAsia="仿宋_GB2312" w:hAnsi="仿宋_GB2312" w:cs="仿宋_GB2312" w:hint="eastAsia"/>
                <w:szCs w:val="21"/>
              </w:rPr>
            </w:pPr>
          </w:p>
        </w:tc>
        <w:tc>
          <w:tcPr>
            <w:tcW w:w="1542" w:type="dxa"/>
            <w:tcBorders>
              <w:top w:val="single" w:sz="4" w:space="0" w:color="000000"/>
              <w:left w:val="single" w:sz="4" w:space="0" w:color="000000"/>
              <w:bottom w:val="single" w:sz="4" w:space="0" w:color="000000"/>
              <w:right w:val="single" w:sz="4" w:space="0" w:color="000000"/>
            </w:tcBorders>
            <w:noWrap/>
            <w:vAlign w:val="center"/>
          </w:tcPr>
          <w:p w14:paraId="1411D9B5" w14:textId="77777777" w:rsidR="00616337" w:rsidRDefault="00616337" w:rsidP="00CC203B">
            <w:pPr>
              <w:widowControl/>
              <w:jc w:val="left"/>
              <w:textAlignment w:val="center"/>
              <w:rPr>
                <w:rFonts w:ascii="仿宋_GB2312" w:eastAsia="仿宋_GB2312" w:hAnsi="仿宋_GB2312" w:cs="仿宋_GB2312" w:hint="eastAsia"/>
                <w:szCs w:val="21"/>
              </w:rPr>
            </w:pPr>
          </w:p>
        </w:tc>
        <w:tc>
          <w:tcPr>
            <w:tcW w:w="1067" w:type="dxa"/>
            <w:tcBorders>
              <w:top w:val="single" w:sz="4" w:space="0" w:color="000000"/>
              <w:left w:val="single" w:sz="4" w:space="0" w:color="000000"/>
              <w:bottom w:val="single" w:sz="4" w:space="0" w:color="000000"/>
              <w:right w:val="single" w:sz="4" w:space="0" w:color="000000"/>
            </w:tcBorders>
            <w:noWrap/>
            <w:vAlign w:val="center"/>
          </w:tcPr>
          <w:p w14:paraId="0BD9A0BE" w14:textId="77777777" w:rsidR="00616337" w:rsidRDefault="00616337" w:rsidP="00CC203B">
            <w:pPr>
              <w:jc w:val="center"/>
              <w:rPr>
                <w:rFonts w:ascii="仿宋_GB2312" w:eastAsia="仿宋_GB2312" w:hAnsi="仿宋_GB2312" w:cs="仿宋_GB2312" w:hint="eastAsia"/>
                <w:szCs w:val="21"/>
              </w:rPr>
            </w:pPr>
          </w:p>
        </w:tc>
        <w:tc>
          <w:tcPr>
            <w:tcW w:w="830" w:type="dxa"/>
            <w:tcBorders>
              <w:top w:val="single" w:sz="4" w:space="0" w:color="000000"/>
              <w:left w:val="single" w:sz="4" w:space="0" w:color="000000"/>
              <w:bottom w:val="single" w:sz="4" w:space="0" w:color="000000"/>
              <w:right w:val="single" w:sz="4" w:space="0" w:color="000000"/>
            </w:tcBorders>
            <w:noWrap/>
            <w:vAlign w:val="center"/>
          </w:tcPr>
          <w:p w14:paraId="36F83E0A" w14:textId="77777777" w:rsidR="00616337" w:rsidRDefault="00616337" w:rsidP="00CC203B">
            <w:pPr>
              <w:jc w:val="center"/>
              <w:rPr>
                <w:rFonts w:ascii="仿宋_GB2312" w:eastAsia="仿宋_GB2312" w:hAnsi="仿宋_GB2312" w:cs="仿宋_GB2312" w:hint="eastAsia"/>
                <w:szCs w:val="21"/>
              </w:rPr>
            </w:pPr>
          </w:p>
        </w:tc>
      </w:tr>
      <w:tr w:rsidR="00616337" w14:paraId="469F9EDD" w14:textId="77777777" w:rsidTr="00616337">
        <w:trPr>
          <w:trHeight w:val="485"/>
        </w:trPr>
        <w:tc>
          <w:tcPr>
            <w:tcW w:w="568" w:type="dxa"/>
            <w:tcBorders>
              <w:top w:val="single" w:sz="4" w:space="0" w:color="000000"/>
              <w:left w:val="single" w:sz="4" w:space="0" w:color="000000"/>
              <w:bottom w:val="single" w:sz="4" w:space="0" w:color="000000"/>
              <w:right w:val="single" w:sz="4" w:space="0" w:color="000000"/>
            </w:tcBorders>
            <w:noWrap/>
            <w:vAlign w:val="center"/>
          </w:tcPr>
          <w:p w14:paraId="3FAD487A" w14:textId="77777777" w:rsidR="00616337" w:rsidRDefault="00616337" w:rsidP="00CC203B">
            <w:pPr>
              <w:jc w:val="center"/>
              <w:rPr>
                <w:rFonts w:ascii="仿宋_GB2312" w:eastAsia="仿宋_GB2312" w:hAnsi="仿宋_GB2312" w:cs="仿宋_GB2312" w:hint="eastAsia"/>
                <w:szCs w:val="21"/>
              </w:rPr>
            </w:pPr>
          </w:p>
        </w:tc>
        <w:tc>
          <w:tcPr>
            <w:tcW w:w="949" w:type="dxa"/>
            <w:tcBorders>
              <w:top w:val="single" w:sz="4" w:space="0" w:color="000000"/>
              <w:left w:val="single" w:sz="4" w:space="0" w:color="000000"/>
              <w:bottom w:val="single" w:sz="4" w:space="0" w:color="000000"/>
              <w:right w:val="single" w:sz="4" w:space="0" w:color="000000"/>
            </w:tcBorders>
            <w:noWrap/>
            <w:vAlign w:val="center"/>
          </w:tcPr>
          <w:p w14:paraId="75C242F7" w14:textId="77777777" w:rsidR="00616337" w:rsidRDefault="00616337" w:rsidP="00CC203B">
            <w:pPr>
              <w:jc w:val="center"/>
              <w:rPr>
                <w:rFonts w:ascii="仿宋_GB2312" w:eastAsia="仿宋_GB2312" w:hAnsi="仿宋_GB2312" w:cs="仿宋_GB2312" w:hint="eastAsia"/>
                <w:szCs w:val="21"/>
              </w:rPr>
            </w:pPr>
          </w:p>
        </w:tc>
        <w:tc>
          <w:tcPr>
            <w:tcW w:w="1331" w:type="dxa"/>
            <w:tcBorders>
              <w:top w:val="single" w:sz="4" w:space="0" w:color="000000"/>
              <w:left w:val="single" w:sz="4" w:space="0" w:color="000000"/>
              <w:bottom w:val="single" w:sz="4" w:space="0" w:color="000000"/>
              <w:right w:val="single" w:sz="4" w:space="0" w:color="000000"/>
            </w:tcBorders>
            <w:noWrap/>
            <w:vAlign w:val="center"/>
          </w:tcPr>
          <w:p w14:paraId="388FE4FC" w14:textId="77777777" w:rsidR="00616337" w:rsidRDefault="00616337" w:rsidP="00CC203B">
            <w:pPr>
              <w:jc w:val="center"/>
              <w:rPr>
                <w:rFonts w:ascii="仿宋_GB2312" w:eastAsia="仿宋_GB2312" w:hAnsi="仿宋_GB2312" w:cs="仿宋_GB2312" w:hint="eastAsia"/>
                <w:szCs w:val="21"/>
              </w:rPr>
            </w:pPr>
          </w:p>
        </w:tc>
        <w:tc>
          <w:tcPr>
            <w:tcW w:w="1817" w:type="dxa"/>
            <w:tcBorders>
              <w:top w:val="single" w:sz="4" w:space="0" w:color="000000"/>
              <w:left w:val="single" w:sz="4" w:space="0" w:color="000000"/>
              <w:bottom w:val="single" w:sz="4" w:space="0" w:color="000000"/>
              <w:right w:val="single" w:sz="4" w:space="0" w:color="000000"/>
            </w:tcBorders>
            <w:noWrap/>
            <w:vAlign w:val="center"/>
          </w:tcPr>
          <w:p w14:paraId="035056B7" w14:textId="77777777" w:rsidR="00616337" w:rsidRDefault="00616337" w:rsidP="00CC203B">
            <w:pPr>
              <w:jc w:val="center"/>
              <w:rPr>
                <w:rFonts w:ascii="仿宋_GB2312" w:eastAsia="仿宋_GB2312" w:hAnsi="仿宋_GB2312" w:cs="仿宋_GB2312" w:hint="eastAsia"/>
                <w:szCs w:val="21"/>
              </w:rPr>
            </w:pPr>
          </w:p>
        </w:tc>
        <w:tc>
          <w:tcPr>
            <w:tcW w:w="1067" w:type="dxa"/>
            <w:tcBorders>
              <w:top w:val="single" w:sz="4" w:space="0" w:color="000000"/>
              <w:left w:val="single" w:sz="4" w:space="0" w:color="000000"/>
              <w:bottom w:val="single" w:sz="4" w:space="0" w:color="000000"/>
              <w:right w:val="single" w:sz="4" w:space="0" w:color="000000"/>
            </w:tcBorders>
            <w:noWrap/>
            <w:vAlign w:val="center"/>
          </w:tcPr>
          <w:p w14:paraId="3C1B62AD" w14:textId="77777777" w:rsidR="00616337" w:rsidRDefault="00616337" w:rsidP="00CC203B">
            <w:pPr>
              <w:jc w:val="center"/>
              <w:rPr>
                <w:rFonts w:ascii="仿宋_GB2312" w:eastAsia="仿宋_GB2312" w:hAnsi="仿宋_GB2312" w:cs="仿宋_GB2312" w:hint="eastAsia"/>
                <w:szCs w:val="21"/>
              </w:rPr>
            </w:pPr>
          </w:p>
        </w:tc>
        <w:tc>
          <w:tcPr>
            <w:tcW w:w="1542" w:type="dxa"/>
            <w:tcBorders>
              <w:top w:val="single" w:sz="4" w:space="0" w:color="000000"/>
              <w:left w:val="single" w:sz="4" w:space="0" w:color="000000"/>
              <w:bottom w:val="single" w:sz="4" w:space="0" w:color="000000"/>
              <w:right w:val="single" w:sz="4" w:space="0" w:color="000000"/>
            </w:tcBorders>
            <w:noWrap/>
            <w:vAlign w:val="center"/>
          </w:tcPr>
          <w:p w14:paraId="01A56989" w14:textId="77777777" w:rsidR="00616337" w:rsidRDefault="00616337" w:rsidP="00CC203B">
            <w:pPr>
              <w:widowControl/>
              <w:jc w:val="left"/>
              <w:textAlignment w:val="center"/>
              <w:rPr>
                <w:rFonts w:ascii="仿宋_GB2312" w:eastAsia="仿宋_GB2312" w:hAnsi="仿宋_GB2312" w:cs="仿宋_GB2312" w:hint="eastAsia"/>
                <w:szCs w:val="21"/>
              </w:rPr>
            </w:pPr>
          </w:p>
        </w:tc>
        <w:tc>
          <w:tcPr>
            <w:tcW w:w="1067" w:type="dxa"/>
            <w:tcBorders>
              <w:top w:val="single" w:sz="4" w:space="0" w:color="000000"/>
              <w:left w:val="single" w:sz="4" w:space="0" w:color="000000"/>
              <w:bottom w:val="single" w:sz="4" w:space="0" w:color="000000"/>
              <w:right w:val="single" w:sz="4" w:space="0" w:color="000000"/>
            </w:tcBorders>
            <w:noWrap/>
            <w:vAlign w:val="center"/>
          </w:tcPr>
          <w:p w14:paraId="41CE595A" w14:textId="77777777" w:rsidR="00616337" w:rsidRDefault="00616337" w:rsidP="00CC203B">
            <w:pPr>
              <w:jc w:val="center"/>
              <w:rPr>
                <w:rFonts w:ascii="仿宋_GB2312" w:eastAsia="仿宋_GB2312" w:hAnsi="仿宋_GB2312" w:cs="仿宋_GB2312" w:hint="eastAsia"/>
                <w:szCs w:val="21"/>
              </w:rPr>
            </w:pPr>
          </w:p>
        </w:tc>
        <w:tc>
          <w:tcPr>
            <w:tcW w:w="830" w:type="dxa"/>
            <w:tcBorders>
              <w:top w:val="single" w:sz="4" w:space="0" w:color="000000"/>
              <w:left w:val="single" w:sz="4" w:space="0" w:color="000000"/>
              <w:bottom w:val="single" w:sz="4" w:space="0" w:color="000000"/>
              <w:right w:val="single" w:sz="4" w:space="0" w:color="000000"/>
            </w:tcBorders>
            <w:noWrap/>
            <w:vAlign w:val="center"/>
          </w:tcPr>
          <w:p w14:paraId="2446AE76" w14:textId="77777777" w:rsidR="00616337" w:rsidRDefault="00616337" w:rsidP="00CC203B">
            <w:pPr>
              <w:jc w:val="center"/>
              <w:rPr>
                <w:rFonts w:ascii="仿宋_GB2312" w:eastAsia="仿宋_GB2312" w:hAnsi="仿宋_GB2312" w:cs="仿宋_GB2312" w:hint="eastAsia"/>
                <w:szCs w:val="21"/>
              </w:rPr>
            </w:pPr>
          </w:p>
        </w:tc>
      </w:tr>
      <w:tr w:rsidR="00616337" w14:paraId="38A721CE" w14:textId="77777777" w:rsidTr="00616337">
        <w:trPr>
          <w:trHeight w:val="485"/>
        </w:trPr>
        <w:tc>
          <w:tcPr>
            <w:tcW w:w="568" w:type="dxa"/>
            <w:tcBorders>
              <w:top w:val="single" w:sz="4" w:space="0" w:color="000000"/>
              <w:left w:val="single" w:sz="4" w:space="0" w:color="000000"/>
              <w:bottom w:val="single" w:sz="4" w:space="0" w:color="000000"/>
              <w:right w:val="single" w:sz="4" w:space="0" w:color="000000"/>
            </w:tcBorders>
            <w:noWrap/>
            <w:vAlign w:val="center"/>
          </w:tcPr>
          <w:p w14:paraId="749E4E63" w14:textId="77777777" w:rsidR="00616337" w:rsidRDefault="00616337" w:rsidP="00CC203B">
            <w:pPr>
              <w:jc w:val="center"/>
              <w:rPr>
                <w:rFonts w:ascii="仿宋_GB2312" w:eastAsia="仿宋_GB2312" w:hAnsi="仿宋_GB2312" w:cs="仿宋_GB2312" w:hint="eastAsia"/>
                <w:szCs w:val="21"/>
              </w:rPr>
            </w:pPr>
          </w:p>
        </w:tc>
        <w:tc>
          <w:tcPr>
            <w:tcW w:w="949" w:type="dxa"/>
            <w:tcBorders>
              <w:top w:val="single" w:sz="4" w:space="0" w:color="000000"/>
              <w:left w:val="single" w:sz="4" w:space="0" w:color="000000"/>
              <w:bottom w:val="single" w:sz="4" w:space="0" w:color="000000"/>
              <w:right w:val="single" w:sz="4" w:space="0" w:color="000000"/>
            </w:tcBorders>
            <w:noWrap/>
            <w:vAlign w:val="center"/>
          </w:tcPr>
          <w:p w14:paraId="78321E74" w14:textId="77777777" w:rsidR="00616337" w:rsidRDefault="00616337" w:rsidP="00CC203B">
            <w:pPr>
              <w:jc w:val="center"/>
              <w:rPr>
                <w:rFonts w:ascii="仿宋_GB2312" w:eastAsia="仿宋_GB2312" w:hAnsi="仿宋_GB2312" w:cs="仿宋_GB2312" w:hint="eastAsia"/>
                <w:szCs w:val="21"/>
              </w:rPr>
            </w:pPr>
          </w:p>
        </w:tc>
        <w:tc>
          <w:tcPr>
            <w:tcW w:w="1331" w:type="dxa"/>
            <w:tcBorders>
              <w:top w:val="single" w:sz="4" w:space="0" w:color="000000"/>
              <w:left w:val="single" w:sz="4" w:space="0" w:color="000000"/>
              <w:bottom w:val="single" w:sz="4" w:space="0" w:color="000000"/>
              <w:right w:val="single" w:sz="4" w:space="0" w:color="000000"/>
            </w:tcBorders>
            <w:noWrap/>
            <w:vAlign w:val="center"/>
          </w:tcPr>
          <w:p w14:paraId="35C736F6" w14:textId="77777777" w:rsidR="00616337" w:rsidRDefault="00616337" w:rsidP="00CC203B">
            <w:pPr>
              <w:jc w:val="center"/>
              <w:rPr>
                <w:rFonts w:ascii="仿宋_GB2312" w:eastAsia="仿宋_GB2312" w:hAnsi="仿宋_GB2312" w:cs="仿宋_GB2312" w:hint="eastAsia"/>
                <w:szCs w:val="21"/>
              </w:rPr>
            </w:pPr>
          </w:p>
        </w:tc>
        <w:tc>
          <w:tcPr>
            <w:tcW w:w="1817" w:type="dxa"/>
            <w:tcBorders>
              <w:top w:val="single" w:sz="4" w:space="0" w:color="000000"/>
              <w:left w:val="single" w:sz="4" w:space="0" w:color="000000"/>
              <w:bottom w:val="single" w:sz="4" w:space="0" w:color="000000"/>
              <w:right w:val="single" w:sz="4" w:space="0" w:color="000000"/>
            </w:tcBorders>
            <w:noWrap/>
            <w:vAlign w:val="center"/>
          </w:tcPr>
          <w:p w14:paraId="369447B8" w14:textId="77777777" w:rsidR="00616337" w:rsidRDefault="00616337" w:rsidP="00CC203B">
            <w:pPr>
              <w:jc w:val="center"/>
              <w:rPr>
                <w:rFonts w:ascii="仿宋_GB2312" w:eastAsia="仿宋_GB2312" w:hAnsi="仿宋_GB2312" w:cs="仿宋_GB2312" w:hint="eastAsia"/>
                <w:szCs w:val="21"/>
              </w:rPr>
            </w:pPr>
          </w:p>
        </w:tc>
        <w:tc>
          <w:tcPr>
            <w:tcW w:w="1067" w:type="dxa"/>
            <w:tcBorders>
              <w:top w:val="single" w:sz="4" w:space="0" w:color="000000"/>
              <w:left w:val="single" w:sz="4" w:space="0" w:color="000000"/>
              <w:bottom w:val="single" w:sz="4" w:space="0" w:color="000000"/>
              <w:right w:val="single" w:sz="4" w:space="0" w:color="000000"/>
            </w:tcBorders>
            <w:noWrap/>
            <w:vAlign w:val="center"/>
          </w:tcPr>
          <w:p w14:paraId="71903B34" w14:textId="77777777" w:rsidR="00616337" w:rsidRDefault="00616337" w:rsidP="00CC203B">
            <w:pPr>
              <w:jc w:val="center"/>
              <w:rPr>
                <w:rFonts w:ascii="仿宋_GB2312" w:eastAsia="仿宋_GB2312" w:hAnsi="仿宋_GB2312" w:cs="仿宋_GB2312" w:hint="eastAsia"/>
                <w:szCs w:val="21"/>
              </w:rPr>
            </w:pPr>
          </w:p>
        </w:tc>
        <w:tc>
          <w:tcPr>
            <w:tcW w:w="1542" w:type="dxa"/>
            <w:tcBorders>
              <w:top w:val="single" w:sz="4" w:space="0" w:color="000000"/>
              <w:left w:val="single" w:sz="4" w:space="0" w:color="000000"/>
              <w:bottom w:val="single" w:sz="4" w:space="0" w:color="000000"/>
              <w:right w:val="single" w:sz="4" w:space="0" w:color="000000"/>
            </w:tcBorders>
            <w:noWrap/>
            <w:vAlign w:val="center"/>
          </w:tcPr>
          <w:p w14:paraId="453C202B" w14:textId="77777777" w:rsidR="00616337" w:rsidRDefault="00616337" w:rsidP="00CC203B">
            <w:pPr>
              <w:widowControl/>
              <w:jc w:val="left"/>
              <w:textAlignment w:val="center"/>
              <w:rPr>
                <w:rFonts w:ascii="仿宋_GB2312" w:eastAsia="仿宋_GB2312" w:hAnsi="仿宋_GB2312" w:cs="仿宋_GB2312" w:hint="eastAsia"/>
                <w:szCs w:val="21"/>
              </w:rPr>
            </w:pPr>
          </w:p>
        </w:tc>
        <w:tc>
          <w:tcPr>
            <w:tcW w:w="1067" w:type="dxa"/>
            <w:tcBorders>
              <w:top w:val="single" w:sz="4" w:space="0" w:color="000000"/>
              <w:left w:val="single" w:sz="4" w:space="0" w:color="000000"/>
              <w:bottom w:val="single" w:sz="4" w:space="0" w:color="000000"/>
              <w:right w:val="single" w:sz="4" w:space="0" w:color="000000"/>
            </w:tcBorders>
            <w:noWrap/>
            <w:vAlign w:val="center"/>
          </w:tcPr>
          <w:p w14:paraId="2EAAE937" w14:textId="77777777" w:rsidR="00616337" w:rsidRDefault="00616337" w:rsidP="00CC203B">
            <w:pPr>
              <w:jc w:val="center"/>
              <w:rPr>
                <w:rFonts w:ascii="仿宋_GB2312" w:eastAsia="仿宋_GB2312" w:hAnsi="仿宋_GB2312" w:cs="仿宋_GB2312" w:hint="eastAsia"/>
                <w:szCs w:val="21"/>
              </w:rPr>
            </w:pPr>
          </w:p>
        </w:tc>
        <w:tc>
          <w:tcPr>
            <w:tcW w:w="830" w:type="dxa"/>
            <w:tcBorders>
              <w:top w:val="single" w:sz="4" w:space="0" w:color="000000"/>
              <w:left w:val="single" w:sz="4" w:space="0" w:color="000000"/>
              <w:bottom w:val="single" w:sz="4" w:space="0" w:color="000000"/>
              <w:right w:val="single" w:sz="4" w:space="0" w:color="000000"/>
            </w:tcBorders>
            <w:noWrap/>
            <w:vAlign w:val="center"/>
          </w:tcPr>
          <w:p w14:paraId="6DC1A36B" w14:textId="77777777" w:rsidR="00616337" w:rsidRDefault="00616337" w:rsidP="00CC203B">
            <w:pPr>
              <w:jc w:val="center"/>
              <w:rPr>
                <w:rFonts w:ascii="仿宋_GB2312" w:eastAsia="仿宋_GB2312" w:hAnsi="仿宋_GB2312" w:cs="仿宋_GB2312" w:hint="eastAsia"/>
                <w:szCs w:val="21"/>
              </w:rPr>
            </w:pPr>
          </w:p>
        </w:tc>
      </w:tr>
      <w:tr w:rsidR="00616337" w14:paraId="6FF2DEE6" w14:textId="77777777" w:rsidTr="00616337">
        <w:trPr>
          <w:trHeight w:val="485"/>
        </w:trPr>
        <w:tc>
          <w:tcPr>
            <w:tcW w:w="568" w:type="dxa"/>
            <w:tcBorders>
              <w:top w:val="single" w:sz="4" w:space="0" w:color="000000"/>
              <w:left w:val="single" w:sz="4" w:space="0" w:color="000000"/>
              <w:bottom w:val="single" w:sz="4" w:space="0" w:color="000000"/>
              <w:right w:val="single" w:sz="4" w:space="0" w:color="000000"/>
            </w:tcBorders>
            <w:noWrap/>
            <w:vAlign w:val="center"/>
          </w:tcPr>
          <w:p w14:paraId="7EC89EE5" w14:textId="77777777" w:rsidR="00616337" w:rsidRDefault="00616337" w:rsidP="00CC203B">
            <w:pPr>
              <w:jc w:val="center"/>
              <w:rPr>
                <w:rFonts w:ascii="仿宋_GB2312" w:eastAsia="仿宋_GB2312" w:hAnsi="仿宋_GB2312" w:cs="仿宋_GB2312" w:hint="eastAsia"/>
                <w:szCs w:val="21"/>
              </w:rPr>
            </w:pPr>
          </w:p>
        </w:tc>
        <w:tc>
          <w:tcPr>
            <w:tcW w:w="949" w:type="dxa"/>
            <w:tcBorders>
              <w:top w:val="single" w:sz="4" w:space="0" w:color="000000"/>
              <w:left w:val="single" w:sz="4" w:space="0" w:color="000000"/>
              <w:bottom w:val="single" w:sz="4" w:space="0" w:color="000000"/>
              <w:right w:val="single" w:sz="4" w:space="0" w:color="000000"/>
            </w:tcBorders>
            <w:noWrap/>
            <w:vAlign w:val="center"/>
          </w:tcPr>
          <w:p w14:paraId="7184A6D5" w14:textId="77777777" w:rsidR="00616337" w:rsidRDefault="00616337" w:rsidP="00CC203B">
            <w:pPr>
              <w:jc w:val="center"/>
              <w:rPr>
                <w:rFonts w:ascii="仿宋_GB2312" w:eastAsia="仿宋_GB2312" w:hAnsi="仿宋_GB2312" w:cs="仿宋_GB2312" w:hint="eastAsia"/>
                <w:szCs w:val="21"/>
              </w:rPr>
            </w:pPr>
          </w:p>
        </w:tc>
        <w:tc>
          <w:tcPr>
            <w:tcW w:w="1331" w:type="dxa"/>
            <w:tcBorders>
              <w:top w:val="single" w:sz="4" w:space="0" w:color="000000"/>
              <w:left w:val="single" w:sz="4" w:space="0" w:color="000000"/>
              <w:bottom w:val="single" w:sz="4" w:space="0" w:color="000000"/>
              <w:right w:val="single" w:sz="4" w:space="0" w:color="000000"/>
            </w:tcBorders>
            <w:noWrap/>
            <w:vAlign w:val="center"/>
          </w:tcPr>
          <w:p w14:paraId="09012C19" w14:textId="77777777" w:rsidR="00616337" w:rsidRDefault="00616337" w:rsidP="00CC203B">
            <w:pPr>
              <w:jc w:val="center"/>
              <w:rPr>
                <w:rFonts w:ascii="仿宋_GB2312" w:eastAsia="仿宋_GB2312" w:hAnsi="仿宋_GB2312" w:cs="仿宋_GB2312" w:hint="eastAsia"/>
                <w:szCs w:val="21"/>
              </w:rPr>
            </w:pPr>
          </w:p>
        </w:tc>
        <w:tc>
          <w:tcPr>
            <w:tcW w:w="1817" w:type="dxa"/>
            <w:tcBorders>
              <w:top w:val="single" w:sz="4" w:space="0" w:color="000000"/>
              <w:left w:val="single" w:sz="4" w:space="0" w:color="000000"/>
              <w:bottom w:val="single" w:sz="4" w:space="0" w:color="000000"/>
              <w:right w:val="single" w:sz="4" w:space="0" w:color="000000"/>
            </w:tcBorders>
            <w:noWrap/>
            <w:vAlign w:val="center"/>
          </w:tcPr>
          <w:p w14:paraId="0D057228" w14:textId="77777777" w:rsidR="00616337" w:rsidRDefault="00616337" w:rsidP="00CC203B">
            <w:pPr>
              <w:jc w:val="center"/>
              <w:rPr>
                <w:rFonts w:ascii="仿宋_GB2312" w:eastAsia="仿宋_GB2312" w:hAnsi="仿宋_GB2312" w:cs="仿宋_GB2312" w:hint="eastAsia"/>
                <w:szCs w:val="21"/>
              </w:rPr>
            </w:pPr>
          </w:p>
        </w:tc>
        <w:tc>
          <w:tcPr>
            <w:tcW w:w="1067" w:type="dxa"/>
            <w:tcBorders>
              <w:top w:val="single" w:sz="4" w:space="0" w:color="000000"/>
              <w:left w:val="single" w:sz="4" w:space="0" w:color="000000"/>
              <w:bottom w:val="single" w:sz="4" w:space="0" w:color="000000"/>
              <w:right w:val="single" w:sz="4" w:space="0" w:color="000000"/>
            </w:tcBorders>
            <w:noWrap/>
            <w:vAlign w:val="center"/>
          </w:tcPr>
          <w:p w14:paraId="24F92F6A" w14:textId="77777777" w:rsidR="00616337" w:rsidRDefault="00616337" w:rsidP="00CC203B">
            <w:pPr>
              <w:jc w:val="center"/>
              <w:rPr>
                <w:rFonts w:ascii="仿宋_GB2312" w:eastAsia="仿宋_GB2312" w:hAnsi="仿宋_GB2312" w:cs="仿宋_GB2312" w:hint="eastAsia"/>
                <w:szCs w:val="21"/>
              </w:rPr>
            </w:pPr>
          </w:p>
        </w:tc>
        <w:tc>
          <w:tcPr>
            <w:tcW w:w="1542" w:type="dxa"/>
            <w:tcBorders>
              <w:top w:val="single" w:sz="4" w:space="0" w:color="000000"/>
              <w:left w:val="single" w:sz="4" w:space="0" w:color="000000"/>
              <w:bottom w:val="single" w:sz="4" w:space="0" w:color="000000"/>
              <w:right w:val="single" w:sz="4" w:space="0" w:color="000000"/>
            </w:tcBorders>
            <w:noWrap/>
            <w:vAlign w:val="center"/>
          </w:tcPr>
          <w:p w14:paraId="069CC8E8" w14:textId="77777777" w:rsidR="00616337" w:rsidRDefault="00616337" w:rsidP="00CC203B">
            <w:pPr>
              <w:jc w:val="left"/>
              <w:rPr>
                <w:rFonts w:ascii="仿宋_GB2312" w:eastAsia="仿宋_GB2312" w:hAnsi="仿宋_GB2312" w:cs="仿宋_GB2312" w:hint="eastAsia"/>
                <w:szCs w:val="21"/>
              </w:rPr>
            </w:pPr>
          </w:p>
        </w:tc>
        <w:tc>
          <w:tcPr>
            <w:tcW w:w="1067" w:type="dxa"/>
            <w:tcBorders>
              <w:top w:val="single" w:sz="4" w:space="0" w:color="000000"/>
              <w:left w:val="single" w:sz="4" w:space="0" w:color="000000"/>
              <w:bottom w:val="single" w:sz="4" w:space="0" w:color="000000"/>
              <w:right w:val="single" w:sz="4" w:space="0" w:color="000000"/>
            </w:tcBorders>
            <w:noWrap/>
            <w:vAlign w:val="center"/>
          </w:tcPr>
          <w:p w14:paraId="47D42620" w14:textId="77777777" w:rsidR="00616337" w:rsidRDefault="00616337" w:rsidP="00CC203B">
            <w:pPr>
              <w:jc w:val="center"/>
              <w:rPr>
                <w:rFonts w:ascii="仿宋_GB2312" w:eastAsia="仿宋_GB2312" w:hAnsi="仿宋_GB2312" w:cs="仿宋_GB2312" w:hint="eastAsia"/>
                <w:szCs w:val="21"/>
              </w:rPr>
            </w:pPr>
          </w:p>
        </w:tc>
        <w:tc>
          <w:tcPr>
            <w:tcW w:w="830" w:type="dxa"/>
            <w:tcBorders>
              <w:top w:val="single" w:sz="4" w:space="0" w:color="000000"/>
              <w:left w:val="single" w:sz="4" w:space="0" w:color="000000"/>
              <w:bottom w:val="single" w:sz="4" w:space="0" w:color="000000"/>
              <w:right w:val="single" w:sz="4" w:space="0" w:color="000000"/>
            </w:tcBorders>
            <w:noWrap/>
            <w:vAlign w:val="center"/>
          </w:tcPr>
          <w:p w14:paraId="30C77C28" w14:textId="77777777" w:rsidR="00616337" w:rsidRDefault="00616337" w:rsidP="00CC203B">
            <w:pPr>
              <w:jc w:val="center"/>
              <w:rPr>
                <w:rFonts w:ascii="仿宋_GB2312" w:eastAsia="仿宋_GB2312" w:hAnsi="仿宋_GB2312" w:cs="仿宋_GB2312" w:hint="eastAsia"/>
                <w:szCs w:val="21"/>
              </w:rPr>
            </w:pPr>
          </w:p>
        </w:tc>
      </w:tr>
      <w:tr w:rsidR="00616337" w14:paraId="65A03DAF" w14:textId="77777777" w:rsidTr="00616337">
        <w:trPr>
          <w:trHeight w:val="485"/>
        </w:trPr>
        <w:tc>
          <w:tcPr>
            <w:tcW w:w="568" w:type="dxa"/>
            <w:tcBorders>
              <w:top w:val="single" w:sz="4" w:space="0" w:color="000000"/>
              <w:left w:val="single" w:sz="4" w:space="0" w:color="000000"/>
              <w:bottom w:val="single" w:sz="4" w:space="0" w:color="000000"/>
              <w:right w:val="single" w:sz="4" w:space="0" w:color="000000"/>
            </w:tcBorders>
            <w:noWrap/>
            <w:vAlign w:val="center"/>
          </w:tcPr>
          <w:p w14:paraId="535E0BA0" w14:textId="77777777" w:rsidR="00616337" w:rsidRDefault="00616337" w:rsidP="00CC203B">
            <w:pPr>
              <w:jc w:val="center"/>
              <w:rPr>
                <w:rFonts w:ascii="仿宋_GB2312" w:eastAsia="仿宋_GB2312" w:hAnsi="仿宋_GB2312" w:cs="仿宋_GB2312" w:hint="eastAsia"/>
                <w:szCs w:val="21"/>
              </w:rPr>
            </w:pPr>
          </w:p>
        </w:tc>
        <w:tc>
          <w:tcPr>
            <w:tcW w:w="949" w:type="dxa"/>
            <w:tcBorders>
              <w:top w:val="single" w:sz="4" w:space="0" w:color="000000"/>
              <w:left w:val="single" w:sz="4" w:space="0" w:color="000000"/>
              <w:bottom w:val="single" w:sz="4" w:space="0" w:color="000000"/>
              <w:right w:val="single" w:sz="4" w:space="0" w:color="000000"/>
            </w:tcBorders>
            <w:noWrap/>
            <w:vAlign w:val="center"/>
          </w:tcPr>
          <w:p w14:paraId="59F0CC85" w14:textId="77777777" w:rsidR="00616337" w:rsidRDefault="00616337" w:rsidP="00CC203B">
            <w:pPr>
              <w:jc w:val="center"/>
              <w:rPr>
                <w:rFonts w:ascii="仿宋_GB2312" w:eastAsia="仿宋_GB2312" w:hAnsi="仿宋_GB2312" w:cs="仿宋_GB2312" w:hint="eastAsia"/>
                <w:szCs w:val="21"/>
              </w:rPr>
            </w:pPr>
          </w:p>
        </w:tc>
        <w:tc>
          <w:tcPr>
            <w:tcW w:w="1331" w:type="dxa"/>
            <w:tcBorders>
              <w:top w:val="single" w:sz="4" w:space="0" w:color="000000"/>
              <w:left w:val="single" w:sz="4" w:space="0" w:color="000000"/>
              <w:bottom w:val="single" w:sz="4" w:space="0" w:color="000000"/>
              <w:right w:val="single" w:sz="4" w:space="0" w:color="000000"/>
            </w:tcBorders>
            <w:noWrap/>
            <w:vAlign w:val="center"/>
          </w:tcPr>
          <w:p w14:paraId="05E2EA87" w14:textId="77777777" w:rsidR="00616337" w:rsidRDefault="00616337" w:rsidP="00CC203B">
            <w:pPr>
              <w:jc w:val="center"/>
              <w:rPr>
                <w:rFonts w:ascii="仿宋_GB2312" w:eastAsia="仿宋_GB2312" w:hAnsi="仿宋_GB2312" w:cs="仿宋_GB2312" w:hint="eastAsia"/>
                <w:szCs w:val="21"/>
              </w:rPr>
            </w:pPr>
          </w:p>
        </w:tc>
        <w:tc>
          <w:tcPr>
            <w:tcW w:w="1817" w:type="dxa"/>
            <w:tcBorders>
              <w:top w:val="single" w:sz="4" w:space="0" w:color="000000"/>
              <w:left w:val="single" w:sz="4" w:space="0" w:color="000000"/>
              <w:bottom w:val="single" w:sz="4" w:space="0" w:color="000000"/>
              <w:right w:val="single" w:sz="4" w:space="0" w:color="000000"/>
            </w:tcBorders>
            <w:noWrap/>
            <w:vAlign w:val="center"/>
          </w:tcPr>
          <w:p w14:paraId="6D4BF935" w14:textId="77777777" w:rsidR="00616337" w:rsidRDefault="00616337" w:rsidP="00CC203B">
            <w:pPr>
              <w:jc w:val="center"/>
              <w:rPr>
                <w:rFonts w:ascii="仿宋_GB2312" w:eastAsia="仿宋_GB2312" w:hAnsi="仿宋_GB2312" w:cs="仿宋_GB2312" w:hint="eastAsia"/>
                <w:szCs w:val="21"/>
              </w:rPr>
            </w:pPr>
          </w:p>
        </w:tc>
        <w:tc>
          <w:tcPr>
            <w:tcW w:w="1067" w:type="dxa"/>
            <w:tcBorders>
              <w:top w:val="single" w:sz="4" w:space="0" w:color="000000"/>
              <w:left w:val="single" w:sz="4" w:space="0" w:color="000000"/>
              <w:bottom w:val="single" w:sz="4" w:space="0" w:color="000000"/>
              <w:right w:val="single" w:sz="4" w:space="0" w:color="000000"/>
            </w:tcBorders>
            <w:noWrap/>
            <w:vAlign w:val="center"/>
          </w:tcPr>
          <w:p w14:paraId="16A460FD" w14:textId="77777777" w:rsidR="00616337" w:rsidRDefault="00616337" w:rsidP="00CC203B">
            <w:pPr>
              <w:jc w:val="center"/>
              <w:rPr>
                <w:rFonts w:ascii="仿宋_GB2312" w:eastAsia="仿宋_GB2312" w:hAnsi="仿宋_GB2312" w:cs="仿宋_GB2312" w:hint="eastAsia"/>
                <w:szCs w:val="21"/>
              </w:rPr>
            </w:pPr>
          </w:p>
        </w:tc>
        <w:tc>
          <w:tcPr>
            <w:tcW w:w="1542" w:type="dxa"/>
            <w:tcBorders>
              <w:top w:val="single" w:sz="4" w:space="0" w:color="000000"/>
              <w:left w:val="single" w:sz="4" w:space="0" w:color="000000"/>
              <w:bottom w:val="single" w:sz="4" w:space="0" w:color="000000"/>
              <w:right w:val="single" w:sz="4" w:space="0" w:color="000000"/>
            </w:tcBorders>
            <w:noWrap/>
            <w:vAlign w:val="center"/>
          </w:tcPr>
          <w:p w14:paraId="3B2991C4" w14:textId="77777777" w:rsidR="00616337" w:rsidRDefault="00616337" w:rsidP="00CC203B">
            <w:pPr>
              <w:jc w:val="left"/>
              <w:rPr>
                <w:rFonts w:ascii="仿宋_GB2312" w:eastAsia="仿宋_GB2312" w:hAnsi="仿宋_GB2312" w:cs="仿宋_GB2312" w:hint="eastAsia"/>
                <w:szCs w:val="21"/>
              </w:rPr>
            </w:pPr>
          </w:p>
        </w:tc>
        <w:tc>
          <w:tcPr>
            <w:tcW w:w="1067" w:type="dxa"/>
            <w:tcBorders>
              <w:top w:val="single" w:sz="4" w:space="0" w:color="000000"/>
              <w:left w:val="single" w:sz="4" w:space="0" w:color="000000"/>
              <w:bottom w:val="single" w:sz="4" w:space="0" w:color="000000"/>
              <w:right w:val="single" w:sz="4" w:space="0" w:color="000000"/>
            </w:tcBorders>
            <w:noWrap/>
            <w:vAlign w:val="center"/>
          </w:tcPr>
          <w:p w14:paraId="44C9ED76" w14:textId="77777777" w:rsidR="00616337" w:rsidRDefault="00616337" w:rsidP="00CC203B">
            <w:pPr>
              <w:jc w:val="center"/>
              <w:rPr>
                <w:rFonts w:ascii="仿宋_GB2312" w:eastAsia="仿宋_GB2312" w:hAnsi="仿宋_GB2312" w:cs="仿宋_GB2312" w:hint="eastAsia"/>
                <w:szCs w:val="21"/>
              </w:rPr>
            </w:pPr>
          </w:p>
        </w:tc>
        <w:tc>
          <w:tcPr>
            <w:tcW w:w="830" w:type="dxa"/>
            <w:tcBorders>
              <w:top w:val="single" w:sz="4" w:space="0" w:color="000000"/>
              <w:left w:val="single" w:sz="4" w:space="0" w:color="000000"/>
              <w:bottom w:val="single" w:sz="4" w:space="0" w:color="000000"/>
              <w:right w:val="single" w:sz="4" w:space="0" w:color="000000"/>
            </w:tcBorders>
            <w:noWrap/>
            <w:vAlign w:val="center"/>
          </w:tcPr>
          <w:p w14:paraId="11A798DE" w14:textId="77777777" w:rsidR="00616337" w:rsidRDefault="00616337" w:rsidP="00CC203B">
            <w:pPr>
              <w:jc w:val="center"/>
              <w:rPr>
                <w:rFonts w:ascii="仿宋_GB2312" w:eastAsia="仿宋_GB2312" w:hAnsi="仿宋_GB2312" w:cs="仿宋_GB2312" w:hint="eastAsia"/>
                <w:szCs w:val="21"/>
              </w:rPr>
            </w:pPr>
          </w:p>
        </w:tc>
      </w:tr>
    </w:tbl>
    <w:p w14:paraId="4F6B55E3" w14:textId="77777777" w:rsidR="00616337" w:rsidRDefault="00616337" w:rsidP="00616337">
      <w:pPr>
        <w:spacing w:line="360" w:lineRule="auto"/>
        <w:ind w:firstLineChars="200" w:firstLine="420"/>
        <w:jc w:val="left"/>
        <w:rPr>
          <w:rFonts w:ascii="仿宋" w:eastAsia="仿宋" w:hAnsi="仿宋" w:hint="eastAsia"/>
          <w:bCs/>
          <w:szCs w:val="21"/>
        </w:rPr>
      </w:pPr>
      <w:r>
        <w:rPr>
          <w:rFonts w:ascii="仿宋" w:eastAsia="仿宋" w:hAnsi="仿宋"/>
          <w:bCs/>
          <w:szCs w:val="21"/>
        </w:rPr>
        <w:t>说明：乙方从事技术服务活动过程中，发现不合格项时填写此表，并提出整改意见。</w:t>
      </w:r>
    </w:p>
    <w:p w14:paraId="63CAD435" w14:textId="77777777" w:rsidR="00616337" w:rsidRDefault="00616337" w:rsidP="00616337">
      <w:pPr>
        <w:spacing w:line="360" w:lineRule="auto"/>
        <w:ind w:firstLineChars="200" w:firstLine="420"/>
        <w:jc w:val="left"/>
        <w:rPr>
          <w:rFonts w:ascii="仿宋" w:eastAsia="仿宋" w:hAnsi="仿宋" w:hint="eastAsia"/>
          <w:bCs/>
          <w:szCs w:val="21"/>
        </w:rPr>
      </w:pPr>
      <w:r>
        <w:rPr>
          <w:rFonts w:ascii="仿宋" w:eastAsia="仿宋" w:hAnsi="仿宋" w:hint="eastAsia"/>
          <w:bCs/>
          <w:szCs w:val="21"/>
        </w:rPr>
        <w:t>1、重要程度：A、B、C（其中之一）；</w:t>
      </w:r>
    </w:p>
    <w:p w14:paraId="773BE0EC" w14:textId="77777777" w:rsidR="00616337" w:rsidRDefault="00616337" w:rsidP="00616337">
      <w:pPr>
        <w:spacing w:line="360" w:lineRule="auto"/>
        <w:ind w:firstLineChars="200" w:firstLine="420"/>
        <w:jc w:val="left"/>
        <w:rPr>
          <w:rFonts w:ascii="仿宋" w:eastAsia="仿宋" w:hAnsi="仿宋" w:hint="eastAsia"/>
          <w:bCs/>
          <w:szCs w:val="21"/>
        </w:rPr>
      </w:pPr>
      <w:r>
        <w:rPr>
          <w:rFonts w:ascii="仿宋" w:eastAsia="仿宋" w:hAnsi="仿宋" w:hint="eastAsia"/>
          <w:bCs/>
          <w:szCs w:val="21"/>
        </w:rPr>
        <w:t>2、</w:t>
      </w:r>
      <w:r>
        <w:rPr>
          <w:rFonts w:ascii="仿宋" w:eastAsia="仿宋" w:hAnsi="仿宋"/>
          <w:bCs/>
          <w:szCs w:val="21"/>
        </w:rPr>
        <w:t>原因：（</w:t>
      </w:r>
      <w:r>
        <w:rPr>
          <w:rFonts w:ascii="仿宋" w:eastAsia="仿宋" w:hAnsi="仿宋" w:hint="eastAsia"/>
          <w:bCs/>
          <w:szCs w:val="21"/>
        </w:rPr>
        <w:t>1</w:t>
      </w:r>
      <w:r>
        <w:rPr>
          <w:rFonts w:ascii="仿宋" w:eastAsia="仿宋" w:hAnsi="仿宋"/>
          <w:bCs/>
          <w:szCs w:val="21"/>
        </w:rPr>
        <w:t>）</w:t>
      </w:r>
      <w:r>
        <w:rPr>
          <w:rFonts w:ascii="仿宋" w:eastAsia="仿宋" w:hAnsi="仿宋" w:hint="eastAsia"/>
          <w:bCs/>
          <w:szCs w:val="21"/>
        </w:rPr>
        <w:t>原始设计无此功能（2）与原始设计不符（3）功能性缺失（4）合同未涉及（5）其他 。</w:t>
      </w:r>
    </w:p>
    <w:p w14:paraId="0FC1A73D" w14:textId="77777777" w:rsidR="00EE7E8B" w:rsidRPr="00616337" w:rsidRDefault="00EE7E8B" w:rsidP="00414E2B">
      <w:pPr>
        <w:widowControl/>
        <w:spacing w:line="360" w:lineRule="auto"/>
        <w:jc w:val="left"/>
        <w:rPr>
          <w:rFonts w:ascii="宋体" w:hAnsi="宋体" w:cs="宋体" w:hint="eastAsia"/>
          <w:color w:val="000000"/>
          <w:spacing w:val="-1"/>
          <w:sz w:val="28"/>
          <w:szCs w:val="28"/>
        </w:rPr>
      </w:pPr>
    </w:p>
    <w:p w14:paraId="11A9E9F9" w14:textId="77777777" w:rsidR="00414E2B" w:rsidRDefault="00414E2B" w:rsidP="00414E2B">
      <w:pPr>
        <w:widowControl/>
        <w:spacing w:line="360" w:lineRule="auto"/>
        <w:jc w:val="left"/>
        <w:rPr>
          <w:rFonts w:cs="宋体"/>
          <w:b/>
          <w:bCs/>
          <w:spacing w:val="-20"/>
          <w:kern w:val="44"/>
          <w:sz w:val="48"/>
          <w:szCs w:val="48"/>
        </w:rPr>
      </w:pPr>
    </w:p>
    <w:p w14:paraId="7BAD559F" w14:textId="77777777" w:rsidR="00EE7E8B" w:rsidRDefault="00D6502A">
      <w:pPr>
        <w:widowControl/>
        <w:spacing w:line="360" w:lineRule="auto"/>
        <w:ind w:firstLineChars="200" w:firstLine="884"/>
        <w:jc w:val="left"/>
        <w:rPr>
          <w:rFonts w:ascii="宋体" w:hAnsi="宋体" w:cs="宋体" w:hint="eastAsia"/>
          <w:b/>
          <w:bCs/>
          <w:spacing w:val="-20"/>
          <w:kern w:val="44"/>
          <w:sz w:val="48"/>
          <w:szCs w:val="48"/>
        </w:rPr>
      </w:pPr>
      <w:r>
        <w:rPr>
          <w:rFonts w:cs="宋体"/>
          <w:b/>
          <w:bCs/>
          <w:spacing w:val="-20"/>
          <w:kern w:val="44"/>
          <w:sz w:val="48"/>
          <w:szCs w:val="48"/>
        </w:rPr>
        <w:br w:type="page"/>
      </w:r>
    </w:p>
    <w:p w14:paraId="5F6F44E8" w14:textId="77777777" w:rsidR="00EE7E8B" w:rsidRDefault="00EE7E8B">
      <w:pPr>
        <w:pStyle w:val="1d"/>
        <w:ind w:firstLine="560"/>
      </w:pPr>
    </w:p>
    <w:p w14:paraId="4AB3739D" w14:textId="77777777" w:rsidR="00EE7E8B" w:rsidRDefault="00D6502A">
      <w:pPr>
        <w:spacing w:line="360" w:lineRule="auto"/>
        <w:ind w:firstLine="723"/>
        <w:jc w:val="center"/>
        <w:outlineLvl w:val="0"/>
        <w:rPr>
          <w:rFonts w:ascii="宋体" w:hAnsi="宋体" w:hint="eastAsia"/>
          <w:b/>
          <w:sz w:val="36"/>
          <w:szCs w:val="36"/>
        </w:rPr>
      </w:pPr>
      <w:bookmarkStart w:id="761" w:name="_Toc231927522"/>
      <w:r>
        <w:rPr>
          <w:rFonts w:ascii="宋体" w:hAnsi="宋体"/>
          <w:b/>
          <w:sz w:val="36"/>
          <w:szCs w:val="36"/>
        </w:rPr>
        <w:t>第七章  投标文件格式</w:t>
      </w:r>
      <w:bookmarkEnd w:id="761"/>
    </w:p>
    <w:p w14:paraId="61672720" w14:textId="77777777" w:rsidR="00EE7E8B" w:rsidRDefault="00EE7E8B">
      <w:pPr>
        <w:tabs>
          <w:tab w:val="left" w:pos="900"/>
          <w:tab w:val="left" w:pos="1980"/>
        </w:tabs>
        <w:snapToGrid w:val="0"/>
        <w:spacing w:line="360" w:lineRule="auto"/>
        <w:ind w:left="142" w:firstLine="482"/>
        <w:rPr>
          <w:rFonts w:ascii="宋体" w:hAnsi="宋体" w:hint="eastAsia"/>
          <w:b/>
          <w:sz w:val="24"/>
        </w:rPr>
      </w:pPr>
    </w:p>
    <w:p w14:paraId="4D54CF57" w14:textId="77777777" w:rsidR="00EE7E8B" w:rsidRDefault="00EE7E8B">
      <w:pPr>
        <w:tabs>
          <w:tab w:val="left" w:pos="900"/>
          <w:tab w:val="left" w:pos="1980"/>
        </w:tabs>
        <w:snapToGrid w:val="0"/>
        <w:spacing w:line="360" w:lineRule="auto"/>
        <w:ind w:left="142" w:firstLine="482"/>
        <w:rPr>
          <w:rFonts w:ascii="宋体" w:hAnsi="宋体" w:hint="eastAsia"/>
          <w:b/>
          <w:sz w:val="24"/>
        </w:rPr>
      </w:pPr>
    </w:p>
    <w:p w14:paraId="49A318D8" w14:textId="77777777" w:rsidR="00EE7E8B" w:rsidRDefault="00D6502A">
      <w:pPr>
        <w:tabs>
          <w:tab w:val="left" w:pos="900"/>
          <w:tab w:val="left" w:pos="1980"/>
        </w:tabs>
        <w:snapToGrid w:val="0"/>
        <w:spacing w:line="360" w:lineRule="auto"/>
        <w:ind w:left="142" w:firstLine="482"/>
        <w:rPr>
          <w:rFonts w:ascii="宋体" w:hAnsi="宋体" w:hint="eastAsia"/>
          <w:sz w:val="24"/>
        </w:rPr>
      </w:pPr>
      <w:r>
        <w:rPr>
          <w:rFonts w:ascii="宋体" w:hAnsi="宋体"/>
          <w:b/>
          <w:sz w:val="24"/>
        </w:rPr>
        <w:t>投标人编制文件须知</w:t>
      </w:r>
    </w:p>
    <w:p w14:paraId="10FCE0F3" w14:textId="77777777" w:rsidR="00EE7E8B" w:rsidRDefault="00D6502A">
      <w:pPr>
        <w:tabs>
          <w:tab w:val="left" w:pos="900"/>
          <w:tab w:val="left" w:pos="1980"/>
        </w:tabs>
        <w:snapToGrid w:val="0"/>
        <w:spacing w:line="360" w:lineRule="auto"/>
        <w:ind w:left="142"/>
        <w:rPr>
          <w:rFonts w:ascii="宋体" w:hAnsi="宋体" w:hint="eastAsia"/>
          <w:sz w:val="24"/>
        </w:rPr>
      </w:pPr>
      <w:r>
        <w:rPr>
          <w:rFonts w:ascii="宋体" w:hAnsi="宋体"/>
          <w:sz w:val="24"/>
        </w:rPr>
        <w:t>1、投标人按照本部分的顺序编制投标文件（资格证明文件）、投标文件（商务技术文件），编制中涉及格式资料的，应按照本部分提供的内容和格式（所有表格的格式可扩展）填写提交。</w:t>
      </w:r>
    </w:p>
    <w:p w14:paraId="504E92E2" w14:textId="77777777" w:rsidR="00EE7E8B" w:rsidRDefault="00D6502A">
      <w:pPr>
        <w:tabs>
          <w:tab w:val="left" w:pos="900"/>
          <w:tab w:val="left" w:pos="1980"/>
        </w:tabs>
        <w:snapToGrid w:val="0"/>
        <w:spacing w:line="360" w:lineRule="auto"/>
        <w:ind w:left="142"/>
        <w:rPr>
          <w:rFonts w:ascii="宋体" w:hAnsi="宋体" w:hint="eastAsia"/>
          <w:kern w:val="0"/>
          <w:sz w:val="24"/>
        </w:rPr>
      </w:pPr>
      <w:r>
        <w:rPr>
          <w:rFonts w:ascii="宋体" w:hAnsi="宋体"/>
          <w:sz w:val="24"/>
        </w:rPr>
        <w:t>2、</w:t>
      </w:r>
      <w:r>
        <w:rPr>
          <w:rFonts w:ascii="宋体" w:hAnsi="宋体"/>
          <w:kern w:val="0"/>
          <w:sz w:val="24"/>
        </w:rPr>
        <w:t>对于招标文件中标记了“实质性格式”文件的，</w:t>
      </w:r>
      <w:r>
        <w:rPr>
          <w:rFonts w:ascii="宋体" w:hAnsi="宋体"/>
          <w:sz w:val="24"/>
        </w:rPr>
        <w:t>投标人不得改变格式中给定的文字所表达的含义，不得删减格式中的实质性内容，不得自行添加与格式中给定的文字内容相矛盾的内容，不得对应当填写的空格不填写或不实质性响应，</w:t>
      </w:r>
      <w:r>
        <w:rPr>
          <w:rFonts w:ascii="宋体" w:hAnsi="宋体"/>
          <w:kern w:val="0"/>
          <w:sz w:val="24"/>
        </w:rPr>
        <w:t>否则</w:t>
      </w:r>
      <w:r>
        <w:rPr>
          <w:rFonts w:ascii="宋体" w:hAnsi="宋体"/>
          <w:b/>
          <w:kern w:val="0"/>
          <w:sz w:val="24"/>
        </w:rPr>
        <w:t>投标无效</w:t>
      </w:r>
      <w:r>
        <w:rPr>
          <w:rFonts w:ascii="宋体" w:hAnsi="宋体"/>
          <w:kern w:val="0"/>
          <w:sz w:val="24"/>
        </w:rPr>
        <w:t>。未标记“实质性格式”的文件和招标文件未提供格式的内容，可由投标人自行编写。</w:t>
      </w:r>
    </w:p>
    <w:p w14:paraId="7165C250" w14:textId="77777777" w:rsidR="00EE7E8B" w:rsidRDefault="00D6502A">
      <w:pPr>
        <w:tabs>
          <w:tab w:val="left" w:pos="900"/>
          <w:tab w:val="left" w:pos="1980"/>
        </w:tabs>
        <w:snapToGrid w:val="0"/>
        <w:spacing w:line="360" w:lineRule="auto"/>
        <w:ind w:left="142"/>
        <w:rPr>
          <w:rFonts w:ascii="宋体" w:hAnsi="宋体" w:hint="eastAsia"/>
          <w:sz w:val="24"/>
        </w:rPr>
      </w:pPr>
      <w:r>
        <w:rPr>
          <w:rFonts w:ascii="宋体" w:hAnsi="宋体"/>
          <w:sz w:val="24"/>
        </w:rPr>
        <w:t>3、全部声明和问题的回答及所附材料必须是真实的、准确的和完整的。</w:t>
      </w:r>
    </w:p>
    <w:p w14:paraId="67DC6B93" w14:textId="77777777" w:rsidR="00EE7E8B" w:rsidRDefault="00D6502A">
      <w:pPr>
        <w:widowControl/>
        <w:jc w:val="left"/>
        <w:rPr>
          <w:rFonts w:ascii="宋体" w:hAnsi="宋体" w:hint="eastAsia"/>
          <w:sz w:val="24"/>
        </w:rPr>
      </w:pPr>
      <w:r>
        <w:rPr>
          <w:rFonts w:ascii="宋体" w:hAnsi="宋体"/>
          <w:sz w:val="24"/>
        </w:rPr>
        <w:br w:type="page"/>
      </w:r>
    </w:p>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14:paraId="0E17D1A1" w14:textId="77777777" w:rsidR="00EE7E8B" w:rsidRDefault="00D6502A">
      <w:pPr>
        <w:keepNext/>
        <w:keepLines/>
        <w:autoSpaceDE w:val="0"/>
        <w:autoSpaceDN w:val="0"/>
        <w:adjustRightInd w:val="0"/>
        <w:spacing w:before="120" w:line="300" w:lineRule="auto"/>
        <w:ind w:firstLine="562"/>
        <w:jc w:val="left"/>
        <w:outlineLvl w:val="1"/>
        <w:rPr>
          <w:rFonts w:ascii="宋体" w:hAnsi="宋体" w:hint="eastAsia"/>
          <w:b/>
          <w:kern w:val="0"/>
          <w:sz w:val="30"/>
          <w:szCs w:val="20"/>
        </w:rPr>
      </w:pPr>
      <w:r>
        <w:rPr>
          <w:rFonts w:ascii="宋体" w:hAnsi="宋体"/>
          <w:b/>
          <w:spacing w:val="20"/>
          <w:sz w:val="24"/>
        </w:rPr>
        <w:t>一、资格证明文件格式</w:t>
      </w:r>
    </w:p>
    <w:p w14:paraId="42D1BE31" w14:textId="77777777" w:rsidR="00EE7E8B" w:rsidRDefault="00EE7E8B">
      <w:pPr>
        <w:ind w:firstLine="502"/>
        <w:rPr>
          <w:rFonts w:ascii="宋体" w:hAnsi="宋体" w:hint="eastAsia"/>
          <w:b/>
          <w:spacing w:val="20"/>
          <w:szCs w:val="21"/>
        </w:rPr>
      </w:pPr>
    </w:p>
    <w:p w14:paraId="037A3A31" w14:textId="77777777" w:rsidR="00EE7E8B" w:rsidRDefault="00D6502A">
      <w:pPr>
        <w:ind w:firstLine="562"/>
        <w:rPr>
          <w:rFonts w:ascii="宋体" w:hAnsi="宋体" w:hint="eastAsia"/>
          <w:b/>
          <w:sz w:val="24"/>
        </w:rPr>
      </w:pPr>
      <w:r>
        <w:rPr>
          <w:rFonts w:ascii="宋体" w:hAnsi="宋体"/>
          <w:b/>
          <w:spacing w:val="20"/>
          <w:sz w:val="24"/>
        </w:rPr>
        <w:t>投标文件（资格证明文件）</w:t>
      </w:r>
      <w:r>
        <w:rPr>
          <w:rFonts w:ascii="宋体" w:hAnsi="宋体"/>
          <w:b/>
          <w:sz w:val="24"/>
        </w:rPr>
        <w:t>封面（非实质性格式）</w:t>
      </w:r>
    </w:p>
    <w:p w14:paraId="03171BDB" w14:textId="77777777" w:rsidR="00EE7E8B" w:rsidRDefault="00EE7E8B">
      <w:pPr>
        <w:ind w:firstLine="420"/>
        <w:jc w:val="center"/>
        <w:rPr>
          <w:rFonts w:ascii="宋体" w:hAnsi="宋体" w:hint="eastAsia"/>
          <w:szCs w:val="21"/>
        </w:rPr>
      </w:pPr>
    </w:p>
    <w:p w14:paraId="289460EC" w14:textId="77777777" w:rsidR="00EE7E8B" w:rsidRDefault="00D6502A">
      <w:pPr>
        <w:ind w:firstLine="1927"/>
        <w:jc w:val="center"/>
        <w:rPr>
          <w:rFonts w:ascii="宋体" w:hAnsi="宋体" w:hint="eastAsia"/>
          <w:b/>
          <w:spacing w:val="60"/>
          <w:sz w:val="84"/>
          <w:szCs w:val="84"/>
        </w:rPr>
      </w:pPr>
      <w:r>
        <w:rPr>
          <w:rFonts w:ascii="宋体" w:hAnsi="宋体"/>
          <w:b/>
          <w:spacing w:val="60"/>
          <w:sz w:val="84"/>
          <w:szCs w:val="84"/>
        </w:rPr>
        <w:t>投 标 文 件</w:t>
      </w:r>
    </w:p>
    <w:p w14:paraId="5F5718B3" w14:textId="77777777" w:rsidR="00EE7E8B" w:rsidRDefault="00D6502A">
      <w:pPr>
        <w:ind w:firstLine="1284"/>
        <w:jc w:val="center"/>
        <w:rPr>
          <w:rFonts w:ascii="宋体" w:hAnsi="宋体" w:hint="eastAsia"/>
          <w:b/>
          <w:spacing w:val="60"/>
          <w:sz w:val="52"/>
          <w:szCs w:val="52"/>
        </w:rPr>
      </w:pPr>
      <w:r>
        <w:rPr>
          <w:rFonts w:ascii="宋体" w:hAnsi="宋体"/>
          <w:b/>
          <w:spacing w:val="60"/>
          <w:sz w:val="52"/>
          <w:szCs w:val="52"/>
        </w:rPr>
        <w:t>（资格证明文件）</w:t>
      </w:r>
    </w:p>
    <w:p w14:paraId="2B5B6924" w14:textId="77777777" w:rsidR="00EE7E8B" w:rsidRDefault="00EE7E8B">
      <w:pPr>
        <w:ind w:firstLineChars="150" w:firstLine="542"/>
        <w:rPr>
          <w:rFonts w:ascii="宋体" w:hAnsi="宋体" w:hint="eastAsia"/>
          <w:b/>
          <w:spacing w:val="20"/>
          <w:sz w:val="32"/>
          <w:szCs w:val="32"/>
        </w:rPr>
      </w:pPr>
    </w:p>
    <w:p w14:paraId="6CDD42F2" w14:textId="77777777" w:rsidR="00EE7E8B" w:rsidRDefault="00EE7E8B">
      <w:pPr>
        <w:ind w:firstLineChars="150" w:firstLine="542"/>
        <w:rPr>
          <w:rFonts w:ascii="宋体" w:hAnsi="宋体" w:hint="eastAsia"/>
          <w:b/>
          <w:spacing w:val="20"/>
          <w:sz w:val="32"/>
          <w:szCs w:val="32"/>
        </w:rPr>
      </w:pPr>
    </w:p>
    <w:p w14:paraId="7F5E38F1" w14:textId="77777777" w:rsidR="00EE7E8B" w:rsidRDefault="00D6502A">
      <w:pPr>
        <w:ind w:firstLineChars="150" w:firstLine="542"/>
        <w:rPr>
          <w:rFonts w:ascii="宋体" w:hAnsi="宋体" w:hint="eastAsia"/>
          <w:b/>
          <w:spacing w:val="20"/>
          <w:sz w:val="32"/>
          <w:szCs w:val="32"/>
        </w:rPr>
      </w:pPr>
      <w:r>
        <w:rPr>
          <w:rFonts w:ascii="宋体" w:hAnsi="宋体"/>
          <w:b/>
          <w:spacing w:val="20"/>
          <w:sz w:val="32"/>
          <w:szCs w:val="32"/>
        </w:rPr>
        <w:t>项目名称:</w:t>
      </w:r>
    </w:p>
    <w:p w14:paraId="5CBB7FA4" w14:textId="77777777" w:rsidR="00EE7E8B" w:rsidRDefault="00D6502A">
      <w:pPr>
        <w:ind w:firstLineChars="150" w:firstLine="542"/>
        <w:rPr>
          <w:rFonts w:ascii="宋体" w:hAnsi="宋体" w:hint="eastAsia"/>
          <w:b/>
          <w:spacing w:val="20"/>
          <w:sz w:val="32"/>
          <w:szCs w:val="32"/>
        </w:rPr>
      </w:pPr>
      <w:bookmarkStart w:id="762" w:name="_Hlk149653260"/>
      <w:r>
        <w:rPr>
          <w:rFonts w:ascii="宋体" w:hAnsi="宋体" w:hint="eastAsia"/>
          <w:b/>
          <w:spacing w:val="20"/>
          <w:sz w:val="32"/>
          <w:szCs w:val="32"/>
        </w:rPr>
        <w:t>招标</w:t>
      </w:r>
      <w:bookmarkEnd w:id="762"/>
      <w:r>
        <w:rPr>
          <w:rFonts w:ascii="宋体" w:hAnsi="宋体"/>
          <w:b/>
          <w:spacing w:val="20"/>
          <w:sz w:val="32"/>
          <w:szCs w:val="32"/>
        </w:rPr>
        <w:t>编号/包号：</w:t>
      </w:r>
    </w:p>
    <w:p w14:paraId="201CADCB" w14:textId="77777777" w:rsidR="00EE7E8B" w:rsidRDefault="00EE7E8B">
      <w:pPr>
        <w:ind w:firstLineChars="150" w:firstLine="542"/>
        <w:rPr>
          <w:rFonts w:ascii="宋体" w:hAnsi="宋体" w:hint="eastAsia"/>
          <w:b/>
          <w:spacing w:val="20"/>
          <w:sz w:val="32"/>
          <w:szCs w:val="32"/>
        </w:rPr>
      </w:pPr>
    </w:p>
    <w:p w14:paraId="0743F7DA" w14:textId="77777777" w:rsidR="00EE7E8B" w:rsidRDefault="00EE7E8B">
      <w:pPr>
        <w:ind w:firstLineChars="150" w:firstLine="542"/>
        <w:rPr>
          <w:rFonts w:ascii="宋体" w:hAnsi="宋体" w:hint="eastAsia"/>
          <w:b/>
          <w:spacing w:val="20"/>
          <w:sz w:val="32"/>
          <w:szCs w:val="32"/>
        </w:rPr>
      </w:pPr>
    </w:p>
    <w:p w14:paraId="55881506" w14:textId="77777777" w:rsidR="00EE7E8B" w:rsidRDefault="00EE7E8B">
      <w:pPr>
        <w:ind w:firstLine="643"/>
        <w:jc w:val="center"/>
        <w:rPr>
          <w:rFonts w:ascii="宋体" w:hAnsi="宋体" w:hint="eastAsia"/>
          <w:b/>
          <w:sz w:val="32"/>
          <w:szCs w:val="32"/>
        </w:rPr>
      </w:pPr>
    </w:p>
    <w:p w14:paraId="609B752C" w14:textId="77777777" w:rsidR="00EE7E8B" w:rsidRDefault="00EE7E8B">
      <w:pPr>
        <w:ind w:firstLine="643"/>
        <w:jc w:val="center"/>
        <w:rPr>
          <w:rFonts w:ascii="宋体" w:hAnsi="宋体" w:hint="eastAsia"/>
          <w:b/>
          <w:sz w:val="32"/>
          <w:szCs w:val="32"/>
        </w:rPr>
      </w:pPr>
    </w:p>
    <w:p w14:paraId="46EB0BB3" w14:textId="77777777" w:rsidR="00EE7E8B" w:rsidRDefault="00EE7E8B">
      <w:pPr>
        <w:ind w:firstLine="643"/>
        <w:jc w:val="center"/>
        <w:rPr>
          <w:rFonts w:ascii="宋体" w:hAnsi="宋体" w:hint="eastAsia"/>
          <w:b/>
          <w:sz w:val="32"/>
          <w:szCs w:val="32"/>
        </w:rPr>
      </w:pPr>
    </w:p>
    <w:p w14:paraId="422CAF63" w14:textId="77777777" w:rsidR="00EE7E8B" w:rsidRDefault="00EE7E8B">
      <w:pPr>
        <w:ind w:firstLine="723"/>
        <w:jc w:val="center"/>
        <w:rPr>
          <w:rFonts w:ascii="宋体" w:hAnsi="宋体" w:hint="eastAsia"/>
          <w:b/>
          <w:spacing w:val="20"/>
          <w:sz w:val="32"/>
          <w:szCs w:val="32"/>
        </w:rPr>
      </w:pPr>
    </w:p>
    <w:p w14:paraId="47514F3E" w14:textId="77777777" w:rsidR="00EE7E8B" w:rsidRDefault="00EE7E8B">
      <w:pPr>
        <w:ind w:firstLine="723"/>
        <w:jc w:val="center"/>
        <w:rPr>
          <w:rFonts w:ascii="宋体" w:hAnsi="宋体" w:hint="eastAsia"/>
          <w:b/>
          <w:spacing w:val="20"/>
          <w:sz w:val="32"/>
          <w:szCs w:val="32"/>
        </w:rPr>
      </w:pPr>
    </w:p>
    <w:p w14:paraId="1559D50B" w14:textId="77777777" w:rsidR="00EE7E8B" w:rsidRDefault="00EE7E8B">
      <w:pPr>
        <w:ind w:firstLine="723"/>
        <w:jc w:val="center"/>
        <w:rPr>
          <w:rFonts w:ascii="宋体" w:hAnsi="宋体" w:hint="eastAsia"/>
          <w:b/>
          <w:spacing w:val="20"/>
          <w:sz w:val="32"/>
          <w:szCs w:val="32"/>
        </w:rPr>
      </w:pPr>
    </w:p>
    <w:p w14:paraId="324EC078" w14:textId="77777777" w:rsidR="00EE7E8B" w:rsidRDefault="00D6502A">
      <w:pPr>
        <w:spacing w:line="360" w:lineRule="auto"/>
        <w:ind w:firstLineChars="400" w:firstLine="1445"/>
        <w:jc w:val="left"/>
        <w:rPr>
          <w:rFonts w:ascii="宋体" w:hAnsi="宋体" w:hint="eastAsia"/>
          <w:b/>
          <w:spacing w:val="20"/>
          <w:sz w:val="32"/>
          <w:szCs w:val="32"/>
        </w:rPr>
      </w:pPr>
      <w:r>
        <w:rPr>
          <w:rFonts w:ascii="宋体" w:hAnsi="宋体"/>
          <w:b/>
          <w:spacing w:val="20"/>
          <w:sz w:val="32"/>
          <w:szCs w:val="32"/>
        </w:rPr>
        <w:t>投标人名称：</w:t>
      </w:r>
    </w:p>
    <w:p w14:paraId="123A7B49" w14:textId="77777777" w:rsidR="00EE7E8B" w:rsidRDefault="00EE7E8B">
      <w:pPr>
        <w:ind w:firstLine="643"/>
        <w:jc w:val="center"/>
        <w:rPr>
          <w:rFonts w:ascii="宋体" w:hAnsi="宋体" w:hint="eastAsia"/>
          <w:b/>
          <w:sz w:val="32"/>
          <w:szCs w:val="32"/>
        </w:rPr>
      </w:pPr>
    </w:p>
    <w:p w14:paraId="68986221" w14:textId="77777777" w:rsidR="00EE7E8B" w:rsidRDefault="00D6502A">
      <w:pPr>
        <w:ind w:firstLine="723"/>
        <w:rPr>
          <w:rFonts w:ascii="宋体" w:hAnsi="宋体" w:hint="eastAsia"/>
          <w:b/>
        </w:rPr>
      </w:pPr>
      <w:r>
        <w:rPr>
          <w:rFonts w:ascii="宋体" w:hAnsi="宋体"/>
          <w:b/>
          <w:spacing w:val="20"/>
          <w:sz w:val="32"/>
          <w:szCs w:val="32"/>
        </w:rPr>
        <w:br w:type="page"/>
      </w:r>
    </w:p>
    <w:p w14:paraId="38F9782F" w14:textId="77777777" w:rsidR="00EE7E8B" w:rsidRDefault="00D6502A">
      <w:pPr>
        <w:spacing w:line="360" w:lineRule="auto"/>
        <w:outlineLvl w:val="2"/>
        <w:rPr>
          <w:rFonts w:ascii="宋体" w:hAnsi="宋体" w:hint="eastAsia"/>
          <w:sz w:val="24"/>
          <w:szCs w:val="20"/>
        </w:rPr>
      </w:pPr>
      <w:r>
        <w:rPr>
          <w:rFonts w:ascii="宋体" w:hAnsi="宋体"/>
          <w:sz w:val="24"/>
          <w:szCs w:val="20"/>
        </w:rPr>
        <w:t xml:space="preserve">1 </w:t>
      </w:r>
      <w:r>
        <w:rPr>
          <w:rFonts w:ascii="宋体" w:hAnsi="宋体"/>
          <w:sz w:val="24"/>
        </w:rPr>
        <w:t>满足《中华人民共和国政府采购法》第二十二条规定及法律法规的其他规定</w:t>
      </w:r>
    </w:p>
    <w:p w14:paraId="55848800" w14:textId="77777777" w:rsidR="00EE7E8B" w:rsidRDefault="00D6502A">
      <w:pPr>
        <w:spacing w:line="360" w:lineRule="auto"/>
        <w:outlineLvl w:val="2"/>
        <w:rPr>
          <w:rFonts w:ascii="宋体" w:hAnsi="宋体" w:hint="eastAsia"/>
          <w:sz w:val="24"/>
          <w:szCs w:val="20"/>
        </w:rPr>
      </w:pPr>
      <w:r>
        <w:rPr>
          <w:rFonts w:ascii="宋体" w:hAnsi="宋体"/>
          <w:sz w:val="24"/>
          <w:szCs w:val="20"/>
        </w:rPr>
        <w:t>1-1营业执照等证明文件</w:t>
      </w:r>
    </w:p>
    <w:p w14:paraId="58625B8A" w14:textId="77777777" w:rsidR="00EE7E8B" w:rsidRDefault="00EE7E8B">
      <w:pPr>
        <w:tabs>
          <w:tab w:val="left" w:pos="1080"/>
        </w:tabs>
        <w:snapToGrid w:val="0"/>
        <w:rPr>
          <w:rFonts w:ascii="宋体" w:hAnsi="宋体" w:hint="eastAsia"/>
          <w:sz w:val="24"/>
        </w:rPr>
      </w:pPr>
    </w:p>
    <w:p w14:paraId="505E9A6B" w14:textId="77777777" w:rsidR="00EE7E8B" w:rsidRDefault="00D6502A">
      <w:pPr>
        <w:widowControl/>
        <w:jc w:val="left"/>
        <w:rPr>
          <w:rFonts w:ascii="宋体" w:hAnsi="宋体" w:hint="eastAsia"/>
          <w:sz w:val="24"/>
          <w:szCs w:val="20"/>
        </w:rPr>
      </w:pPr>
      <w:r>
        <w:rPr>
          <w:rFonts w:ascii="宋体" w:hAnsi="宋体"/>
          <w:sz w:val="24"/>
        </w:rPr>
        <w:br w:type="page"/>
      </w:r>
    </w:p>
    <w:p w14:paraId="5856DA2E" w14:textId="77777777" w:rsidR="00EE7E8B" w:rsidRDefault="00D6502A">
      <w:pPr>
        <w:pStyle w:val="30"/>
        <w:rPr>
          <w:rFonts w:hAnsi="宋体" w:hint="eastAsia"/>
          <w:b w:val="0"/>
          <w:bCs/>
          <w:u w:val="none"/>
        </w:rPr>
      </w:pPr>
      <w:r>
        <w:rPr>
          <w:rFonts w:hAnsi="宋体"/>
          <w:b w:val="0"/>
          <w:u w:val="none"/>
        </w:rPr>
        <w:t>1-2 投标人资格声明书</w:t>
      </w:r>
    </w:p>
    <w:p w14:paraId="16FCF25A" w14:textId="77777777" w:rsidR="00EE7E8B" w:rsidRDefault="00D6502A">
      <w:pPr>
        <w:ind w:firstLine="723"/>
        <w:jc w:val="center"/>
        <w:rPr>
          <w:rFonts w:ascii="宋体" w:hAnsi="宋体" w:hint="eastAsia"/>
          <w:b/>
          <w:sz w:val="36"/>
          <w:szCs w:val="36"/>
        </w:rPr>
      </w:pPr>
      <w:r>
        <w:rPr>
          <w:rFonts w:ascii="宋体" w:hAnsi="宋体" w:hint="eastAsia"/>
          <w:b/>
          <w:sz w:val="36"/>
          <w:szCs w:val="36"/>
        </w:rPr>
        <w:t>投标人资格声明书</w:t>
      </w:r>
    </w:p>
    <w:p w14:paraId="00EA1FCB" w14:textId="77777777" w:rsidR="00EE7E8B" w:rsidRDefault="00EE7E8B">
      <w:pPr>
        <w:tabs>
          <w:tab w:val="left" w:pos="5580"/>
        </w:tabs>
        <w:spacing w:line="360" w:lineRule="auto"/>
        <w:rPr>
          <w:rFonts w:ascii="宋体" w:hAnsi="宋体" w:hint="eastAsia"/>
          <w:sz w:val="24"/>
        </w:rPr>
      </w:pPr>
    </w:p>
    <w:p w14:paraId="30D271F5" w14:textId="77777777" w:rsidR="00EE7E8B" w:rsidRDefault="00D6502A">
      <w:pPr>
        <w:tabs>
          <w:tab w:val="left" w:pos="5580"/>
        </w:tabs>
        <w:spacing w:line="360" w:lineRule="auto"/>
        <w:rPr>
          <w:rFonts w:ascii="宋体" w:hAnsi="宋体" w:hint="eastAsia"/>
          <w:sz w:val="24"/>
        </w:rPr>
      </w:pPr>
      <w:r>
        <w:rPr>
          <w:rFonts w:ascii="宋体" w:hAnsi="宋体"/>
          <w:sz w:val="24"/>
        </w:rPr>
        <w:t>致：</w:t>
      </w:r>
      <w:r>
        <w:rPr>
          <w:rFonts w:ascii="宋体" w:hAnsi="宋体"/>
          <w:sz w:val="24"/>
          <w:u w:val="single"/>
        </w:rPr>
        <w:t>采购人或采购代理机构</w:t>
      </w:r>
    </w:p>
    <w:p w14:paraId="146A9B39" w14:textId="77777777" w:rsidR="00EE7E8B" w:rsidRDefault="00D6502A">
      <w:pPr>
        <w:spacing w:line="360" w:lineRule="auto"/>
        <w:ind w:firstLineChars="200" w:firstLine="480"/>
        <w:rPr>
          <w:rFonts w:ascii="宋体" w:hAnsi="宋体" w:hint="eastAsia"/>
          <w:sz w:val="24"/>
        </w:rPr>
      </w:pPr>
      <w:r>
        <w:rPr>
          <w:rFonts w:ascii="宋体" w:hAnsi="宋体"/>
          <w:sz w:val="24"/>
        </w:rPr>
        <w:t>在参与本次项目投标中，我单位承诺：</w:t>
      </w:r>
    </w:p>
    <w:p w14:paraId="58D1A92B" w14:textId="77777777" w:rsidR="00EE7E8B" w:rsidRDefault="00D6502A">
      <w:pPr>
        <w:spacing w:line="360" w:lineRule="auto"/>
        <w:ind w:left="1134" w:firstLine="480"/>
        <w:rPr>
          <w:rFonts w:ascii="宋体" w:hAnsi="宋体" w:hint="eastAsia"/>
          <w:sz w:val="24"/>
          <w:szCs w:val="22"/>
        </w:rPr>
      </w:pPr>
      <w:r>
        <w:rPr>
          <w:rFonts w:ascii="宋体" w:hAnsi="宋体"/>
          <w:sz w:val="24"/>
          <w:szCs w:val="22"/>
        </w:rPr>
        <w:t>（一）</w:t>
      </w:r>
      <w:r>
        <w:rPr>
          <w:rFonts w:ascii="宋体" w:hAnsi="宋体"/>
          <w:sz w:val="24"/>
          <w:szCs w:val="22"/>
        </w:rPr>
        <w:tab/>
        <w:t>具有良好的商业信誉和健全的财务会计制度；</w:t>
      </w:r>
    </w:p>
    <w:p w14:paraId="7E53B570" w14:textId="77777777" w:rsidR="00EE7E8B" w:rsidRDefault="00D6502A">
      <w:pPr>
        <w:spacing w:line="360" w:lineRule="auto"/>
        <w:ind w:left="1134" w:firstLine="480"/>
        <w:rPr>
          <w:rFonts w:ascii="宋体" w:hAnsi="宋体" w:hint="eastAsia"/>
          <w:sz w:val="24"/>
          <w:szCs w:val="22"/>
        </w:rPr>
      </w:pPr>
      <w:r>
        <w:rPr>
          <w:rFonts w:ascii="宋体" w:hAnsi="宋体"/>
          <w:sz w:val="24"/>
          <w:szCs w:val="22"/>
        </w:rPr>
        <w:t>（二）</w:t>
      </w:r>
      <w:r>
        <w:rPr>
          <w:rFonts w:ascii="宋体" w:hAnsi="宋体"/>
          <w:sz w:val="24"/>
          <w:szCs w:val="22"/>
        </w:rPr>
        <w:tab/>
        <w:t>具有履行合同所必需的设备和专业技术能力；</w:t>
      </w:r>
    </w:p>
    <w:p w14:paraId="6C6497E6" w14:textId="77777777" w:rsidR="00EE7E8B" w:rsidRDefault="00D6502A">
      <w:pPr>
        <w:spacing w:line="360" w:lineRule="auto"/>
        <w:ind w:left="1134" w:firstLine="480"/>
        <w:rPr>
          <w:rFonts w:ascii="宋体" w:hAnsi="宋体" w:hint="eastAsia"/>
          <w:sz w:val="24"/>
          <w:szCs w:val="22"/>
        </w:rPr>
      </w:pPr>
      <w:r>
        <w:rPr>
          <w:rFonts w:ascii="宋体" w:hAnsi="宋体"/>
          <w:sz w:val="24"/>
          <w:szCs w:val="22"/>
        </w:rPr>
        <w:t>（三）</w:t>
      </w:r>
      <w:r>
        <w:rPr>
          <w:rFonts w:ascii="宋体" w:hAnsi="宋体"/>
          <w:sz w:val="24"/>
          <w:szCs w:val="22"/>
        </w:rPr>
        <w:tab/>
        <w:t>有依法缴纳税收和社会保障资金的良好记录；</w:t>
      </w:r>
    </w:p>
    <w:p w14:paraId="6A244977" w14:textId="77777777" w:rsidR="00EE7E8B" w:rsidRDefault="00D6502A">
      <w:pPr>
        <w:spacing w:line="360" w:lineRule="auto"/>
        <w:ind w:left="1134" w:firstLine="480"/>
        <w:rPr>
          <w:rFonts w:ascii="宋体" w:hAnsi="宋体" w:hint="eastAsia"/>
          <w:sz w:val="24"/>
          <w:szCs w:val="22"/>
        </w:rPr>
      </w:pPr>
      <w:r>
        <w:rPr>
          <w:rFonts w:ascii="宋体" w:hAnsi="宋体"/>
          <w:sz w:val="24"/>
          <w:szCs w:val="22"/>
        </w:rPr>
        <w:t>（四）</w:t>
      </w:r>
      <w:r>
        <w:rPr>
          <w:rFonts w:ascii="宋体" w:hAnsi="宋体"/>
          <w:sz w:val="24"/>
          <w:szCs w:val="22"/>
        </w:rPr>
        <w:tab/>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D233E43" w14:textId="77777777" w:rsidR="00EE7E8B" w:rsidRDefault="00D6502A">
      <w:pPr>
        <w:spacing w:line="360" w:lineRule="auto"/>
        <w:ind w:left="1134" w:firstLine="480"/>
        <w:rPr>
          <w:rFonts w:ascii="宋体" w:hAnsi="宋体" w:hint="eastAsia"/>
          <w:sz w:val="24"/>
          <w:szCs w:val="22"/>
        </w:rPr>
      </w:pPr>
      <w:r>
        <w:rPr>
          <w:rFonts w:ascii="宋体" w:hAnsi="宋体"/>
          <w:sz w:val="24"/>
          <w:szCs w:val="22"/>
        </w:rPr>
        <w:t>（五）</w:t>
      </w:r>
      <w:r>
        <w:rPr>
          <w:rFonts w:ascii="宋体" w:hAnsi="宋体"/>
          <w:sz w:val="24"/>
          <w:szCs w:val="22"/>
        </w:rPr>
        <w:tab/>
        <w:t>我单位不属于政府采购法律、行政法规规定的公益一类事业单位、或使用事业编制且由财政拨款保障的群团组织（仅适用于政府购买服务项目）；</w:t>
      </w:r>
    </w:p>
    <w:p w14:paraId="1C1856A0" w14:textId="77777777" w:rsidR="00EE7E8B" w:rsidRDefault="00D6502A">
      <w:pPr>
        <w:spacing w:line="360" w:lineRule="auto"/>
        <w:ind w:left="1134" w:firstLine="480"/>
        <w:rPr>
          <w:rFonts w:ascii="宋体" w:hAnsi="宋体" w:hint="eastAsia"/>
          <w:sz w:val="24"/>
          <w:szCs w:val="22"/>
        </w:rPr>
      </w:pPr>
      <w:r>
        <w:rPr>
          <w:rFonts w:ascii="宋体" w:hAnsi="宋体"/>
          <w:sz w:val="24"/>
          <w:szCs w:val="22"/>
        </w:rPr>
        <w:t>（六）</w:t>
      </w:r>
      <w:r>
        <w:rPr>
          <w:rFonts w:ascii="宋体" w:hAnsi="宋体"/>
          <w:sz w:val="24"/>
          <w:szCs w:val="22"/>
        </w:rPr>
        <w:tab/>
        <w:t>我单位不存在为采购项目提供整体设计、规范编制或者项目管理、监理、检测等服务后，再参加该采购项目的其他采购活动的情形（单一来源采购项目除外）；</w:t>
      </w:r>
    </w:p>
    <w:p w14:paraId="6CBFFA22" w14:textId="77777777" w:rsidR="00EE7E8B" w:rsidRDefault="00D6502A">
      <w:pPr>
        <w:spacing w:line="360" w:lineRule="auto"/>
        <w:ind w:left="1134" w:firstLine="480"/>
        <w:rPr>
          <w:rFonts w:ascii="宋体" w:hAnsi="宋体" w:hint="eastAsia"/>
          <w:sz w:val="24"/>
          <w:szCs w:val="22"/>
        </w:rPr>
      </w:pPr>
      <w:r>
        <w:rPr>
          <w:rFonts w:ascii="宋体" w:hAnsi="宋体"/>
          <w:sz w:val="24"/>
          <w:szCs w:val="22"/>
        </w:rPr>
        <w:t>（七）</w:t>
      </w:r>
      <w:r>
        <w:rPr>
          <w:rFonts w:ascii="宋体" w:hAnsi="宋体"/>
          <w:sz w:val="24"/>
          <w:szCs w:val="22"/>
        </w:rPr>
        <w:tab/>
        <w:t>与我单位存在“单位负责人为同一人或者存在直接控股、管理关系”的其他法人单位信息如下</w:t>
      </w:r>
      <w:r>
        <w:rPr>
          <w:rFonts w:ascii="宋体" w:hAnsi="宋体" w:hint="eastAsia"/>
          <w:sz w:val="24"/>
          <w:szCs w:val="22"/>
        </w:rPr>
        <w:t>（如有，不论其是否参加同一合同项下的政府采购活动均须填写）</w:t>
      </w:r>
      <w:r>
        <w:rPr>
          <w:rFonts w:ascii="宋体" w:hAnsi="宋体"/>
          <w:sz w:val="24"/>
          <w:szCs w:val="22"/>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6"/>
        <w:gridCol w:w="4457"/>
        <w:gridCol w:w="2904"/>
      </w:tblGrid>
      <w:tr w:rsidR="00EE7E8B" w14:paraId="56F1D302" w14:textId="77777777">
        <w:trPr>
          <w:trHeight w:val="430"/>
          <w:jc w:val="center"/>
        </w:trPr>
        <w:tc>
          <w:tcPr>
            <w:tcW w:w="950" w:type="dxa"/>
            <w:vAlign w:val="center"/>
          </w:tcPr>
          <w:p w14:paraId="1BEBEB88" w14:textId="77777777" w:rsidR="00EE7E8B" w:rsidRDefault="00D6502A">
            <w:pPr>
              <w:jc w:val="center"/>
              <w:rPr>
                <w:rFonts w:ascii="宋体" w:hAnsi="宋体" w:hint="eastAsia"/>
                <w:sz w:val="24"/>
              </w:rPr>
            </w:pPr>
            <w:r>
              <w:rPr>
                <w:rFonts w:ascii="宋体" w:hAnsi="宋体"/>
                <w:sz w:val="24"/>
              </w:rPr>
              <w:t>序号</w:t>
            </w:r>
          </w:p>
        </w:tc>
        <w:tc>
          <w:tcPr>
            <w:tcW w:w="4574" w:type="dxa"/>
            <w:vAlign w:val="center"/>
          </w:tcPr>
          <w:p w14:paraId="44B77994" w14:textId="77777777" w:rsidR="00EE7E8B" w:rsidRDefault="00D6502A">
            <w:pPr>
              <w:jc w:val="center"/>
              <w:rPr>
                <w:rFonts w:ascii="宋体" w:hAnsi="宋体" w:hint="eastAsia"/>
                <w:sz w:val="24"/>
              </w:rPr>
            </w:pPr>
            <w:r>
              <w:rPr>
                <w:rFonts w:ascii="宋体" w:hAnsi="宋体"/>
                <w:sz w:val="24"/>
              </w:rPr>
              <w:t>单位名称</w:t>
            </w:r>
          </w:p>
        </w:tc>
        <w:tc>
          <w:tcPr>
            <w:tcW w:w="2976" w:type="dxa"/>
            <w:vAlign w:val="center"/>
          </w:tcPr>
          <w:p w14:paraId="4DBFECF2" w14:textId="77777777" w:rsidR="00EE7E8B" w:rsidRDefault="00D6502A">
            <w:pPr>
              <w:jc w:val="center"/>
              <w:rPr>
                <w:rFonts w:ascii="宋体" w:hAnsi="宋体" w:hint="eastAsia"/>
                <w:sz w:val="24"/>
              </w:rPr>
            </w:pPr>
            <w:r>
              <w:rPr>
                <w:rFonts w:ascii="宋体" w:hAnsi="宋体"/>
                <w:sz w:val="24"/>
              </w:rPr>
              <w:t>相互关系</w:t>
            </w:r>
          </w:p>
        </w:tc>
      </w:tr>
      <w:tr w:rsidR="00EE7E8B" w14:paraId="4678050E" w14:textId="77777777">
        <w:trPr>
          <w:trHeight w:val="430"/>
          <w:jc w:val="center"/>
        </w:trPr>
        <w:tc>
          <w:tcPr>
            <w:tcW w:w="950" w:type="dxa"/>
            <w:vAlign w:val="center"/>
          </w:tcPr>
          <w:p w14:paraId="1638DE6D" w14:textId="77777777" w:rsidR="00EE7E8B" w:rsidRDefault="00D6502A">
            <w:pPr>
              <w:jc w:val="center"/>
              <w:rPr>
                <w:rFonts w:ascii="宋体" w:hAnsi="宋体" w:hint="eastAsia"/>
                <w:sz w:val="24"/>
              </w:rPr>
            </w:pPr>
            <w:r>
              <w:rPr>
                <w:rFonts w:ascii="宋体" w:hAnsi="宋体"/>
                <w:sz w:val="24"/>
              </w:rPr>
              <w:t>1</w:t>
            </w:r>
          </w:p>
        </w:tc>
        <w:tc>
          <w:tcPr>
            <w:tcW w:w="4574" w:type="dxa"/>
            <w:vAlign w:val="center"/>
          </w:tcPr>
          <w:p w14:paraId="1EB9C840" w14:textId="77777777" w:rsidR="00EE7E8B" w:rsidRDefault="00EE7E8B">
            <w:pPr>
              <w:jc w:val="center"/>
              <w:rPr>
                <w:rFonts w:ascii="宋体" w:hAnsi="宋体" w:hint="eastAsia"/>
                <w:sz w:val="24"/>
              </w:rPr>
            </w:pPr>
          </w:p>
        </w:tc>
        <w:tc>
          <w:tcPr>
            <w:tcW w:w="2976" w:type="dxa"/>
            <w:vAlign w:val="center"/>
          </w:tcPr>
          <w:p w14:paraId="5844121F" w14:textId="77777777" w:rsidR="00EE7E8B" w:rsidRDefault="00EE7E8B">
            <w:pPr>
              <w:jc w:val="center"/>
              <w:rPr>
                <w:rFonts w:ascii="宋体" w:hAnsi="宋体" w:hint="eastAsia"/>
                <w:sz w:val="24"/>
              </w:rPr>
            </w:pPr>
          </w:p>
        </w:tc>
      </w:tr>
      <w:tr w:rsidR="00EE7E8B" w14:paraId="2E4FC500" w14:textId="77777777">
        <w:trPr>
          <w:trHeight w:val="430"/>
          <w:jc w:val="center"/>
        </w:trPr>
        <w:tc>
          <w:tcPr>
            <w:tcW w:w="950" w:type="dxa"/>
            <w:vAlign w:val="center"/>
          </w:tcPr>
          <w:p w14:paraId="0566C31B" w14:textId="77777777" w:rsidR="00EE7E8B" w:rsidRDefault="00D6502A">
            <w:pPr>
              <w:jc w:val="center"/>
              <w:rPr>
                <w:rFonts w:ascii="宋体" w:hAnsi="宋体" w:hint="eastAsia"/>
                <w:sz w:val="24"/>
              </w:rPr>
            </w:pPr>
            <w:r>
              <w:rPr>
                <w:rFonts w:ascii="宋体" w:hAnsi="宋体"/>
                <w:sz w:val="24"/>
              </w:rPr>
              <w:t>2</w:t>
            </w:r>
          </w:p>
        </w:tc>
        <w:tc>
          <w:tcPr>
            <w:tcW w:w="4574" w:type="dxa"/>
            <w:vAlign w:val="center"/>
          </w:tcPr>
          <w:p w14:paraId="52578E31" w14:textId="77777777" w:rsidR="00EE7E8B" w:rsidRDefault="00EE7E8B">
            <w:pPr>
              <w:jc w:val="center"/>
              <w:rPr>
                <w:rFonts w:ascii="宋体" w:hAnsi="宋体" w:hint="eastAsia"/>
                <w:sz w:val="24"/>
              </w:rPr>
            </w:pPr>
          </w:p>
        </w:tc>
        <w:tc>
          <w:tcPr>
            <w:tcW w:w="2976" w:type="dxa"/>
            <w:vAlign w:val="center"/>
          </w:tcPr>
          <w:p w14:paraId="03F6CE2A" w14:textId="77777777" w:rsidR="00EE7E8B" w:rsidRDefault="00EE7E8B">
            <w:pPr>
              <w:jc w:val="center"/>
              <w:rPr>
                <w:rFonts w:ascii="宋体" w:hAnsi="宋体" w:hint="eastAsia"/>
                <w:sz w:val="24"/>
              </w:rPr>
            </w:pPr>
          </w:p>
        </w:tc>
      </w:tr>
      <w:tr w:rsidR="00EE7E8B" w14:paraId="33A7F4B2" w14:textId="77777777">
        <w:trPr>
          <w:trHeight w:val="430"/>
          <w:jc w:val="center"/>
        </w:trPr>
        <w:tc>
          <w:tcPr>
            <w:tcW w:w="950" w:type="dxa"/>
            <w:vAlign w:val="center"/>
          </w:tcPr>
          <w:p w14:paraId="45455D21" w14:textId="77777777" w:rsidR="00EE7E8B" w:rsidRDefault="00D6502A">
            <w:pPr>
              <w:jc w:val="center"/>
              <w:rPr>
                <w:rFonts w:ascii="宋体" w:hAnsi="宋体" w:hint="eastAsia"/>
                <w:sz w:val="24"/>
              </w:rPr>
            </w:pPr>
            <w:r>
              <w:rPr>
                <w:rFonts w:ascii="宋体" w:hAnsi="宋体"/>
                <w:sz w:val="24"/>
              </w:rPr>
              <w:t>…</w:t>
            </w:r>
          </w:p>
        </w:tc>
        <w:tc>
          <w:tcPr>
            <w:tcW w:w="4574" w:type="dxa"/>
            <w:vAlign w:val="center"/>
          </w:tcPr>
          <w:p w14:paraId="11128372" w14:textId="77777777" w:rsidR="00EE7E8B" w:rsidRDefault="00EE7E8B">
            <w:pPr>
              <w:jc w:val="center"/>
              <w:rPr>
                <w:rFonts w:ascii="宋体" w:hAnsi="宋体" w:hint="eastAsia"/>
                <w:sz w:val="24"/>
              </w:rPr>
            </w:pPr>
          </w:p>
        </w:tc>
        <w:tc>
          <w:tcPr>
            <w:tcW w:w="2976" w:type="dxa"/>
            <w:vAlign w:val="center"/>
          </w:tcPr>
          <w:p w14:paraId="0E4978B2" w14:textId="77777777" w:rsidR="00EE7E8B" w:rsidRDefault="00EE7E8B">
            <w:pPr>
              <w:jc w:val="center"/>
              <w:rPr>
                <w:rFonts w:ascii="宋体" w:hAnsi="宋体" w:hint="eastAsia"/>
                <w:sz w:val="24"/>
              </w:rPr>
            </w:pPr>
          </w:p>
        </w:tc>
      </w:tr>
    </w:tbl>
    <w:p w14:paraId="4D6314B3" w14:textId="77777777" w:rsidR="00EE7E8B" w:rsidRDefault="00D6502A">
      <w:pPr>
        <w:ind w:firstLineChars="200" w:firstLine="480"/>
        <w:rPr>
          <w:rFonts w:ascii="宋体" w:hAnsi="宋体" w:hint="eastAsia"/>
          <w:sz w:val="24"/>
          <w:szCs w:val="22"/>
        </w:rPr>
      </w:pPr>
      <w:r>
        <w:rPr>
          <w:rFonts w:ascii="宋体" w:hAnsi="宋体"/>
          <w:sz w:val="24"/>
        </w:rPr>
        <w:t>上述声明真实有效，否则我方负全部责任。</w:t>
      </w:r>
    </w:p>
    <w:p w14:paraId="6D1DEE2B" w14:textId="77777777" w:rsidR="00EE7E8B" w:rsidRDefault="00D6502A">
      <w:pPr>
        <w:autoSpaceDE w:val="0"/>
        <w:autoSpaceDN w:val="0"/>
        <w:adjustRightInd w:val="0"/>
        <w:snapToGrid w:val="0"/>
        <w:spacing w:before="25" w:after="25" w:line="360" w:lineRule="auto"/>
        <w:jc w:val="right"/>
        <w:rPr>
          <w:rFonts w:ascii="宋体" w:hAnsi="宋体" w:hint="eastAsia"/>
          <w:sz w:val="24"/>
          <w:lang w:val="zh-CN"/>
        </w:rPr>
      </w:pPr>
      <w:r>
        <w:rPr>
          <w:rFonts w:ascii="宋体" w:hAnsi="宋体"/>
          <w:sz w:val="24"/>
        </w:rPr>
        <w:t>投标人名称（加盖公章）</w:t>
      </w:r>
      <w:r>
        <w:rPr>
          <w:rFonts w:ascii="宋体" w:hAnsi="宋体"/>
          <w:sz w:val="24"/>
          <w:lang w:val="zh-CN"/>
        </w:rPr>
        <w:t>：    ____________</w:t>
      </w:r>
    </w:p>
    <w:p w14:paraId="3046CAFA" w14:textId="77777777" w:rsidR="00EE7E8B" w:rsidRDefault="00D6502A">
      <w:pPr>
        <w:spacing w:line="360" w:lineRule="auto"/>
        <w:ind w:right="360" w:firstLine="480"/>
        <w:jc w:val="right"/>
        <w:rPr>
          <w:rFonts w:ascii="宋体" w:hAnsi="宋体" w:hint="eastAsia"/>
          <w:sz w:val="24"/>
        </w:rPr>
      </w:pPr>
      <w:r>
        <w:rPr>
          <w:rFonts w:ascii="宋体" w:hAnsi="宋体"/>
          <w:sz w:val="24"/>
          <w:szCs w:val="20"/>
        </w:rPr>
        <w:t xml:space="preserve">日期：_____年______月______日   </w:t>
      </w:r>
    </w:p>
    <w:p w14:paraId="26E5AD44" w14:textId="77777777" w:rsidR="00EE7E8B" w:rsidRDefault="00D6502A">
      <w:pPr>
        <w:spacing w:line="360" w:lineRule="auto"/>
        <w:rPr>
          <w:rFonts w:ascii="宋体" w:hAnsi="宋体" w:hint="eastAsia"/>
          <w:sz w:val="24"/>
        </w:rPr>
      </w:pPr>
      <w:r>
        <w:rPr>
          <w:rFonts w:ascii="宋体" w:hAnsi="宋体"/>
          <w:sz w:val="24"/>
        </w:rPr>
        <w:t>说明：</w:t>
      </w:r>
      <w:r>
        <w:rPr>
          <w:rFonts w:ascii="宋体" w:hAnsi="宋体" w:hint="eastAsia"/>
          <w:sz w:val="24"/>
        </w:rPr>
        <w:t>供应商承诺不实的，依据《政府采购法》第七十七条“提供虚假材料谋取中标、成交的”有关规定予以处理</w:t>
      </w:r>
      <w:r>
        <w:rPr>
          <w:rFonts w:ascii="宋体" w:hAnsi="宋体"/>
          <w:sz w:val="24"/>
        </w:rPr>
        <w:t>。</w:t>
      </w:r>
    </w:p>
    <w:p w14:paraId="5434D860" w14:textId="77777777" w:rsidR="00EE7E8B" w:rsidRDefault="00D6502A">
      <w:pPr>
        <w:spacing w:line="360" w:lineRule="auto"/>
        <w:outlineLvl w:val="2"/>
        <w:rPr>
          <w:sz w:val="24"/>
          <w:szCs w:val="20"/>
        </w:rPr>
      </w:pPr>
      <w:r>
        <w:rPr>
          <w:sz w:val="24"/>
          <w:szCs w:val="20"/>
        </w:rPr>
        <w:t xml:space="preserve">2 </w:t>
      </w:r>
      <w:r>
        <w:rPr>
          <w:sz w:val="24"/>
          <w:szCs w:val="20"/>
        </w:rPr>
        <w:t>落实政府采购政策需满足的资格要求（如有）</w:t>
      </w:r>
    </w:p>
    <w:p w14:paraId="0A5DD071" w14:textId="77777777" w:rsidR="00EE7E8B" w:rsidRDefault="00D6502A">
      <w:pPr>
        <w:spacing w:line="360" w:lineRule="auto"/>
        <w:outlineLvl w:val="2"/>
        <w:rPr>
          <w:sz w:val="24"/>
          <w:szCs w:val="20"/>
        </w:rPr>
      </w:pPr>
      <w:r>
        <w:rPr>
          <w:sz w:val="24"/>
          <w:szCs w:val="20"/>
        </w:rPr>
        <w:t>2-1</w:t>
      </w:r>
      <w:r>
        <w:rPr>
          <w:sz w:val="24"/>
          <w:szCs w:val="20"/>
        </w:rPr>
        <w:t>中小企业声明函</w:t>
      </w:r>
    </w:p>
    <w:p w14:paraId="4C12324D" w14:textId="77777777" w:rsidR="00EE7E8B" w:rsidRDefault="00EE7E8B">
      <w:pPr>
        <w:tabs>
          <w:tab w:val="left" w:pos="5580"/>
        </w:tabs>
        <w:spacing w:line="360" w:lineRule="auto"/>
        <w:rPr>
          <w:sz w:val="24"/>
        </w:rPr>
      </w:pPr>
    </w:p>
    <w:p w14:paraId="7120971A" w14:textId="77777777" w:rsidR="00EE7E8B" w:rsidRDefault="00D6502A">
      <w:pPr>
        <w:tabs>
          <w:tab w:val="left" w:pos="5580"/>
        </w:tabs>
        <w:spacing w:line="360" w:lineRule="auto"/>
        <w:rPr>
          <w:sz w:val="24"/>
        </w:rPr>
      </w:pPr>
      <w:r>
        <w:rPr>
          <w:sz w:val="24"/>
        </w:rPr>
        <w:t>说明：</w:t>
      </w:r>
    </w:p>
    <w:p w14:paraId="0A51A634" w14:textId="77777777" w:rsidR="00EE7E8B" w:rsidRDefault="00D6502A">
      <w:pPr>
        <w:tabs>
          <w:tab w:val="left" w:pos="5580"/>
        </w:tabs>
        <w:spacing w:line="360" w:lineRule="auto"/>
        <w:rPr>
          <w:sz w:val="24"/>
        </w:rPr>
      </w:pPr>
      <w:r>
        <w:rPr>
          <w:sz w:val="24"/>
        </w:rPr>
        <w:t>（</w:t>
      </w:r>
      <w:r>
        <w:rPr>
          <w:sz w:val="24"/>
        </w:rPr>
        <w:t>1</w:t>
      </w:r>
      <w:r>
        <w:rPr>
          <w:sz w:val="24"/>
        </w:rPr>
        <w:t>）如本项目（包）不专门面向中小企业预留采购份额，</w:t>
      </w:r>
      <w:r>
        <w:rPr>
          <w:rFonts w:hint="eastAsia"/>
          <w:sz w:val="24"/>
        </w:rPr>
        <w:t>资格证明文件部分</w:t>
      </w:r>
      <w:r>
        <w:rPr>
          <w:sz w:val="24"/>
        </w:rPr>
        <w:t>无需提供《中小企业声明函》</w:t>
      </w:r>
      <w:r>
        <w:rPr>
          <w:rFonts w:hint="eastAsia"/>
          <w:sz w:val="24"/>
        </w:rPr>
        <w:t>或《残疾人福利性单位声明函》或由省级以上监狱管理局、戒毒管理局（含新疆生产建设兵团）出具的属于监狱企业的证明文件；供应商如具有上述证明文件，建议在商务技术文件中提供</w:t>
      </w:r>
      <w:r>
        <w:rPr>
          <w:sz w:val="24"/>
        </w:rPr>
        <w:t>。</w:t>
      </w:r>
    </w:p>
    <w:p w14:paraId="7961BFC6" w14:textId="77777777" w:rsidR="00EE7E8B" w:rsidRDefault="00D6502A">
      <w:pPr>
        <w:tabs>
          <w:tab w:val="left" w:pos="5580"/>
        </w:tabs>
        <w:spacing w:line="360" w:lineRule="auto"/>
        <w:rPr>
          <w:sz w:val="24"/>
        </w:rPr>
      </w:pPr>
      <w:r>
        <w:rPr>
          <w:sz w:val="24"/>
        </w:rPr>
        <w:t>（</w:t>
      </w:r>
      <w:r>
        <w:rPr>
          <w:sz w:val="24"/>
        </w:rPr>
        <w:t>2</w:t>
      </w:r>
      <w:r>
        <w:rPr>
          <w:sz w:val="24"/>
        </w:rPr>
        <w:t>）如本项目（包）专门面向中小企业采购，</w:t>
      </w:r>
      <w:r>
        <w:rPr>
          <w:rFonts w:hint="eastAsia"/>
          <w:sz w:val="24"/>
        </w:rPr>
        <w:t>投标文件</w:t>
      </w:r>
      <w:r>
        <w:rPr>
          <w:sz w:val="24"/>
        </w:rPr>
        <w:t>须提供《中小企业声明函》</w:t>
      </w:r>
      <w:r>
        <w:rPr>
          <w:rFonts w:hint="eastAsia"/>
          <w:sz w:val="24"/>
        </w:rPr>
        <w:t>或《残疾人福利性单位声明函》或由省级以上监狱管理局、戒毒管理局（含新疆生产建设兵团）出具的属于监狱企业的证明文件，且建议在资格证明文件部分提供</w:t>
      </w:r>
      <w:r>
        <w:rPr>
          <w:sz w:val="24"/>
        </w:rPr>
        <w:t>。</w:t>
      </w:r>
    </w:p>
    <w:p w14:paraId="3607198C" w14:textId="77777777" w:rsidR="00EE7E8B" w:rsidRDefault="00D6502A">
      <w:pPr>
        <w:tabs>
          <w:tab w:val="left" w:pos="5580"/>
        </w:tabs>
        <w:spacing w:line="360" w:lineRule="auto"/>
        <w:rPr>
          <w:sz w:val="24"/>
        </w:rPr>
      </w:pPr>
      <w:r>
        <w:rPr>
          <w:sz w:val="24"/>
        </w:rPr>
        <w:t>（</w:t>
      </w:r>
      <w:r>
        <w:rPr>
          <w:sz w:val="24"/>
        </w:rPr>
        <w:t>3</w:t>
      </w:r>
      <w:r>
        <w:rPr>
          <w:sz w:val="24"/>
        </w:rPr>
        <w:t>）如本项目（包）预留部分采购项目预算专门面向中小企业采购，</w:t>
      </w:r>
      <w:r>
        <w:rPr>
          <w:rFonts w:hint="eastAsia"/>
          <w:sz w:val="24"/>
        </w:rPr>
        <w:t>且</w:t>
      </w:r>
      <w:r>
        <w:rPr>
          <w:sz w:val="24"/>
        </w:rPr>
        <w:t>要求</w:t>
      </w:r>
      <w:r>
        <w:rPr>
          <w:rFonts w:hint="eastAsia"/>
          <w:sz w:val="24"/>
        </w:rPr>
        <w:t>获得采购合同的</w:t>
      </w:r>
      <w:r>
        <w:rPr>
          <w:sz w:val="24"/>
        </w:rPr>
        <w:t>供应商</w:t>
      </w:r>
      <w:r>
        <w:rPr>
          <w:rFonts w:hint="eastAsia"/>
          <w:sz w:val="24"/>
        </w:rPr>
        <w:t>将采购项目中的一定比例分包给一家或者多家中小企业的，投标文件中除须提供</w:t>
      </w:r>
      <w:r>
        <w:rPr>
          <w:sz w:val="24"/>
        </w:rPr>
        <w:t>中小企业声明函》</w:t>
      </w:r>
      <w:r>
        <w:rPr>
          <w:rFonts w:hint="eastAsia"/>
          <w:sz w:val="24"/>
        </w:rPr>
        <w:t>或《残疾人福利性单位声明函》或由省级以上监狱管理局、戒毒管理局（含新疆生产建设兵团）出具的属于监狱企业的证明文件，还</w:t>
      </w:r>
      <w:r>
        <w:rPr>
          <w:sz w:val="24"/>
        </w:rPr>
        <w:t>须</w:t>
      </w:r>
      <w:r>
        <w:rPr>
          <w:rFonts w:hint="eastAsia"/>
          <w:sz w:val="24"/>
        </w:rPr>
        <w:t>同时</w:t>
      </w:r>
      <w:r>
        <w:rPr>
          <w:sz w:val="24"/>
        </w:rPr>
        <w:t>提供《拟分包情况说明</w:t>
      </w:r>
      <w:r>
        <w:rPr>
          <w:rFonts w:hint="eastAsia"/>
          <w:sz w:val="24"/>
        </w:rPr>
        <w:t>》</w:t>
      </w:r>
      <w:r>
        <w:rPr>
          <w:sz w:val="24"/>
        </w:rPr>
        <w:t>及</w:t>
      </w:r>
      <w:r>
        <w:rPr>
          <w:rFonts w:hint="eastAsia"/>
          <w:sz w:val="24"/>
        </w:rPr>
        <w:t>《</w:t>
      </w:r>
      <w:r>
        <w:rPr>
          <w:sz w:val="24"/>
        </w:rPr>
        <w:t>分包意向协议》</w:t>
      </w:r>
      <w:r>
        <w:rPr>
          <w:rFonts w:hint="eastAsia"/>
          <w:sz w:val="24"/>
        </w:rPr>
        <w:t>，且建议在资格证明文件部分提供</w:t>
      </w:r>
      <w:r>
        <w:rPr>
          <w:sz w:val="24"/>
        </w:rPr>
        <w:t>。</w:t>
      </w:r>
    </w:p>
    <w:p w14:paraId="496BEB32" w14:textId="77777777" w:rsidR="00EE7E8B" w:rsidRDefault="00D6502A">
      <w:pPr>
        <w:tabs>
          <w:tab w:val="left" w:pos="5580"/>
        </w:tabs>
        <w:spacing w:line="360" w:lineRule="auto"/>
        <w:rPr>
          <w:sz w:val="24"/>
        </w:rPr>
      </w:pPr>
      <w:r>
        <w:rPr>
          <w:sz w:val="24"/>
        </w:rPr>
        <w:t>（</w:t>
      </w:r>
      <w:r>
        <w:rPr>
          <w:sz w:val="24"/>
        </w:rPr>
        <w:t>4</w:t>
      </w:r>
      <w:r>
        <w:rPr>
          <w:sz w:val="24"/>
        </w:rPr>
        <w:t>）如本项目（包）预留部分采购项目预算专门面向中小企业采购，</w:t>
      </w:r>
      <w:r>
        <w:rPr>
          <w:rFonts w:hint="eastAsia"/>
          <w:sz w:val="24"/>
        </w:rPr>
        <w:t>且</w:t>
      </w:r>
      <w:r>
        <w:rPr>
          <w:sz w:val="24"/>
        </w:rPr>
        <w:t>要求供应商以联合体形式参加采购活动，</w:t>
      </w:r>
      <w:r>
        <w:rPr>
          <w:rFonts w:hint="eastAsia"/>
          <w:sz w:val="24"/>
        </w:rPr>
        <w:t>投标文件中除须提供</w:t>
      </w:r>
      <w:r>
        <w:rPr>
          <w:sz w:val="24"/>
        </w:rPr>
        <w:t>中小企业声明函》</w:t>
      </w:r>
      <w:r>
        <w:rPr>
          <w:rFonts w:hint="eastAsia"/>
          <w:sz w:val="24"/>
        </w:rPr>
        <w:t>或《残疾人福利性单位声明函》或由省级以上监狱管理局、戒毒管理局（含新疆生产建设兵团）出具的属于监狱企业的证明文件，还</w:t>
      </w:r>
      <w:r>
        <w:rPr>
          <w:sz w:val="24"/>
        </w:rPr>
        <w:t>须</w:t>
      </w:r>
      <w:r>
        <w:rPr>
          <w:rFonts w:hint="eastAsia"/>
          <w:sz w:val="24"/>
        </w:rPr>
        <w:t>同时</w:t>
      </w:r>
      <w:r>
        <w:rPr>
          <w:sz w:val="24"/>
        </w:rPr>
        <w:t>提供</w:t>
      </w:r>
      <w:r>
        <w:rPr>
          <w:rFonts w:hint="eastAsia"/>
          <w:sz w:val="24"/>
        </w:rPr>
        <w:t>《联合协议》；上述文件建议在资格证明文件部分提供</w:t>
      </w:r>
      <w:r>
        <w:rPr>
          <w:sz w:val="24"/>
        </w:rPr>
        <w:t>。</w:t>
      </w:r>
    </w:p>
    <w:p w14:paraId="4C2AC71D" w14:textId="77777777" w:rsidR="00EE7E8B" w:rsidRDefault="00D6502A">
      <w:pPr>
        <w:tabs>
          <w:tab w:val="left" w:pos="5580"/>
        </w:tabs>
        <w:spacing w:line="360" w:lineRule="auto"/>
        <w:rPr>
          <w:sz w:val="24"/>
        </w:rPr>
      </w:pPr>
      <w:r>
        <w:rPr>
          <w:rFonts w:hint="eastAsia"/>
          <w:sz w:val="24"/>
        </w:rPr>
        <w:t>（</w:t>
      </w:r>
      <w:r>
        <w:rPr>
          <w:sz w:val="24"/>
        </w:rPr>
        <w:t>5</w:t>
      </w:r>
      <w:r>
        <w:rPr>
          <w:rFonts w:hint="eastAsia"/>
          <w:sz w:val="24"/>
        </w:rPr>
        <w:t>）中小企业声明函填写注意事项</w:t>
      </w:r>
    </w:p>
    <w:p w14:paraId="2025773B" w14:textId="77777777" w:rsidR="00EE7E8B" w:rsidRDefault="00D6502A">
      <w:pPr>
        <w:tabs>
          <w:tab w:val="left" w:pos="5580"/>
        </w:tabs>
        <w:spacing w:line="360" w:lineRule="auto"/>
        <w:rPr>
          <w:sz w:val="24"/>
        </w:rPr>
      </w:pPr>
      <w:r>
        <w:rPr>
          <w:rFonts w:hint="eastAsia"/>
          <w:sz w:val="24"/>
        </w:rPr>
        <w:t>1</w:t>
      </w:r>
      <w:r>
        <w:rPr>
          <w:rFonts w:hint="eastAsia"/>
          <w:sz w:val="24"/>
        </w:rPr>
        <w:t>）《中小企业声明函》由参加政府采购活动的投标人出具。联合体投标的，《中小企业声明函》由牵头人出具。</w:t>
      </w:r>
    </w:p>
    <w:p w14:paraId="585BE827" w14:textId="77777777" w:rsidR="00EE7E8B" w:rsidRDefault="00D6502A">
      <w:pPr>
        <w:tabs>
          <w:tab w:val="left" w:pos="5580"/>
        </w:tabs>
        <w:spacing w:line="360" w:lineRule="auto"/>
        <w:rPr>
          <w:sz w:val="24"/>
        </w:rPr>
      </w:pPr>
      <w:r>
        <w:rPr>
          <w:rFonts w:hint="eastAsia"/>
          <w:sz w:val="24"/>
        </w:rPr>
        <w:t>2</w:t>
      </w:r>
      <w:r>
        <w:rPr>
          <w:rFonts w:hint="eastAsia"/>
          <w:sz w:val="24"/>
        </w:rPr>
        <w:t>）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8E5F237" w14:textId="77777777" w:rsidR="00EE7E8B" w:rsidRDefault="00D6502A">
      <w:pPr>
        <w:tabs>
          <w:tab w:val="left" w:pos="5580"/>
        </w:tabs>
        <w:spacing w:line="360" w:lineRule="auto"/>
        <w:rPr>
          <w:sz w:val="24"/>
        </w:rPr>
      </w:pPr>
      <w:r>
        <w:rPr>
          <w:rFonts w:hint="eastAsia"/>
          <w:sz w:val="24"/>
        </w:rPr>
        <w:t>3</w:t>
      </w:r>
      <w:r>
        <w:rPr>
          <w:rFonts w:hint="eastAsia"/>
          <w:sz w:val="24"/>
        </w:rPr>
        <w:t>）对于多标的的采购项目，投标人应充分、准确地了解所投产品制造企业信息。对相关情况了解不清楚的，不建议填报本声明函。</w:t>
      </w:r>
    </w:p>
    <w:p w14:paraId="0889FDDA" w14:textId="77777777" w:rsidR="00EE7E8B" w:rsidRDefault="00D6502A">
      <w:pPr>
        <w:tabs>
          <w:tab w:val="left" w:pos="5580"/>
        </w:tabs>
        <w:spacing w:line="360" w:lineRule="auto"/>
        <w:rPr>
          <w:sz w:val="24"/>
        </w:rPr>
      </w:pPr>
      <w:r>
        <w:rPr>
          <w:rFonts w:hint="eastAsia"/>
          <w:sz w:val="24"/>
        </w:rPr>
        <w:t>（</w:t>
      </w:r>
      <w:r>
        <w:rPr>
          <w:rFonts w:hint="eastAsia"/>
          <w:sz w:val="24"/>
        </w:rPr>
        <w:t>6</w:t>
      </w:r>
      <w:r>
        <w:rPr>
          <w:rFonts w:hint="eastAsia"/>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rFonts w:hint="eastAsia"/>
          <w:sz w:val="24"/>
        </w:rPr>
        <w:t>( 2011 )300</w:t>
      </w:r>
      <w:r>
        <w:rPr>
          <w:rFonts w:hint="eastAsia"/>
          <w:sz w:val="24"/>
        </w:rPr>
        <w:t>号</w:t>
      </w:r>
      <w:r>
        <w:rPr>
          <w:rFonts w:hint="eastAsia"/>
          <w:sz w:val="24"/>
        </w:rPr>
        <w:t>)</w:t>
      </w:r>
      <w:r>
        <w:rPr>
          <w:rFonts w:hint="eastAsia"/>
          <w:sz w:val="24"/>
        </w:rPr>
        <w:t>》及本项目文件规定的中小企业划分标准所属行业执行。</w:t>
      </w:r>
    </w:p>
    <w:p w14:paraId="30DC4DD1" w14:textId="77777777" w:rsidR="00EE7E8B" w:rsidRDefault="00D6502A">
      <w:pPr>
        <w:widowControl/>
        <w:jc w:val="left"/>
        <w:rPr>
          <w:sz w:val="24"/>
        </w:rPr>
      </w:pPr>
      <w:r>
        <w:rPr>
          <w:sz w:val="24"/>
        </w:rPr>
        <w:br w:type="page"/>
      </w:r>
    </w:p>
    <w:p w14:paraId="0EA2188E" w14:textId="77777777" w:rsidR="00EE7E8B" w:rsidRDefault="00D6502A">
      <w:pPr>
        <w:spacing w:beforeLines="100" w:before="240" w:afterLines="100" w:after="240" w:line="360" w:lineRule="auto"/>
        <w:ind w:firstLine="482"/>
        <w:rPr>
          <w:rFonts w:ascii="宋体" w:hAnsi="宋体" w:hint="eastAsia"/>
          <w:b/>
          <w:bCs/>
          <w:sz w:val="24"/>
        </w:rPr>
      </w:pPr>
      <w:r>
        <w:rPr>
          <w:rFonts w:ascii="宋体" w:hAnsi="宋体" w:hint="eastAsia"/>
          <w:b/>
          <w:bCs/>
          <w:sz w:val="24"/>
        </w:rPr>
        <w:t>2</w:t>
      </w:r>
      <w:r>
        <w:rPr>
          <w:rFonts w:ascii="宋体" w:hAnsi="宋体"/>
          <w:b/>
          <w:bCs/>
          <w:sz w:val="24"/>
        </w:rPr>
        <w:t xml:space="preserve">-1-1 </w:t>
      </w:r>
      <w:r>
        <w:rPr>
          <w:rFonts w:ascii="宋体" w:hAnsi="宋体" w:hint="eastAsia"/>
          <w:b/>
          <w:bCs/>
          <w:sz w:val="24"/>
        </w:rPr>
        <w:t>中小企业声明函及残疾人福利性单位声明函格式</w:t>
      </w:r>
    </w:p>
    <w:p w14:paraId="7B94B9F4" w14:textId="77777777" w:rsidR="00EE7E8B" w:rsidRDefault="00D6502A">
      <w:pPr>
        <w:spacing w:beforeLines="100" w:before="240" w:afterLines="100" w:after="240" w:line="360" w:lineRule="auto"/>
        <w:ind w:firstLine="723"/>
        <w:jc w:val="center"/>
        <w:rPr>
          <w:b/>
          <w:sz w:val="36"/>
          <w:szCs w:val="36"/>
        </w:rPr>
      </w:pPr>
      <w:r>
        <w:rPr>
          <w:rFonts w:hint="eastAsia"/>
          <w:b/>
          <w:bCs/>
          <w:sz w:val="36"/>
          <w:szCs w:val="36"/>
        </w:rPr>
        <w:t>中小企业声明函（货物）格式</w:t>
      </w:r>
    </w:p>
    <w:p w14:paraId="13AEB297" w14:textId="77777777" w:rsidR="00EE7E8B" w:rsidRDefault="00D6502A">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提供的货物全部由符合政策要求的中小企业制造。相关企业（含联合体中的中小企业、签订分包意向协议的中小企业）的具体情况如下：</w:t>
      </w:r>
    </w:p>
    <w:p w14:paraId="30060287" w14:textId="77777777" w:rsidR="00EE7E8B" w:rsidRDefault="00D6502A">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，属于（中型企业、小型企业、微型企业）；</w:t>
      </w:r>
    </w:p>
    <w:p w14:paraId="719BCD4E" w14:textId="77777777" w:rsidR="00EE7E8B" w:rsidRDefault="00D6502A">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14:paraId="0120287E" w14:textId="77777777" w:rsidR="00EE7E8B" w:rsidRDefault="00D6502A">
      <w:pPr>
        <w:spacing w:line="360" w:lineRule="auto"/>
        <w:ind w:firstLine="504"/>
        <w:rPr>
          <w:spacing w:val="6"/>
          <w:sz w:val="24"/>
        </w:rPr>
      </w:pPr>
      <w:r>
        <w:rPr>
          <w:spacing w:val="6"/>
          <w:sz w:val="24"/>
        </w:rPr>
        <w:t>……</w:t>
      </w:r>
    </w:p>
    <w:p w14:paraId="49BE26B1" w14:textId="77777777" w:rsidR="00EE7E8B" w:rsidRDefault="00D6502A">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1EDF21A1" w14:textId="77777777" w:rsidR="00EE7E8B" w:rsidRDefault="00D6502A">
      <w:pPr>
        <w:spacing w:line="360" w:lineRule="auto"/>
        <w:ind w:firstLine="504"/>
        <w:rPr>
          <w:spacing w:val="6"/>
          <w:sz w:val="24"/>
        </w:rPr>
      </w:pPr>
      <w:r>
        <w:rPr>
          <w:spacing w:val="6"/>
          <w:sz w:val="24"/>
        </w:rPr>
        <w:t>本企业对上述声明内容的真实性负责。如有虚假，将依法承担相应责任。</w:t>
      </w:r>
    </w:p>
    <w:p w14:paraId="7119EDCF" w14:textId="77777777" w:rsidR="00EE7E8B" w:rsidRDefault="00EE7E8B">
      <w:pPr>
        <w:spacing w:line="360" w:lineRule="auto"/>
        <w:ind w:firstLine="504"/>
        <w:rPr>
          <w:spacing w:val="6"/>
          <w:sz w:val="24"/>
        </w:rPr>
      </w:pPr>
    </w:p>
    <w:p w14:paraId="0AC5139E" w14:textId="77777777" w:rsidR="00EE7E8B" w:rsidRDefault="00D6502A">
      <w:pPr>
        <w:spacing w:line="360" w:lineRule="auto"/>
        <w:ind w:right="360" w:firstLine="480"/>
        <w:jc w:val="right"/>
        <w:rPr>
          <w:sz w:val="24"/>
        </w:rPr>
      </w:pPr>
      <w:r>
        <w:rPr>
          <w:sz w:val="24"/>
        </w:rPr>
        <w:t>企业名称（盖章）：</w:t>
      </w:r>
      <w:r>
        <w:rPr>
          <w:sz w:val="24"/>
        </w:rPr>
        <w:t>________</w:t>
      </w:r>
    </w:p>
    <w:p w14:paraId="458E39CA" w14:textId="77777777" w:rsidR="00EE7E8B" w:rsidRDefault="00D6502A">
      <w:pPr>
        <w:spacing w:line="360" w:lineRule="auto"/>
        <w:ind w:right="360" w:firstLine="480"/>
        <w:jc w:val="right"/>
        <w:rPr>
          <w:sz w:val="24"/>
        </w:rPr>
      </w:pPr>
      <w:r>
        <w:rPr>
          <w:sz w:val="24"/>
        </w:rPr>
        <w:t>日</w:t>
      </w:r>
      <w:r>
        <w:rPr>
          <w:sz w:val="24"/>
        </w:rPr>
        <w:t xml:space="preserve"> </w:t>
      </w:r>
      <w:r>
        <w:rPr>
          <w:sz w:val="24"/>
        </w:rPr>
        <w:t>期：</w:t>
      </w:r>
      <w:r>
        <w:rPr>
          <w:sz w:val="24"/>
        </w:rPr>
        <w:t>________</w:t>
      </w:r>
    </w:p>
    <w:p w14:paraId="7C4BC65B" w14:textId="77777777" w:rsidR="00EE7E8B" w:rsidRDefault="00EE7E8B">
      <w:pPr>
        <w:spacing w:line="360" w:lineRule="auto"/>
        <w:ind w:right="360" w:firstLine="480"/>
        <w:jc w:val="right"/>
        <w:rPr>
          <w:sz w:val="24"/>
        </w:rPr>
      </w:pPr>
    </w:p>
    <w:p w14:paraId="0205984F" w14:textId="77777777" w:rsidR="00EE7E8B" w:rsidRDefault="00EE7E8B">
      <w:pPr>
        <w:spacing w:line="360" w:lineRule="auto"/>
        <w:ind w:right="360" w:firstLine="480"/>
        <w:jc w:val="right"/>
        <w:rPr>
          <w:sz w:val="24"/>
        </w:rPr>
      </w:pPr>
    </w:p>
    <w:tbl>
      <w:tblPr>
        <w:tblW w:w="0" w:type="auto"/>
        <w:tblBorders>
          <w:top w:val="single" w:sz="4" w:space="0" w:color="auto"/>
        </w:tblBorders>
        <w:tblLook w:val="04A0" w:firstRow="1" w:lastRow="0" w:firstColumn="1" w:lastColumn="0" w:noHBand="0" w:noVBand="1"/>
      </w:tblPr>
      <w:tblGrid>
        <w:gridCol w:w="8307"/>
      </w:tblGrid>
      <w:tr w:rsidR="00EE7E8B" w14:paraId="364CD313" w14:textId="77777777">
        <w:tc>
          <w:tcPr>
            <w:tcW w:w="8946" w:type="dxa"/>
          </w:tcPr>
          <w:p w14:paraId="2BB0BCEE" w14:textId="77777777" w:rsidR="00EE7E8B" w:rsidRDefault="00D6502A">
            <w:pPr>
              <w:adjustRightInd w:val="0"/>
              <w:snapToGrid w:val="0"/>
              <w:ind w:firstLine="420"/>
              <w:jc w:val="left"/>
              <w:rPr>
                <w:szCs w:val="21"/>
              </w:rPr>
            </w:pPr>
            <w:r>
              <w:rPr>
                <w:szCs w:val="21"/>
                <w:vertAlign w:val="superscript"/>
              </w:rPr>
              <w:t>1</w:t>
            </w:r>
            <w:r>
              <w:rPr>
                <w:szCs w:val="21"/>
              </w:rPr>
              <w:t>从业人员、营业收入、资产总额填报上一年度数据，无上一年度数据的新成立企业可不填报。</w:t>
            </w:r>
          </w:p>
        </w:tc>
      </w:tr>
    </w:tbl>
    <w:p w14:paraId="3C4A5DDD" w14:textId="77777777" w:rsidR="00EE7E8B" w:rsidRDefault="00EE7E8B">
      <w:pPr>
        <w:autoSpaceDE w:val="0"/>
        <w:autoSpaceDN w:val="0"/>
        <w:adjustRightInd w:val="0"/>
        <w:ind w:firstLine="480"/>
        <w:jc w:val="left"/>
        <w:rPr>
          <w:sz w:val="24"/>
        </w:rPr>
      </w:pPr>
    </w:p>
    <w:p w14:paraId="0BFFB896" w14:textId="77777777" w:rsidR="00EE7E8B" w:rsidRDefault="00EE7E8B">
      <w:pPr>
        <w:spacing w:line="360" w:lineRule="auto"/>
        <w:rPr>
          <w:sz w:val="24"/>
        </w:rPr>
      </w:pPr>
    </w:p>
    <w:p w14:paraId="6C59090A" w14:textId="77777777" w:rsidR="00EE7E8B" w:rsidRDefault="00D6502A">
      <w:pPr>
        <w:spacing w:beforeLines="100" w:before="240" w:afterLines="100" w:after="240" w:line="360" w:lineRule="auto"/>
        <w:jc w:val="center"/>
        <w:rPr>
          <w:b/>
          <w:bCs/>
          <w:sz w:val="36"/>
          <w:szCs w:val="36"/>
        </w:rPr>
      </w:pPr>
      <w:r>
        <w:rPr>
          <w:sz w:val="24"/>
        </w:rPr>
        <w:br w:type="page"/>
      </w:r>
      <w:r>
        <w:rPr>
          <w:rFonts w:hint="eastAsia"/>
          <w:b/>
          <w:bCs/>
          <w:sz w:val="36"/>
          <w:szCs w:val="36"/>
        </w:rPr>
        <w:t>中小企业声明函（工程、服务）格式</w:t>
      </w:r>
    </w:p>
    <w:p w14:paraId="2EBCA777" w14:textId="77777777" w:rsidR="00EE7E8B" w:rsidRDefault="00D6502A">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16714A30" w14:textId="77777777" w:rsidR="00EE7E8B" w:rsidRDefault="00D6502A">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，属于（中型企业、小型企业、微型企业）；</w:t>
      </w:r>
    </w:p>
    <w:p w14:paraId="1337D1A2" w14:textId="77777777" w:rsidR="00EE7E8B" w:rsidRDefault="00D6502A">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14:paraId="5F71DE2F" w14:textId="77777777" w:rsidR="00EE7E8B" w:rsidRDefault="00EE7E8B">
      <w:pPr>
        <w:spacing w:line="360" w:lineRule="auto"/>
        <w:ind w:firstLine="504"/>
        <w:rPr>
          <w:spacing w:val="6"/>
          <w:sz w:val="24"/>
        </w:rPr>
      </w:pPr>
    </w:p>
    <w:p w14:paraId="2E65A2F7" w14:textId="77777777" w:rsidR="00EE7E8B" w:rsidRDefault="00D6502A">
      <w:pPr>
        <w:spacing w:line="360" w:lineRule="auto"/>
        <w:ind w:firstLine="504"/>
        <w:rPr>
          <w:spacing w:val="6"/>
          <w:sz w:val="24"/>
        </w:rPr>
      </w:pPr>
      <w:r>
        <w:rPr>
          <w:spacing w:val="6"/>
          <w:sz w:val="24"/>
        </w:rPr>
        <w:t>……</w:t>
      </w:r>
    </w:p>
    <w:p w14:paraId="0C29BB2B" w14:textId="77777777" w:rsidR="00EE7E8B" w:rsidRDefault="00D6502A">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37FE2781" w14:textId="77777777" w:rsidR="00EE7E8B" w:rsidRDefault="00D6502A">
      <w:pPr>
        <w:spacing w:line="360" w:lineRule="auto"/>
        <w:ind w:firstLine="504"/>
        <w:rPr>
          <w:spacing w:val="6"/>
          <w:sz w:val="24"/>
        </w:rPr>
      </w:pPr>
      <w:r>
        <w:rPr>
          <w:spacing w:val="6"/>
          <w:sz w:val="24"/>
        </w:rPr>
        <w:t>本企业对上述声明内容的真实性负责。如有虚假，将依法承担相应责任。</w:t>
      </w:r>
    </w:p>
    <w:p w14:paraId="2C3E5343" w14:textId="77777777" w:rsidR="00EE7E8B" w:rsidRDefault="00EE7E8B">
      <w:pPr>
        <w:spacing w:line="360" w:lineRule="auto"/>
        <w:ind w:right="360" w:firstLine="480"/>
        <w:jc w:val="right"/>
        <w:rPr>
          <w:sz w:val="24"/>
        </w:rPr>
      </w:pPr>
    </w:p>
    <w:p w14:paraId="6E0CEB2F" w14:textId="77777777" w:rsidR="00EE7E8B" w:rsidRDefault="00D6502A">
      <w:pPr>
        <w:spacing w:line="360" w:lineRule="auto"/>
        <w:ind w:right="360" w:firstLine="480"/>
        <w:jc w:val="right"/>
        <w:rPr>
          <w:sz w:val="24"/>
        </w:rPr>
      </w:pPr>
      <w:r>
        <w:rPr>
          <w:sz w:val="24"/>
        </w:rPr>
        <w:t>企业名称（盖章）：</w:t>
      </w:r>
      <w:r>
        <w:rPr>
          <w:sz w:val="24"/>
        </w:rPr>
        <w:t>________</w:t>
      </w:r>
    </w:p>
    <w:p w14:paraId="00A74C9C" w14:textId="77777777" w:rsidR="00EE7E8B" w:rsidRDefault="00D6502A">
      <w:pPr>
        <w:spacing w:line="360" w:lineRule="auto"/>
        <w:ind w:right="360" w:firstLine="480"/>
        <w:jc w:val="right"/>
        <w:rPr>
          <w:sz w:val="24"/>
        </w:rPr>
      </w:pPr>
      <w:r>
        <w:rPr>
          <w:sz w:val="24"/>
        </w:rPr>
        <w:t>日</w:t>
      </w:r>
      <w:r>
        <w:rPr>
          <w:sz w:val="24"/>
        </w:rPr>
        <w:t xml:space="preserve"> </w:t>
      </w:r>
      <w:r>
        <w:rPr>
          <w:sz w:val="24"/>
        </w:rPr>
        <w:t>期：</w:t>
      </w:r>
      <w:r>
        <w:rPr>
          <w:sz w:val="24"/>
        </w:rPr>
        <w:t>________</w:t>
      </w:r>
    </w:p>
    <w:p w14:paraId="2D32AAC1" w14:textId="77777777" w:rsidR="00EE7E8B" w:rsidRDefault="00EE7E8B">
      <w:pPr>
        <w:adjustRightInd w:val="0"/>
        <w:snapToGrid w:val="0"/>
        <w:jc w:val="left"/>
        <w:rPr>
          <w:sz w:val="24"/>
          <w:szCs w:val="21"/>
        </w:rPr>
      </w:pPr>
    </w:p>
    <w:p w14:paraId="0BCD7CCB" w14:textId="77777777" w:rsidR="00EE7E8B" w:rsidRDefault="00EE7E8B">
      <w:pPr>
        <w:adjustRightInd w:val="0"/>
        <w:snapToGrid w:val="0"/>
        <w:jc w:val="left"/>
        <w:rPr>
          <w:sz w:val="24"/>
          <w:szCs w:val="21"/>
        </w:rPr>
      </w:pPr>
    </w:p>
    <w:tbl>
      <w:tblPr>
        <w:tblW w:w="0" w:type="auto"/>
        <w:tblBorders>
          <w:top w:val="single" w:sz="4" w:space="0" w:color="auto"/>
        </w:tblBorders>
        <w:tblLook w:val="04A0" w:firstRow="1" w:lastRow="0" w:firstColumn="1" w:lastColumn="0" w:noHBand="0" w:noVBand="1"/>
      </w:tblPr>
      <w:tblGrid>
        <w:gridCol w:w="8307"/>
      </w:tblGrid>
      <w:tr w:rsidR="00EE7E8B" w14:paraId="5D5D09E4" w14:textId="77777777">
        <w:tc>
          <w:tcPr>
            <w:tcW w:w="8946" w:type="dxa"/>
          </w:tcPr>
          <w:p w14:paraId="65392C15" w14:textId="77777777" w:rsidR="00EE7E8B" w:rsidRDefault="00D6502A">
            <w:pPr>
              <w:adjustRightInd w:val="0"/>
              <w:snapToGrid w:val="0"/>
              <w:ind w:firstLine="420"/>
              <w:jc w:val="left"/>
              <w:rPr>
                <w:szCs w:val="21"/>
              </w:rPr>
            </w:pPr>
            <w:r>
              <w:rPr>
                <w:szCs w:val="21"/>
                <w:vertAlign w:val="superscript"/>
              </w:rPr>
              <w:t>1</w:t>
            </w:r>
            <w:r>
              <w:rPr>
                <w:szCs w:val="21"/>
              </w:rPr>
              <w:t>从业人员、营业收入、资产总额填报上一年度数据，无上一年度数据的新成立企业可不填报。</w:t>
            </w:r>
          </w:p>
        </w:tc>
      </w:tr>
    </w:tbl>
    <w:p w14:paraId="55515355" w14:textId="77777777" w:rsidR="00EE7E8B" w:rsidRDefault="00EE7E8B">
      <w:pPr>
        <w:adjustRightInd w:val="0"/>
        <w:snapToGrid w:val="0"/>
        <w:ind w:firstLine="420"/>
        <w:jc w:val="left"/>
        <w:rPr>
          <w:szCs w:val="21"/>
          <w:vertAlign w:val="superscript"/>
        </w:rPr>
      </w:pPr>
    </w:p>
    <w:p w14:paraId="2BF6C61D" w14:textId="77777777" w:rsidR="00EE7E8B" w:rsidRDefault="00EE7E8B">
      <w:pPr>
        <w:spacing w:line="360" w:lineRule="auto"/>
        <w:ind w:right="360" w:firstLine="480"/>
        <w:jc w:val="right"/>
        <w:rPr>
          <w:sz w:val="24"/>
        </w:rPr>
      </w:pPr>
    </w:p>
    <w:p w14:paraId="351AFF08" w14:textId="77777777" w:rsidR="00EE7E8B" w:rsidRDefault="00EE7E8B">
      <w:pPr>
        <w:spacing w:line="360" w:lineRule="auto"/>
        <w:ind w:right="360" w:firstLine="480"/>
        <w:jc w:val="right"/>
        <w:rPr>
          <w:sz w:val="24"/>
        </w:rPr>
      </w:pPr>
    </w:p>
    <w:p w14:paraId="67B6AE18" w14:textId="77777777" w:rsidR="00EE7E8B" w:rsidRDefault="00D6502A">
      <w:pPr>
        <w:spacing w:line="360" w:lineRule="auto"/>
        <w:outlineLvl w:val="2"/>
        <w:rPr>
          <w:sz w:val="24"/>
          <w:szCs w:val="20"/>
        </w:rPr>
      </w:pPr>
      <w:r>
        <w:rPr>
          <w:sz w:val="24"/>
          <w:szCs w:val="20"/>
        </w:rPr>
        <w:br w:type="page"/>
      </w:r>
    </w:p>
    <w:p w14:paraId="6641C6E7" w14:textId="77777777" w:rsidR="00EE7E8B" w:rsidRDefault="00D6502A">
      <w:pPr>
        <w:spacing w:beforeLines="100" w:before="240" w:afterLines="100" w:after="240" w:line="360" w:lineRule="auto"/>
        <w:ind w:firstLine="723"/>
        <w:jc w:val="center"/>
        <w:rPr>
          <w:b/>
          <w:sz w:val="36"/>
          <w:szCs w:val="36"/>
        </w:rPr>
      </w:pPr>
      <w:r>
        <w:rPr>
          <w:rFonts w:hint="eastAsia"/>
          <w:b/>
          <w:bCs/>
          <w:sz w:val="36"/>
          <w:szCs w:val="36"/>
        </w:rPr>
        <w:t>残疾人福利性单位声明函格式</w:t>
      </w:r>
      <w:r>
        <w:rPr>
          <w:b/>
          <w:sz w:val="36"/>
          <w:szCs w:val="36"/>
        </w:rPr>
        <w:t xml:space="preserve">       </w:t>
      </w:r>
    </w:p>
    <w:p w14:paraId="0478733F" w14:textId="77777777" w:rsidR="00EE7E8B" w:rsidRDefault="00D6502A">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 xml:space="preserve"> 141</w:t>
      </w:r>
      <w:r>
        <w:rPr>
          <w:spacing w:val="6"/>
          <w:sz w:val="24"/>
        </w:rPr>
        <w:t>号）的规定，本单位</w:t>
      </w:r>
      <w:r>
        <w:rPr>
          <w:b/>
          <w:sz w:val="24"/>
        </w:rPr>
        <w:t>（请进行勾选）</w:t>
      </w:r>
      <w:r>
        <w:rPr>
          <w:spacing w:val="6"/>
          <w:sz w:val="24"/>
        </w:rPr>
        <w:t>：</w:t>
      </w:r>
    </w:p>
    <w:p w14:paraId="1BE9FDDF" w14:textId="77777777" w:rsidR="00EE7E8B" w:rsidRDefault="00D6502A">
      <w:pPr>
        <w:spacing w:line="588" w:lineRule="exact"/>
        <w:ind w:firstLine="482"/>
        <w:rPr>
          <w:b/>
          <w:spacing w:val="6"/>
          <w:sz w:val="24"/>
        </w:rPr>
      </w:pPr>
      <w:r>
        <w:rPr>
          <w:b/>
          <w:sz w:val="24"/>
        </w:rPr>
        <w:t>□</w:t>
      </w:r>
      <w:r>
        <w:rPr>
          <w:b/>
          <w:spacing w:val="6"/>
          <w:sz w:val="24"/>
        </w:rPr>
        <w:t>不属于符合条件的残疾人福利性单位。</w:t>
      </w:r>
    </w:p>
    <w:p w14:paraId="7ABD2083" w14:textId="77777777" w:rsidR="00EE7E8B" w:rsidRDefault="00D6502A">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14:paraId="44952CE3" w14:textId="77777777" w:rsidR="00EE7E8B" w:rsidRDefault="00D6502A">
      <w:pPr>
        <w:spacing w:line="588" w:lineRule="exact"/>
        <w:ind w:firstLineChars="200" w:firstLine="506"/>
        <w:rPr>
          <w:spacing w:val="6"/>
          <w:sz w:val="24"/>
        </w:rPr>
      </w:pPr>
      <w:r>
        <w:rPr>
          <w:b/>
          <w:spacing w:val="6"/>
          <w:sz w:val="24"/>
        </w:rPr>
        <w:t>本单位对上述声明的真实性负责。如有虚假，将依法承担相应责任。</w:t>
      </w:r>
    </w:p>
    <w:p w14:paraId="29E7DE80" w14:textId="77777777" w:rsidR="00EE7E8B" w:rsidRDefault="00EE7E8B">
      <w:pPr>
        <w:spacing w:line="588" w:lineRule="exact"/>
        <w:ind w:firstLineChars="200" w:firstLine="504"/>
        <w:rPr>
          <w:spacing w:val="6"/>
          <w:sz w:val="24"/>
        </w:rPr>
      </w:pPr>
    </w:p>
    <w:p w14:paraId="3F4FACC4" w14:textId="77777777" w:rsidR="00EE7E8B" w:rsidRDefault="00EE7E8B">
      <w:pPr>
        <w:spacing w:line="588" w:lineRule="exact"/>
        <w:ind w:firstLineChars="200" w:firstLine="504"/>
        <w:rPr>
          <w:spacing w:val="6"/>
          <w:sz w:val="24"/>
        </w:rPr>
      </w:pPr>
    </w:p>
    <w:p w14:paraId="6EA3B3FE" w14:textId="77777777" w:rsidR="00EE7E8B" w:rsidRDefault="00D6502A">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14:paraId="193CFA7B" w14:textId="77777777" w:rsidR="00EE7E8B" w:rsidRDefault="00D6502A">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14:paraId="5362070A" w14:textId="77777777" w:rsidR="00EE7E8B" w:rsidRDefault="00D6502A">
      <w:pPr>
        <w:widowControl/>
        <w:jc w:val="left"/>
        <w:rPr>
          <w:sz w:val="24"/>
          <w:szCs w:val="20"/>
        </w:rPr>
      </w:pPr>
      <w:r>
        <w:rPr>
          <w:sz w:val="24"/>
          <w:szCs w:val="20"/>
        </w:rPr>
        <w:br w:type="page"/>
      </w:r>
    </w:p>
    <w:p w14:paraId="72B4F9F9" w14:textId="77777777" w:rsidR="00EE7E8B" w:rsidRDefault="00D6502A">
      <w:pPr>
        <w:spacing w:line="360" w:lineRule="auto"/>
        <w:outlineLvl w:val="2"/>
        <w:rPr>
          <w:sz w:val="24"/>
          <w:szCs w:val="20"/>
        </w:rPr>
      </w:pPr>
      <w:r>
        <w:rPr>
          <w:sz w:val="24"/>
          <w:szCs w:val="20"/>
        </w:rPr>
        <w:t>2-1-2</w:t>
      </w:r>
      <w:r>
        <w:rPr>
          <w:sz w:val="24"/>
          <w:szCs w:val="20"/>
        </w:rPr>
        <w:t>拟分包情况说明及分包意向协议</w:t>
      </w:r>
    </w:p>
    <w:p w14:paraId="23E6C284" w14:textId="77777777" w:rsidR="00EE7E8B" w:rsidRDefault="00EE7E8B">
      <w:pPr>
        <w:autoSpaceDE w:val="0"/>
        <w:autoSpaceDN w:val="0"/>
        <w:adjustRightInd w:val="0"/>
        <w:ind w:firstLine="600"/>
        <w:jc w:val="center"/>
        <w:rPr>
          <w:sz w:val="30"/>
          <w:szCs w:val="30"/>
        </w:rPr>
      </w:pPr>
    </w:p>
    <w:p w14:paraId="66C0FB92" w14:textId="77777777" w:rsidR="00EE7E8B" w:rsidRDefault="00D6502A">
      <w:pPr>
        <w:autoSpaceDE w:val="0"/>
        <w:autoSpaceDN w:val="0"/>
        <w:adjustRightInd w:val="0"/>
        <w:spacing w:line="360" w:lineRule="auto"/>
        <w:ind w:firstLine="723"/>
        <w:jc w:val="center"/>
        <w:rPr>
          <w:b/>
          <w:sz w:val="36"/>
          <w:szCs w:val="36"/>
        </w:rPr>
      </w:pPr>
      <w:r>
        <w:rPr>
          <w:rFonts w:hint="eastAsia"/>
          <w:b/>
          <w:sz w:val="36"/>
          <w:szCs w:val="36"/>
        </w:rPr>
        <w:t>拟分包情况说明</w:t>
      </w:r>
    </w:p>
    <w:p w14:paraId="14800408" w14:textId="77777777" w:rsidR="00EE7E8B" w:rsidRDefault="00D6502A">
      <w:pPr>
        <w:tabs>
          <w:tab w:val="left" w:pos="5580"/>
        </w:tabs>
        <w:spacing w:line="360" w:lineRule="auto"/>
        <w:rPr>
          <w:sz w:val="24"/>
        </w:rPr>
      </w:pPr>
      <w:r>
        <w:rPr>
          <w:sz w:val="24"/>
        </w:rPr>
        <w:t>致：</w:t>
      </w:r>
      <w:r>
        <w:rPr>
          <w:sz w:val="24"/>
          <w:u w:val="single"/>
        </w:rPr>
        <w:t>（采购人或采购代理机构）</w:t>
      </w:r>
    </w:p>
    <w:p w14:paraId="0E276147" w14:textId="77777777" w:rsidR="00EE7E8B" w:rsidRDefault="00D6502A">
      <w:pPr>
        <w:adjustRightInd w:val="0"/>
        <w:snapToGrid w:val="0"/>
        <w:spacing w:line="360" w:lineRule="auto"/>
        <w:ind w:firstLineChars="200" w:firstLine="480"/>
        <w:jc w:val="left"/>
        <w:rPr>
          <w:sz w:val="24"/>
        </w:rPr>
      </w:pPr>
      <w:r>
        <w:rPr>
          <w:sz w:val="24"/>
        </w:rPr>
        <w:t>我单位参加贵单位组织采购的</w:t>
      </w:r>
      <w:r>
        <w:rPr>
          <w:rFonts w:hint="eastAsia"/>
          <w:sz w:val="24"/>
        </w:rPr>
        <w:t>招标</w:t>
      </w:r>
      <w:r>
        <w:rPr>
          <w:sz w:val="24"/>
        </w:rPr>
        <w:t>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W w:w="90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56"/>
        <w:gridCol w:w="1287"/>
        <w:gridCol w:w="1513"/>
        <w:gridCol w:w="1125"/>
        <w:gridCol w:w="1561"/>
        <w:gridCol w:w="1498"/>
        <w:gridCol w:w="1564"/>
      </w:tblGrid>
      <w:tr w:rsidR="00EE7E8B" w14:paraId="3CA9DDDE" w14:textId="77777777">
        <w:trPr>
          <w:trHeight w:val="549"/>
          <w:jc w:val="center"/>
        </w:trPr>
        <w:tc>
          <w:tcPr>
            <w:tcW w:w="456" w:type="dxa"/>
            <w:vAlign w:val="center"/>
          </w:tcPr>
          <w:p w14:paraId="17CBA761" w14:textId="77777777" w:rsidR="00EE7E8B" w:rsidRDefault="00D6502A">
            <w:pPr>
              <w:pStyle w:val="TableParagraph"/>
              <w:jc w:val="center"/>
              <w:rPr>
                <w:rFonts w:hint="eastAsia"/>
                <w:sz w:val="24"/>
              </w:rPr>
            </w:pPr>
            <w:r>
              <w:rPr>
                <w:sz w:val="24"/>
              </w:rPr>
              <w:t>序号</w:t>
            </w:r>
          </w:p>
        </w:tc>
        <w:tc>
          <w:tcPr>
            <w:tcW w:w="1287" w:type="dxa"/>
            <w:vAlign w:val="center"/>
          </w:tcPr>
          <w:p w14:paraId="7AE0EBC2" w14:textId="77777777" w:rsidR="00EE7E8B" w:rsidRDefault="00D6502A">
            <w:pPr>
              <w:pStyle w:val="TableParagraph"/>
              <w:jc w:val="center"/>
              <w:rPr>
                <w:rFonts w:hint="eastAsia"/>
                <w:sz w:val="24"/>
              </w:rPr>
            </w:pPr>
            <w:r>
              <w:rPr>
                <w:sz w:val="24"/>
              </w:rPr>
              <w:t>分包承担</w:t>
            </w:r>
          </w:p>
          <w:p w14:paraId="21C1622C" w14:textId="77777777" w:rsidR="00EE7E8B" w:rsidRDefault="00D6502A">
            <w:pPr>
              <w:pStyle w:val="TableParagraph"/>
              <w:jc w:val="center"/>
              <w:rPr>
                <w:rFonts w:hint="eastAsia"/>
                <w:sz w:val="24"/>
              </w:rPr>
            </w:pPr>
            <w:r>
              <w:rPr>
                <w:sz w:val="24"/>
              </w:rPr>
              <w:t>主体名称</w:t>
            </w:r>
          </w:p>
        </w:tc>
        <w:tc>
          <w:tcPr>
            <w:tcW w:w="1513" w:type="dxa"/>
            <w:vAlign w:val="center"/>
          </w:tcPr>
          <w:p w14:paraId="12DFECA8" w14:textId="77777777" w:rsidR="00EE7E8B" w:rsidRDefault="00D6502A">
            <w:pPr>
              <w:pStyle w:val="TableParagraph"/>
              <w:jc w:val="center"/>
              <w:rPr>
                <w:rFonts w:hint="eastAsia"/>
                <w:sz w:val="24"/>
                <w:lang w:eastAsia="zh-CN"/>
              </w:rPr>
            </w:pPr>
            <w:r>
              <w:rPr>
                <w:sz w:val="24"/>
                <w:lang w:eastAsia="zh-CN"/>
              </w:rPr>
              <w:t>分包承担</w:t>
            </w:r>
          </w:p>
          <w:p w14:paraId="3386A520" w14:textId="77777777" w:rsidR="00EE7E8B" w:rsidRDefault="00D6502A">
            <w:pPr>
              <w:pStyle w:val="TableParagraph"/>
              <w:jc w:val="center"/>
              <w:rPr>
                <w:rFonts w:hint="eastAsia"/>
                <w:sz w:val="24"/>
                <w:lang w:eastAsia="zh-CN"/>
              </w:rPr>
            </w:pPr>
            <w:r>
              <w:rPr>
                <w:sz w:val="24"/>
                <w:lang w:eastAsia="zh-CN"/>
              </w:rPr>
              <w:t>主体类型</w:t>
            </w:r>
          </w:p>
          <w:p w14:paraId="4F798A06" w14:textId="77777777" w:rsidR="00EE7E8B" w:rsidRDefault="00D6502A">
            <w:pPr>
              <w:pStyle w:val="TableParagraph"/>
              <w:jc w:val="center"/>
              <w:rPr>
                <w:rFonts w:hint="eastAsia"/>
                <w:sz w:val="24"/>
                <w:lang w:eastAsia="zh-CN"/>
              </w:rPr>
            </w:pPr>
            <w:r>
              <w:rPr>
                <w:rFonts w:hint="eastAsia"/>
                <w:sz w:val="24"/>
                <w:lang w:eastAsia="zh-CN"/>
              </w:rPr>
              <w:t>（勾选）</w:t>
            </w:r>
          </w:p>
        </w:tc>
        <w:tc>
          <w:tcPr>
            <w:tcW w:w="1125" w:type="dxa"/>
            <w:vAlign w:val="center"/>
          </w:tcPr>
          <w:p w14:paraId="04B0FA60" w14:textId="77777777" w:rsidR="00EE7E8B" w:rsidRDefault="00D6502A">
            <w:pPr>
              <w:pStyle w:val="TableParagraph"/>
              <w:jc w:val="center"/>
              <w:rPr>
                <w:rFonts w:hint="eastAsia"/>
                <w:sz w:val="24"/>
              </w:rPr>
            </w:pPr>
            <w:r>
              <w:rPr>
                <w:sz w:val="24"/>
              </w:rPr>
              <w:t>资质等级</w:t>
            </w:r>
          </w:p>
        </w:tc>
        <w:tc>
          <w:tcPr>
            <w:tcW w:w="1558" w:type="dxa"/>
            <w:vAlign w:val="center"/>
          </w:tcPr>
          <w:p w14:paraId="1481E176" w14:textId="77777777" w:rsidR="00EE7E8B" w:rsidRDefault="00D6502A">
            <w:pPr>
              <w:pStyle w:val="TableParagraph"/>
              <w:jc w:val="center"/>
              <w:rPr>
                <w:rFonts w:hint="eastAsia"/>
                <w:sz w:val="24"/>
              </w:rPr>
            </w:pPr>
            <w:r>
              <w:rPr>
                <w:sz w:val="24"/>
              </w:rPr>
              <w:t>拟分包</w:t>
            </w:r>
          </w:p>
          <w:p w14:paraId="55B32244" w14:textId="77777777" w:rsidR="00EE7E8B" w:rsidRDefault="00D6502A">
            <w:pPr>
              <w:pStyle w:val="TableParagraph"/>
              <w:jc w:val="center"/>
              <w:rPr>
                <w:rFonts w:hint="eastAsia"/>
                <w:sz w:val="24"/>
              </w:rPr>
            </w:pPr>
            <w:r>
              <w:rPr>
                <w:sz w:val="24"/>
              </w:rPr>
              <w:t>合同内容</w:t>
            </w:r>
          </w:p>
        </w:tc>
        <w:tc>
          <w:tcPr>
            <w:tcW w:w="1498" w:type="dxa"/>
            <w:vAlign w:val="center"/>
          </w:tcPr>
          <w:p w14:paraId="54365F99" w14:textId="77777777" w:rsidR="00EE7E8B" w:rsidRDefault="00D6502A">
            <w:pPr>
              <w:pStyle w:val="TableParagraph"/>
              <w:jc w:val="center"/>
              <w:rPr>
                <w:rFonts w:hint="eastAsia"/>
                <w:sz w:val="24"/>
                <w:lang w:eastAsia="zh-CN"/>
              </w:rPr>
            </w:pPr>
            <w:r>
              <w:rPr>
                <w:sz w:val="24"/>
                <w:lang w:eastAsia="zh-CN"/>
              </w:rPr>
              <w:t>拟分包</w:t>
            </w:r>
          </w:p>
          <w:p w14:paraId="44FE42B4" w14:textId="77777777" w:rsidR="00EE7E8B" w:rsidRDefault="00D6502A">
            <w:pPr>
              <w:pStyle w:val="TableParagraph"/>
              <w:jc w:val="center"/>
              <w:rPr>
                <w:rFonts w:hint="eastAsia"/>
                <w:sz w:val="24"/>
                <w:lang w:eastAsia="zh-CN"/>
              </w:rPr>
            </w:pPr>
            <w:r>
              <w:rPr>
                <w:sz w:val="24"/>
                <w:lang w:eastAsia="zh-CN"/>
              </w:rPr>
              <w:t>合同金额</w:t>
            </w:r>
          </w:p>
          <w:p w14:paraId="6951D039" w14:textId="77777777" w:rsidR="00EE7E8B" w:rsidRDefault="00D6502A">
            <w:pPr>
              <w:pStyle w:val="TableParagraph"/>
              <w:jc w:val="center"/>
              <w:rPr>
                <w:rFonts w:hint="eastAsia"/>
                <w:sz w:val="24"/>
                <w:lang w:eastAsia="zh-CN"/>
              </w:rPr>
            </w:pPr>
            <w:r>
              <w:rPr>
                <w:sz w:val="24"/>
                <w:lang w:eastAsia="zh-CN"/>
              </w:rPr>
              <w:t>（人民币元）</w:t>
            </w:r>
          </w:p>
        </w:tc>
        <w:tc>
          <w:tcPr>
            <w:tcW w:w="1564" w:type="dxa"/>
            <w:vAlign w:val="center"/>
          </w:tcPr>
          <w:p w14:paraId="02AE1CF0" w14:textId="77777777" w:rsidR="00EE7E8B" w:rsidRDefault="00D6502A">
            <w:pPr>
              <w:pStyle w:val="TableParagraph"/>
              <w:jc w:val="center"/>
              <w:rPr>
                <w:rFonts w:hint="eastAsia"/>
                <w:sz w:val="24"/>
                <w:lang w:eastAsia="zh-CN"/>
              </w:rPr>
            </w:pPr>
            <w:r>
              <w:rPr>
                <w:sz w:val="24"/>
                <w:lang w:eastAsia="zh-CN"/>
              </w:rPr>
              <w:t>占</w:t>
            </w:r>
            <w:r>
              <w:rPr>
                <w:rFonts w:hint="eastAsia"/>
                <w:sz w:val="24"/>
                <w:lang w:eastAsia="zh-CN"/>
              </w:rPr>
              <w:t>该采购包合同</w:t>
            </w:r>
            <w:r>
              <w:rPr>
                <w:sz w:val="24"/>
                <w:lang w:eastAsia="zh-CN"/>
              </w:rPr>
              <w:t>金额的</w:t>
            </w:r>
          </w:p>
          <w:p w14:paraId="6C98CAD2" w14:textId="77777777" w:rsidR="00EE7E8B" w:rsidRDefault="00D6502A">
            <w:pPr>
              <w:pStyle w:val="TableParagraph"/>
              <w:jc w:val="center"/>
              <w:rPr>
                <w:rFonts w:hint="eastAsia"/>
                <w:sz w:val="24"/>
                <w:lang w:eastAsia="zh-CN"/>
              </w:rPr>
            </w:pPr>
            <w:r>
              <w:rPr>
                <w:sz w:val="24"/>
                <w:lang w:eastAsia="zh-CN"/>
              </w:rPr>
              <w:t>比例</w:t>
            </w:r>
            <w:r>
              <w:rPr>
                <w:rFonts w:hint="eastAsia"/>
                <w:sz w:val="24"/>
                <w:lang w:eastAsia="zh-CN"/>
              </w:rPr>
              <w:t>（</w:t>
            </w:r>
            <w:r>
              <w:rPr>
                <w:rFonts w:ascii="Times New Roman" w:eastAsia="Times New Roman"/>
                <w:sz w:val="24"/>
                <w:lang w:eastAsia="zh-CN"/>
              </w:rPr>
              <w:t>%</w:t>
            </w:r>
            <w:r>
              <w:rPr>
                <w:rFonts w:hint="eastAsia"/>
                <w:sz w:val="24"/>
                <w:lang w:eastAsia="zh-CN"/>
              </w:rPr>
              <w:t>）</w:t>
            </w:r>
          </w:p>
        </w:tc>
      </w:tr>
      <w:tr w:rsidR="00EE7E8B" w14:paraId="57EF1188" w14:textId="77777777">
        <w:trPr>
          <w:trHeight w:val="620"/>
          <w:jc w:val="center"/>
        </w:trPr>
        <w:tc>
          <w:tcPr>
            <w:tcW w:w="456" w:type="dxa"/>
            <w:vAlign w:val="center"/>
          </w:tcPr>
          <w:p w14:paraId="5BB156B4" w14:textId="77777777" w:rsidR="00EE7E8B" w:rsidRDefault="00D6502A">
            <w:pPr>
              <w:pStyle w:val="TableParagraph"/>
              <w:jc w:val="center"/>
              <w:rPr>
                <w:rFonts w:ascii="Times New Roman" w:hint="eastAsia"/>
                <w:sz w:val="24"/>
              </w:rPr>
            </w:pPr>
            <w:r>
              <w:rPr>
                <w:rFonts w:ascii="Times New Roman"/>
                <w:sz w:val="24"/>
              </w:rPr>
              <w:t>1</w:t>
            </w:r>
          </w:p>
        </w:tc>
        <w:tc>
          <w:tcPr>
            <w:tcW w:w="1287" w:type="dxa"/>
            <w:vAlign w:val="center"/>
          </w:tcPr>
          <w:p w14:paraId="3D58150D" w14:textId="77777777" w:rsidR="00EE7E8B" w:rsidRDefault="00EE7E8B">
            <w:pPr>
              <w:pStyle w:val="TableParagraph"/>
              <w:ind w:firstLine="600"/>
              <w:jc w:val="center"/>
              <w:rPr>
                <w:rFonts w:ascii="Times New Roman" w:hAnsi="Times New Roman" w:cs="Times New Roman"/>
                <w:sz w:val="30"/>
              </w:rPr>
            </w:pPr>
          </w:p>
        </w:tc>
        <w:tc>
          <w:tcPr>
            <w:tcW w:w="1513" w:type="dxa"/>
            <w:vAlign w:val="center"/>
          </w:tcPr>
          <w:p w14:paraId="772C6F82" w14:textId="77777777" w:rsidR="00EE7E8B" w:rsidRDefault="00D6502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7EBEBB9E" w14:textId="77777777" w:rsidR="00EE7E8B" w:rsidRDefault="00D6502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7630A417" w14:textId="77777777" w:rsidR="00EE7E8B" w:rsidRDefault="00D6502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hint="eastAsia"/>
                <w:sz w:val="24"/>
                <w:lang w:eastAsia="zh-CN"/>
              </w:rPr>
              <w:t>其他</w:t>
            </w:r>
          </w:p>
        </w:tc>
        <w:tc>
          <w:tcPr>
            <w:tcW w:w="1125" w:type="dxa"/>
            <w:vAlign w:val="center"/>
          </w:tcPr>
          <w:p w14:paraId="431404C2" w14:textId="77777777" w:rsidR="00EE7E8B" w:rsidRDefault="00EE7E8B">
            <w:pPr>
              <w:pStyle w:val="TableParagraph"/>
              <w:ind w:firstLine="600"/>
              <w:jc w:val="center"/>
              <w:rPr>
                <w:rFonts w:ascii="Times New Roman" w:hint="eastAsia"/>
                <w:sz w:val="30"/>
                <w:lang w:eastAsia="zh-CN"/>
              </w:rPr>
            </w:pPr>
          </w:p>
        </w:tc>
        <w:tc>
          <w:tcPr>
            <w:tcW w:w="1558" w:type="dxa"/>
            <w:vAlign w:val="center"/>
          </w:tcPr>
          <w:p w14:paraId="720770CC" w14:textId="77777777" w:rsidR="00EE7E8B" w:rsidRDefault="00EE7E8B">
            <w:pPr>
              <w:pStyle w:val="TableParagraph"/>
              <w:ind w:firstLine="600"/>
              <w:jc w:val="center"/>
              <w:rPr>
                <w:rFonts w:ascii="Times New Roman" w:hint="eastAsia"/>
                <w:sz w:val="30"/>
                <w:lang w:eastAsia="zh-CN"/>
              </w:rPr>
            </w:pPr>
          </w:p>
        </w:tc>
        <w:tc>
          <w:tcPr>
            <w:tcW w:w="1498" w:type="dxa"/>
            <w:vAlign w:val="center"/>
          </w:tcPr>
          <w:p w14:paraId="227F38A6" w14:textId="77777777" w:rsidR="00EE7E8B" w:rsidRDefault="00EE7E8B">
            <w:pPr>
              <w:pStyle w:val="TableParagraph"/>
              <w:ind w:firstLine="600"/>
              <w:jc w:val="center"/>
              <w:rPr>
                <w:rFonts w:ascii="Times New Roman" w:hint="eastAsia"/>
                <w:sz w:val="30"/>
                <w:lang w:eastAsia="zh-CN"/>
              </w:rPr>
            </w:pPr>
          </w:p>
        </w:tc>
        <w:tc>
          <w:tcPr>
            <w:tcW w:w="1564" w:type="dxa"/>
            <w:vAlign w:val="center"/>
          </w:tcPr>
          <w:p w14:paraId="05ACF992" w14:textId="77777777" w:rsidR="00EE7E8B" w:rsidRDefault="00EE7E8B">
            <w:pPr>
              <w:pStyle w:val="TableParagraph"/>
              <w:ind w:firstLine="600"/>
              <w:jc w:val="center"/>
              <w:rPr>
                <w:rFonts w:ascii="Times New Roman" w:hint="eastAsia"/>
                <w:sz w:val="30"/>
                <w:lang w:eastAsia="zh-CN"/>
              </w:rPr>
            </w:pPr>
          </w:p>
        </w:tc>
      </w:tr>
      <w:tr w:rsidR="00EE7E8B" w14:paraId="388CB1A3" w14:textId="77777777">
        <w:trPr>
          <w:trHeight w:val="620"/>
          <w:jc w:val="center"/>
        </w:trPr>
        <w:tc>
          <w:tcPr>
            <w:tcW w:w="456" w:type="dxa"/>
            <w:vAlign w:val="center"/>
          </w:tcPr>
          <w:p w14:paraId="098070CA" w14:textId="77777777" w:rsidR="00EE7E8B" w:rsidRDefault="00D6502A">
            <w:pPr>
              <w:pStyle w:val="TableParagraph"/>
              <w:jc w:val="center"/>
              <w:rPr>
                <w:rFonts w:ascii="Times New Roman" w:hint="eastAsia"/>
                <w:sz w:val="24"/>
                <w:lang w:eastAsia="zh-CN"/>
              </w:rPr>
            </w:pPr>
            <w:r>
              <w:rPr>
                <w:rFonts w:ascii="Times New Roman" w:hint="eastAsia"/>
                <w:sz w:val="24"/>
                <w:lang w:eastAsia="zh-CN"/>
              </w:rPr>
              <w:t>2</w:t>
            </w:r>
          </w:p>
        </w:tc>
        <w:tc>
          <w:tcPr>
            <w:tcW w:w="1287" w:type="dxa"/>
            <w:vAlign w:val="center"/>
          </w:tcPr>
          <w:p w14:paraId="1F73BBD1" w14:textId="77777777" w:rsidR="00EE7E8B" w:rsidRDefault="00EE7E8B">
            <w:pPr>
              <w:pStyle w:val="TableParagraph"/>
              <w:ind w:firstLine="600"/>
              <w:jc w:val="center"/>
              <w:rPr>
                <w:rFonts w:ascii="Times New Roman" w:hint="eastAsia"/>
                <w:sz w:val="30"/>
              </w:rPr>
            </w:pPr>
          </w:p>
        </w:tc>
        <w:tc>
          <w:tcPr>
            <w:tcW w:w="1513" w:type="dxa"/>
            <w:vAlign w:val="center"/>
          </w:tcPr>
          <w:p w14:paraId="35F910E0" w14:textId="77777777" w:rsidR="00EE7E8B" w:rsidRDefault="00D6502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2F0933F3" w14:textId="77777777" w:rsidR="00EE7E8B" w:rsidRDefault="00D6502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0F1AAB33" w14:textId="77777777" w:rsidR="00EE7E8B" w:rsidRDefault="00D6502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hint="eastAsia"/>
                <w:sz w:val="24"/>
                <w:lang w:eastAsia="zh-CN"/>
              </w:rPr>
              <w:t>其他</w:t>
            </w:r>
          </w:p>
        </w:tc>
        <w:tc>
          <w:tcPr>
            <w:tcW w:w="1125" w:type="dxa"/>
            <w:vAlign w:val="center"/>
          </w:tcPr>
          <w:p w14:paraId="0D2686AB" w14:textId="77777777" w:rsidR="00EE7E8B" w:rsidRDefault="00EE7E8B">
            <w:pPr>
              <w:pStyle w:val="TableParagraph"/>
              <w:ind w:firstLine="600"/>
              <w:jc w:val="center"/>
              <w:rPr>
                <w:rFonts w:ascii="Times New Roman" w:hint="eastAsia"/>
                <w:sz w:val="30"/>
                <w:lang w:eastAsia="zh-CN"/>
              </w:rPr>
            </w:pPr>
          </w:p>
        </w:tc>
        <w:tc>
          <w:tcPr>
            <w:tcW w:w="1558" w:type="dxa"/>
            <w:vAlign w:val="center"/>
          </w:tcPr>
          <w:p w14:paraId="1A08F802" w14:textId="77777777" w:rsidR="00EE7E8B" w:rsidRDefault="00EE7E8B">
            <w:pPr>
              <w:pStyle w:val="TableParagraph"/>
              <w:ind w:firstLine="600"/>
              <w:jc w:val="center"/>
              <w:rPr>
                <w:rFonts w:ascii="Times New Roman" w:hint="eastAsia"/>
                <w:sz w:val="30"/>
                <w:lang w:eastAsia="zh-CN"/>
              </w:rPr>
            </w:pPr>
          </w:p>
        </w:tc>
        <w:tc>
          <w:tcPr>
            <w:tcW w:w="1498" w:type="dxa"/>
            <w:vAlign w:val="center"/>
          </w:tcPr>
          <w:p w14:paraId="651F2CCE" w14:textId="77777777" w:rsidR="00EE7E8B" w:rsidRDefault="00EE7E8B">
            <w:pPr>
              <w:pStyle w:val="TableParagraph"/>
              <w:ind w:firstLine="600"/>
              <w:jc w:val="center"/>
              <w:rPr>
                <w:rFonts w:ascii="Times New Roman" w:hint="eastAsia"/>
                <w:sz w:val="30"/>
                <w:lang w:eastAsia="zh-CN"/>
              </w:rPr>
            </w:pPr>
          </w:p>
        </w:tc>
        <w:tc>
          <w:tcPr>
            <w:tcW w:w="1564" w:type="dxa"/>
            <w:vAlign w:val="center"/>
          </w:tcPr>
          <w:p w14:paraId="7806D0FF" w14:textId="77777777" w:rsidR="00EE7E8B" w:rsidRDefault="00EE7E8B">
            <w:pPr>
              <w:pStyle w:val="TableParagraph"/>
              <w:ind w:firstLine="600"/>
              <w:jc w:val="center"/>
              <w:rPr>
                <w:rFonts w:ascii="Times New Roman" w:hint="eastAsia"/>
                <w:sz w:val="30"/>
                <w:lang w:eastAsia="zh-CN"/>
              </w:rPr>
            </w:pPr>
          </w:p>
        </w:tc>
      </w:tr>
      <w:tr w:rsidR="00EE7E8B" w14:paraId="016630DC" w14:textId="77777777">
        <w:trPr>
          <w:trHeight w:val="620"/>
          <w:jc w:val="center"/>
        </w:trPr>
        <w:tc>
          <w:tcPr>
            <w:tcW w:w="456" w:type="dxa"/>
            <w:vAlign w:val="center"/>
          </w:tcPr>
          <w:p w14:paraId="08877C61" w14:textId="77777777" w:rsidR="00EE7E8B" w:rsidRDefault="00D6502A">
            <w:pPr>
              <w:pStyle w:val="TableParagraph"/>
              <w:jc w:val="center"/>
              <w:rPr>
                <w:rFonts w:ascii="Times New Roman" w:hint="eastAsia"/>
                <w:sz w:val="24"/>
                <w:lang w:eastAsia="zh-CN"/>
              </w:rPr>
            </w:pPr>
            <w:r>
              <w:rPr>
                <w:rFonts w:ascii="Times New Roman"/>
                <w:sz w:val="24"/>
                <w:lang w:eastAsia="zh-CN"/>
              </w:rPr>
              <w:t>…</w:t>
            </w:r>
          </w:p>
        </w:tc>
        <w:tc>
          <w:tcPr>
            <w:tcW w:w="1287" w:type="dxa"/>
            <w:vAlign w:val="center"/>
          </w:tcPr>
          <w:p w14:paraId="50BB57A0" w14:textId="77777777" w:rsidR="00EE7E8B" w:rsidRDefault="00EE7E8B">
            <w:pPr>
              <w:pStyle w:val="TableParagraph"/>
              <w:ind w:firstLine="600"/>
              <w:jc w:val="center"/>
              <w:rPr>
                <w:rFonts w:ascii="Times New Roman" w:hint="eastAsia"/>
                <w:sz w:val="30"/>
              </w:rPr>
            </w:pPr>
          </w:p>
        </w:tc>
        <w:tc>
          <w:tcPr>
            <w:tcW w:w="1513" w:type="dxa"/>
            <w:vAlign w:val="center"/>
          </w:tcPr>
          <w:p w14:paraId="3E1D6C6B" w14:textId="77777777" w:rsidR="00EE7E8B" w:rsidRDefault="00EE7E8B">
            <w:pPr>
              <w:pStyle w:val="TableParagraph"/>
              <w:tabs>
                <w:tab w:val="left" w:pos="235"/>
              </w:tabs>
              <w:jc w:val="center"/>
              <w:rPr>
                <w:rFonts w:hint="eastAsia"/>
                <w:sz w:val="24"/>
              </w:rPr>
            </w:pPr>
          </w:p>
        </w:tc>
        <w:tc>
          <w:tcPr>
            <w:tcW w:w="1125" w:type="dxa"/>
            <w:vAlign w:val="center"/>
          </w:tcPr>
          <w:p w14:paraId="09D50FCE" w14:textId="77777777" w:rsidR="00EE7E8B" w:rsidRDefault="00EE7E8B">
            <w:pPr>
              <w:pStyle w:val="TableParagraph"/>
              <w:ind w:firstLine="600"/>
              <w:jc w:val="center"/>
              <w:rPr>
                <w:rFonts w:ascii="Times New Roman" w:hint="eastAsia"/>
                <w:sz w:val="30"/>
              </w:rPr>
            </w:pPr>
          </w:p>
        </w:tc>
        <w:tc>
          <w:tcPr>
            <w:tcW w:w="1558" w:type="dxa"/>
            <w:vAlign w:val="center"/>
          </w:tcPr>
          <w:p w14:paraId="4DCBF786" w14:textId="77777777" w:rsidR="00EE7E8B" w:rsidRDefault="00EE7E8B">
            <w:pPr>
              <w:pStyle w:val="TableParagraph"/>
              <w:ind w:firstLine="600"/>
              <w:jc w:val="center"/>
              <w:rPr>
                <w:rFonts w:ascii="Times New Roman" w:hint="eastAsia"/>
                <w:sz w:val="30"/>
              </w:rPr>
            </w:pPr>
          </w:p>
        </w:tc>
        <w:tc>
          <w:tcPr>
            <w:tcW w:w="1498" w:type="dxa"/>
            <w:vAlign w:val="center"/>
          </w:tcPr>
          <w:p w14:paraId="24E3B788" w14:textId="77777777" w:rsidR="00EE7E8B" w:rsidRDefault="00EE7E8B">
            <w:pPr>
              <w:pStyle w:val="TableParagraph"/>
              <w:ind w:firstLine="600"/>
              <w:jc w:val="center"/>
              <w:rPr>
                <w:rFonts w:ascii="Times New Roman" w:hint="eastAsia"/>
                <w:sz w:val="30"/>
              </w:rPr>
            </w:pPr>
          </w:p>
        </w:tc>
        <w:tc>
          <w:tcPr>
            <w:tcW w:w="1564" w:type="dxa"/>
            <w:vAlign w:val="center"/>
          </w:tcPr>
          <w:p w14:paraId="4F04ACCE" w14:textId="77777777" w:rsidR="00EE7E8B" w:rsidRDefault="00EE7E8B">
            <w:pPr>
              <w:pStyle w:val="TableParagraph"/>
              <w:ind w:firstLine="600"/>
              <w:jc w:val="center"/>
              <w:rPr>
                <w:rFonts w:ascii="Times New Roman" w:hint="eastAsia"/>
                <w:sz w:val="30"/>
              </w:rPr>
            </w:pPr>
          </w:p>
        </w:tc>
      </w:tr>
      <w:tr w:rsidR="00EE7E8B" w14:paraId="37C3CF55" w14:textId="77777777">
        <w:trPr>
          <w:trHeight w:val="620"/>
          <w:jc w:val="center"/>
        </w:trPr>
        <w:tc>
          <w:tcPr>
            <w:tcW w:w="5942" w:type="dxa"/>
            <w:gridSpan w:val="5"/>
            <w:vAlign w:val="center"/>
          </w:tcPr>
          <w:p w14:paraId="486D091D" w14:textId="77777777" w:rsidR="00EE7E8B" w:rsidRDefault="00D6502A">
            <w:pPr>
              <w:pStyle w:val="TableParagraph"/>
              <w:ind w:rightChars="27" w:right="57"/>
              <w:jc w:val="right"/>
              <w:rPr>
                <w:rFonts w:hint="eastAsia"/>
                <w:sz w:val="24"/>
                <w:lang w:eastAsia="zh-CN"/>
              </w:rPr>
            </w:pPr>
            <w:r>
              <w:rPr>
                <w:rFonts w:hint="eastAsia"/>
                <w:sz w:val="24"/>
                <w:lang w:eastAsia="zh-CN"/>
              </w:rPr>
              <w:t>合计：</w:t>
            </w:r>
          </w:p>
        </w:tc>
        <w:tc>
          <w:tcPr>
            <w:tcW w:w="1498" w:type="dxa"/>
            <w:vAlign w:val="center"/>
          </w:tcPr>
          <w:p w14:paraId="1A038949" w14:textId="77777777" w:rsidR="00EE7E8B" w:rsidRDefault="00EE7E8B">
            <w:pPr>
              <w:pStyle w:val="TableParagraph"/>
              <w:ind w:firstLine="600"/>
              <w:jc w:val="center"/>
              <w:rPr>
                <w:rFonts w:ascii="Times New Roman" w:hint="eastAsia"/>
                <w:sz w:val="30"/>
              </w:rPr>
            </w:pPr>
          </w:p>
        </w:tc>
        <w:tc>
          <w:tcPr>
            <w:tcW w:w="1564" w:type="dxa"/>
            <w:vAlign w:val="center"/>
          </w:tcPr>
          <w:p w14:paraId="14B67C1B" w14:textId="77777777" w:rsidR="00EE7E8B" w:rsidRDefault="00EE7E8B">
            <w:pPr>
              <w:pStyle w:val="TableParagraph"/>
              <w:ind w:firstLine="600"/>
              <w:jc w:val="center"/>
              <w:rPr>
                <w:rFonts w:ascii="Times New Roman" w:hint="eastAsia"/>
                <w:sz w:val="30"/>
              </w:rPr>
            </w:pPr>
          </w:p>
        </w:tc>
      </w:tr>
    </w:tbl>
    <w:p w14:paraId="6DF5BA35" w14:textId="77777777" w:rsidR="00EE7E8B" w:rsidRDefault="00EE7E8B">
      <w:pPr>
        <w:adjustRightInd w:val="0"/>
        <w:snapToGrid w:val="0"/>
        <w:spacing w:line="360" w:lineRule="auto"/>
        <w:ind w:firstLineChars="200" w:firstLine="480"/>
        <w:jc w:val="left"/>
        <w:rPr>
          <w:sz w:val="24"/>
        </w:rPr>
      </w:pPr>
    </w:p>
    <w:p w14:paraId="06F5644A" w14:textId="77777777" w:rsidR="00EE7E8B" w:rsidRDefault="00EE7E8B">
      <w:pPr>
        <w:adjustRightInd w:val="0"/>
        <w:snapToGrid w:val="0"/>
        <w:spacing w:line="360" w:lineRule="auto"/>
        <w:jc w:val="left"/>
        <w:rPr>
          <w:sz w:val="24"/>
        </w:rPr>
      </w:pPr>
    </w:p>
    <w:p w14:paraId="0F15270E" w14:textId="77777777" w:rsidR="00EE7E8B" w:rsidRDefault="00D6502A">
      <w:pPr>
        <w:autoSpaceDE w:val="0"/>
        <w:autoSpaceDN w:val="0"/>
        <w:adjustRightInd w:val="0"/>
        <w:snapToGrid w:val="0"/>
        <w:spacing w:before="25" w:after="25" w:line="360" w:lineRule="auto"/>
        <w:jc w:val="right"/>
        <w:rPr>
          <w:sz w:val="24"/>
          <w:lang w:val="zh-CN"/>
        </w:rPr>
      </w:pPr>
      <w:r>
        <w:rPr>
          <w:sz w:val="24"/>
        </w:rPr>
        <w:t>投标人名称（加盖公章）</w:t>
      </w:r>
      <w:r>
        <w:rPr>
          <w:sz w:val="24"/>
          <w:lang w:val="zh-CN"/>
        </w:rPr>
        <w:t>：</w:t>
      </w:r>
      <w:r>
        <w:rPr>
          <w:sz w:val="24"/>
          <w:lang w:val="zh-CN"/>
        </w:rPr>
        <w:t>____________</w:t>
      </w:r>
    </w:p>
    <w:p w14:paraId="3987F218" w14:textId="77777777" w:rsidR="00EE7E8B" w:rsidRDefault="00D6502A">
      <w:pPr>
        <w:spacing w:line="360" w:lineRule="auto"/>
        <w:ind w:right="-57" w:firstLine="480"/>
        <w:jc w:val="right"/>
        <w:rPr>
          <w:sz w:val="24"/>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p>
    <w:p w14:paraId="2F5F4A6D" w14:textId="77777777" w:rsidR="00EE7E8B" w:rsidRDefault="00EE7E8B">
      <w:pPr>
        <w:adjustRightInd w:val="0"/>
        <w:snapToGrid w:val="0"/>
        <w:spacing w:line="360" w:lineRule="auto"/>
        <w:jc w:val="left"/>
        <w:rPr>
          <w:sz w:val="24"/>
        </w:rPr>
      </w:pPr>
    </w:p>
    <w:p w14:paraId="75B70AEA" w14:textId="77777777" w:rsidR="00EE7E8B" w:rsidRDefault="00D6502A">
      <w:pPr>
        <w:adjustRightInd w:val="0"/>
        <w:snapToGrid w:val="0"/>
        <w:spacing w:line="360" w:lineRule="auto"/>
        <w:jc w:val="left"/>
        <w:rPr>
          <w:sz w:val="24"/>
        </w:rPr>
      </w:pPr>
      <w:r>
        <w:rPr>
          <w:sz w:val="24"/>
        </w:rPr>
        <w:t>说明：如本招标文件《投标人须知资料表》载明本项目分包承担主体应具备的相应资质条件，则投标人须在本表中列明分包承担主体的资质等级，并后附资质证书电子件，否则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0A2AB29D" w14:textId="77777777" w:rsidR="00EE7E8B" w:rsidRDefault="00D6502A">
      <w:pPr>
        <w:autoSpaceDE w:val="0"/>
        <w:autoSpaceDN w:val="0"/>
        <w:adjustRightInd w:val="0"/>
        <w:spacing w:line="360" w:lineRule="auto"/>
        <w:ind w:firstLine="600"/>
        <w:jc w:val="center"/>
        <w:rPr>
          <w:b/>
          <w:sz w:val="36"/>
          <w:szCs w:val="36"/>
        </w:rPr>
      </w:pPr>
      <w:r>
        <w:rPr>
          <w:sz w:val="30"/>
          <w:szCs w:val="30"/>
        </w:rPr>
        <w:br w:type="page"/>
      </w:r>
      <w:r>
        <w:rPr>
          <w:rFonts w:hint="eastAsia"/>
          <w:b/>
          <w:sz w:val="36"/>
          <w:szCs w:val="36"/>
        </w:rPr>
        <w:t>分包意向协议（实质性格式）</w:t>
      </w:r>
    </w:p>
    <w:p w14:paraId="2312F167" w14:textId="77777777" w:rsidR="00EE7E8B" w:rsidRDefault="00D6502A">
      <w:pPr>
        <w:adjustRightInd w:val="0"/>
        <w:snapToGrid w:val="0"/>
        <w:spacing w:line="360" w:lineRule="auto"/>
        <w:ind w:firstLineChars="200" w:firstLine="480"/>
        <w:jc w:val="left"/>
        <w:rPr>
          <w:sz w:val="24"/>
        </w:rPr>
      </w:pPr>
      <w:r>
        <w:rPr>
          <w:sz w:val="24"/>
        </w:rPr>
        <w:t>甲方（投标人）：</w:t>
      </w:r>
      <w:r>
        <w:rPr>
          <w:sz w:val="24"/>
        </w:rPr>
        <w:t>________</w:t>
      </w:r>
    </w:p>
    <w:p w14:paraId="28C3B105" w14:textId="77777777" w:rsidR="00EE7E8B" w:rsidRDefault="00D6502A">
      <w:pPr>
        <w:adjustRightInd w:val="0"/>
        <w:snapToGrid w:val="0"/>
        <w:spacing w:line="360" w:lineRule="auto"/>
        <w:ind w:firstLineChars="200" w:firstLine="480"/>
        <w:jc w:val="left"/>
        <w:rPr>
          <w:sz w:val="24"/>
        </w:rPr>
      </w:pPr>
      <w:r>
        <w:rPr>
          <w:sz w:val="24"/>
        </w:rPr>
        <w:t>乙方（拟分包单位）：</w:t>
      </w:r>
      <w:r>
        <w:rPr>
          <w:sz w:val="24"/>
        </w:rPr>
        <w:t>________</w:t>
      </w:r>
    </w:p>
    <w:p w14:paraId="766AD3EC" w14:textId="77777777" w:rsidR="00EE7E8B" w:rsidRDefault="00D6502A">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w:t>
      </w:r>
      <w:r>
        <w:rPr>
          <w:rFonts w:hint="eastAsia"/>
          <w:sz w:val="24"/>
        </w:rPr>
        <w:t>招标</w:t>
      </w:r>
      <w:r>
        <w:rPr>
          <w:sz w:val="24"/>
        </w:rPr>
        <w:t>编号</w:t>
      </w:r>
      <w:r>
        <w:rPr>
          <w:sz w:val="24"/>
        </w:rPr>
        <w:t>/</w:t>
      </w:r>
      <w:r>
        <w:rPr>
          <w:sz w:val="24"/>
        </w:rPr>
        <w:t>包号为：</w:t>
      </w:r>
      <w:r>
        <w:rPr>
          <w:sz w:val="24"/>
        </w:rPr>
        <w:t>_______</w:t>
      </w:r>
      <w:r>
        <w:rPr>
          <w:sz w:val="24"/>
        </w:rPr>
        <w:t>）招标采购项目中获得采购合同，将按照下述约定将合同项下部分内容分包给乙方：</w:t>
      </w:r>
    </w:p>
    <w:p w14:paraId="7B50ED08" w14:textId="77777777" w:rsidR="00EE7E8B" w:rsidRDefault="00D6502A">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14:paraId="6AA2461D" w14:textId="77777777" w:rsidR="00EE7E8B" w:rsidRDefault="00D6502A">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w:t>
      </w:r>
      <w:r>
        <w:rPr>
          <w:rFonts w:hint="eastAsia"/>
          <w:sz w:val="24"/>
        </w:rPr>
        <w:t>该金额占该采购包合同金额的比例</w:t>
      </w:r>
      <w:r>
        <w:rPr>
          <w:sz w:val="24"/>
        </w:rPr>
        <w:t>为</w:t>
      </w:r>
      <w:r>
        <w:rPr>
          <w:sz w:val="24"/>
        </w:rPr>
        <w:t>___%</w:t>
      </w:r>
      <w:r>
        <w:rPr>
          <w:sz w:val="24"/>
        </w:rPr>
        <w:t>。</w:t>
      </w:r>
    </w:p>
    <w:p w14:paraId="6E68AA43" w14:textId="77777777" w:rsidR="00EE7E8B" w:rsidRDefault="00D6502A">
      <w:pPr>
        <w:adjustRightInd w:val="0"/>
        <w:snapToGrid w:val="0"/>
        <w:spacing w:line="360" w:lineRule="auto"/>
        <w:ind w:firstLineChars="200" w:firstLine="480"/>
        <w:jc w:val="left"/>
        <w:rPr>
          <w:bCs/>
          <w:sz w:val="24"/>
        </w:rPr>
      </w:pPr>
      <w:r>
        <w:rPr>
          <w:sz w:val="24"/>
        </w:rPr>
        <w:t>乙方承诺将在上述情况下与甲方签订分包合同。</w:t>
      </w:r>
    </w:p>
    <w:p w14:paraId="4058C37A" w14:textId="77777777" w:rsidR="00EE7E8B" w:rsidRDefault="00D6502A">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14:paraId="284FF1F8" w14:textId="77777777" w:rsidR="00EE7E8B" w:rsidRDefault="00EE7E8B">
      <w:pPr>
        <w:spacing w:line="360" w:lineRule="auto"/>
        <w:ind w:firstLine="482"/>
        <w:rPr>
          <w:b/>
          <w:sz w:val="24"/>
        </w:rPr>
      </w:pPr>
    </w:p>
    <w:p w14:paraId="1E0277FC" w14:textId="77777777" w:rsidR="00EE7E8B" w:rsidRDefault="00D6502A">
      <w:pPr>
        <w:spacing w:line="360" w:lineRule="auto"/>
        <w:ind w:firstLine="480"/>
        <w:rPr>
          <w:b/>
          <w:sz w:val="24"/>
        </w:rPr>
      </w:pPr>
      <w:r>
        <w:rPr>
          <w:sz w:val="24"/>
        </w:rPr>
        <w:t>甲方（盖章）：</w:t>
      </w:r>
      <w:r>
        <w:rPr>
          <w:sz w:val="24"/>
        </w:rPr>
        <w:t xml:space="preserve">_________                 </w:t>
      </w:r>
      <w:r>
        <w:rPr>
          <w:sz w:val="24"/>
        </w:rPr>
        <w:t>乙方（盖章）：</w:t>
      </w:r>
      <w:r>
        <w:rPr>
          <w:sz w:val="24"/>
        </w:rPr>
        <w:t>_________</w:t>
      </w:r>
    </w:p>
    <w:p w14:paraId="5FC1BD8F" w14:textId="77777777" w:rsidR="00EE7E8B" w:rsidRDefault="00EE7E8B">
      <w:pPr>
        <w:spacing w:line="360" w:lineRule="auto"/>
        <w:ind w:left="480"/>
        <w:jc w:val="right"/>
        <w:rPr>
          <w:sz w:val="24"/>
        </w:rPr>
      </w:pPr>
    </w:p>
    <w:p w14:paraId="26920DF0" w14:textId="77777777" w:rsidR="00EE7E8B" w:rsidRDefault="00D6502A">
      <w:pPr>
        <w:wordWrap w:val="0"/>
        <w:spacing w:line="360" w:lineRule="auto"/>
        <w:ind w:left="480"/>
        <w:jc w:val="right"/>
        <w:rPr>
          <w:b/>
          <w:sz w:val="24"/>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r>
        <w:rPr>
          <w:sz w:val="24"/>
          <w:szCs w:val="20"/>
        </w:rPr>
        <w:t xml:space="preserve">   </w:t>
      </w:r>
    </w:p>
    <w:p w14:paraId="4C2D74BF" w14:textId="77777777" w:rsidR="00EE7E8B" w:rsidRDefault="00EE7E8B">
      <w:pPr>
        <w:tabs>
          <w:tab w:val="left" w:pos="8280"/>
        </w:tabs>
        <w:spacing w:line="360" w:lineRule="auto"/>
        <w:ind w:firstLine="480"/>
        <w:rPr>
          <w:sz w:val="24"/>
        </w:rPr>
      </w:pPr>
    </w:p>
    <w:p w14:paraId="06E4A4F2" w14:textId="77777777" w:rsidR="00EE7E8B" w:rsidRDefault="00D6502A">
      <w:pPr>
        <w:tabs>
          <w:tab w:val="left" w:pos="8280"/>
        </w:tabs>
        <w:spacing w:line="360" w:lineRule="auto"/>
        <w:rPr>
          <w:sz w:val="24"/>
        </w:rPr>
        <w:sectPr w:rsidR="00EE7E8B">
          <w:footerReference w:type="default" r:id="rId23"/>
          <w:pgSz w:w="11907" w:h="16840"/>
          <w:pgMar w:top="1440" w:right="1800" w:bottom="1440" w:left="1800" w:header="851" w:footer="851" w:gutter="0"/>
          <w:cols w:space="720"/>
          <w:docGrid w:linePitch="462"/>
        </w:sectPr>
      </w:pPr>
      <w:bookmarkStart w:id="763" w:name="_Hlk149652663"/>
      <w:r>
        <w:rPr>
          <w:sz w:val="24"/>
        </w:rPr>
        <w:t>说明：</w:t>
      </w:r>
      <w:r>
        <w:rPr>
          <w:rFonts w:hint="eastAsia"/>
          <w:sz w:val="24"/>
        </w:rPr>
        <w:t>本协议仅在投标人“为落实政府采购政策”而向中小企业分包时必须提供，否则</w:t>
      </w:r>
      <w:r>
        <w:rPr>
          <w:rFonts w:hint="eastAsia"/>
          <w:b/>
          <w:bCs/>
          <w:sz w:val="24"/>
        </w:rPr>
        <w:t>投标无效</w:t>
      </w:r>
      <w:r>
        <w:rPr>
          <w:rFonts w:hint="eastAsia"/>
          <w:sz w:val="24"/>
        </w:rPr>
        <w:t>；且投标人须与所有拟分包单位分别签订《分包意向协议》，每单位签订一份，并在投标文件中提交全部协议原件的电子件，否则</w:t>
      </w:r>
      <w:r>
        <w:rPr>
          <w:rFonts w:hint="eastAsia"/>
          <w:b/>
          <w:bCs/>
          <w:sz w:val="24"/>
        </w:rPr>
        <w:t>投标无效。</w:t>
      </w:r>
    </w:p>
    <w:bookmarkEnd w:id="763"/>
    <w:p w14:paraId="0C989E6D" w14:textId="77777777" w:rsidR="00EE7E8B" w:rsidRDefault="00D6502A">
      <w:pPr>
        <w:spacing w:line="360" w:lineRule="auto"/>
        <w:outlineLvl w:val="2"/>
        <w:rPr>
          <w:sz w:val="24"/>
          <w:szCs w:val="20"/>
        </w:rPr>
      </w:pPr>
      <w:r>
        <w:rPr>
          <w:sz w:val="24"/>
          <w:szCs w:val="20"/>
        </w:rPr>
        <w:t>2-2</w:t>
      </w:r>
      <w:r>
        <w:rPr>
          <w:sz w:val="24"/>
        </w:rPr>
        <w:t>其它落实政府采购政策的资格要求</w:t>
      </w:r>
      <w:r>
        <w:rPr>
          <w:sz w:val="24"/>
          <w:szCs w:val="20"/>
        </w:rPr>
        <w:t>（如有）</w:t>
      </w:r>
    </w:p>
    <w:p w14:paraId="56026C26" w14:textId="77777777" w:rsidR="00EE7E8B" w:rsidRDefault="00EE7E8B">
      <w:pPr>
        <w:widowControl/>
        <w:jc w:val="left"/>
        <w:rPr>
          <w:sz w:val="24"/>
        </w:rPr>
      </w:pPr>
    </w:p>
    <w:p w14:paraId="35FBE29E" w14:textId="77777777" w:rsidR="00EE7E8B" w:rsidRDefault="00D6502A">
      <w:pPr>
        <w:widowControl/>
        <w:jc w:val="left"/>
        <w:rPr>
          <w:sz w:val="24"/>
        </w:rPr>
      </w:pPr>
      <w:r>
        <w:rPr>
          <w:sz w:val="24"/>
        </w:rPr>
        <w:br w:type="page"/>
      </w:r>
    </w:p>
    <w:p w14:paraId="1B31A80F" w14:textId="77777777" w:rsidR="00EE7E8B" w:rsidRDefault="00D6502A">
      <w:pPr>
        <w:spacing w:line="360" w:lineRule="auto"/>
        <w:outlineLvl w:val="2"/>
        <w:rPr>
          <w:sz w:val="24"/>
        </w:rPr>
      </w:pPr>
      <w:r>
        <w:rPr>
          <w:sz w:val="24"/>
          <w:szCs w:val="20"/>
        </w:rPr>
        <w:t xml:space="preserve">3 </w:t>
      </w:r>
      <w:r>
        <w:rPr>
          <w:sz w:val="24"/>
        </w:rPr>
        <w:t>本项目的特定资格要求</w:t>
      </w:r>
      <w:r>
        <w:rPr>
          <w:sz w:val="24"/>
          <w:szCs w:val="20"/>
        </w:rPr>
        <w:t>（如有）</w:t>
      </w:r>
    </w:p>
    <w:p w14:paraId="5B090710" w14:textId="77777777" w:rsidR="00EE7E8B" w:rsidRDefault="00D6502A">
      <w:pPr>
        <w:spacing w:line="360" w:lineRule="auto"/>
        <w:outlineLvl w:val="2"/>
        <w:rPr>
          <w:sz w:val="24"/>
          <w:szCs w:val="20"/>
        </w:rPr>
      </w:pPr>
      <w:r>
        <w:rPr>
          <w:sz w:val="24"/>
          <w:szCs w:val="20"/>
        </w:rPr>
        <w:t>3-1</w:t>
      </w:r>
      <w:r>
        <w:rPr>
          <w:sz w:val="24"/>
          <w:szCs w:val="20"/>
        </w:rPr>
        <w:t>联合协议（如有）</w:t>
      </w:r>
    </w:p>
    <w:p w14:paraId="0460D2D3" w14:textId="77777777" w:rsidR="00EE7E8B" w:rsidRDefault="00D6502A">
      <w:pPr>
        <w:autoSpaceDE w:val="0"/>
        <w:autoSpaceDN w:val="0"/>
        <w:adjustRightInd w:val="0"/>
        <w:spacing w:line="360" w:lineRule="auto"/>
        <w:ind w:firstLine="723"/>
        <w:jc w:val="center"/>
        <w:rPr>
          <w:b/>
          <w:sz w:val="36"/>
          <w:szCs w:val="36"/>
        </w:rPr>
      </w:pPr>
      <w:r>
        <w:rPr>
          <w:rFonts w:hint="eastAsia"/>
          <w:b/>
          <w:sz w:val="36"/>
          <w:szCs w:val="36"/>
        </w:rPr>
        <w:t>联合协议</w:t>
      </w:r>
    </w:p>
    <w:p w14:paraId="11848C3F" w14:textId="77777777" w:rsidR="00EE7E8B" w:rsidRDefault="00D6502A">
      <w:pPr>
        <w:spacing w:line="360" w:lineRule="auto"/>
        <w:ind w:firstLineChars="345" w:firstLine="828"/>
        <w:rPr>
          <w:bCs/>
        </w:rPr>
      </w:pPr>
      <w:r>
        <w:rPr>
          <w:bCs/>
          <w:sz w:val="24"/>
        </w:rPr>
        <w:t xml:space="preserve">______ </w:t>
      </w:r>
      <w:r>
        <w:rPr>
          <w:bCs/>
          <w:sz w:val="24"/>
        </w:rPr>
        <w:t>、</w:t>
      </w:r>
      <w:r>
        <w:rPr>
          <w:bCs/>
          <w:sz w:val="24"/>
        </w:rPr>
        <w:t xml:space="preserve"> _____ </w:t>
      </w:r>
      <w:r>
        <w:rPr>
          <w:bCs/>
          <w:sz w:val="24"/>
        </w:rPr>
        <w:t>及</w:t>
      </w:r>
      <w:r>
        <w:rPr>
          <w:bCs/>
          <w:sz w:val="24"/>
        </w:rPr>
        <w:t xml:space="preserve"> _____</w:t>
      </w:r>
      <w:r>
        <w:rPr>
          <w:bCs/>
          <w:sz w:val="24"/>
        </w:rPr>
        <w:t>就</w:t>
      </w:r>
      <w:r>
        <w:rPr>
          <w:bCs/>
          <w:sz w:val="24"/>
        </w:rPr>
        <w:t>“________</w:t>
      </w:r>
      <w:r>
        <w:rPr>
          <w:bCs/>
          <w:sz w:val="24"/>
        </w:rPr>
        <w:t>（项目名称）</w:t>
      </w:r>
      <w:r>
        <w:rPr>
          <w:sz w:val="24"/>
        </w:rPr>
        <w:t>”____</w:t>
      </w:r>
      <w:r>
        <w:rPr>
          <w:sz w:val="24"/>
        </w:rPr>
        <w:t>包</w:t>
      </w:r>
      <w:r>
        <w:rPr>
          <w:bCs/>
          <w:sz w:val="24"/>
        </w:rPr>
        <w:t>招标项目的投标事宜，经各方充分协商一致，达成如下协议：</w:t>
      </w:r>
    </w:p>
    <w:p w14:paraId="25050B14" w14:textId="77777777" w:rsidR="00EE7E8B" w:rsidRDefault="00D6502A">
      <w:pPr>
        <w:tabs>
          <w:tab w:val="left" w:pos="780"/>
        </w:tabs>
        <w:spacing w:line="360" w:lineRule="auto"/>
        <w:ind w:left="780" w:firstLine="480"/>
        <w:rPr>
          <w:bCs/>
          <w:sz w:val="24"/>
        </w:rPr>
      </w:pPr>
      <w:r>
        <w:rPr>
          <w:rFonts w:hint="eastAsia"/>
          <w:bCs/>
          <w:sz w:val="24"/>
        </w:rPr>
        <w:t>一、</w:t>
      </w:r>
      <w:r>
        <w:rPr>
          <w:rFonts w:hint="eastAsia"/>
          <w:bCs/>
          <w:sz w:val="24"/>
        </w:rPr>
        <w:tab/>
      </w:r>
      <w:r>
        <w:rPr>
          <w:bCs/>
          <w:sz w:val="24"/>
        </w:rPr>
        <w:t>由</w:t>
      </w:r>
      <w:r>
        <w:rPr>
          <w:bCs/>
          <w:sz w:val="24"/>
        </w:rPr>
        <w:t>_________</w:t>
      </w:r>
      <w:r>
        <w:rPr>
          <w:bCs/>
          <w:sz w:val="24"/>
        </w:rPr>
        <w:t>牵头，</w:t>
      </w:r>
      <w:r>
        <w:rPr>
          <w:bCs/>
          <w:sz w:val="24"/>
        </w:rPr>
        <w:t>_________</w:t>
      </w:r>
      <w:r>
        <w:rPr>
          <w:bCs/>
          <w:sz w:val="24"/>
        </w:rPr>
        <w:t>、</w:t>
      </w:r>
      <w:r>
        <w:rPr>
          <w:bCs/>
          <w:sz w:val="24"/>
        </w:rPr>
        <w:t>__________</w:t>
      </w:r>
      <w:r>
        <w:rPr>
          <w:bCs/>
          <w:sz w:val="24"/>
        </w:rPr>
        <w:t>参加，组成联合体共同进行招标项目的投标工作。</w:t>
      </w:r>
    </w:p>
    <w:p w14:paraId="4D86CEF7" w14:textId="77777777" w:rsidR="00EE7E8B" w:rsidRDefault="00D6502A">
      <w:pPr>
        <w:tabs>
          <w:tab w:val="left" w:pos="780"/>
        </w:tabs>
        <w:spacing w:line="360" w:lineRule="auto"/>
        <w:ind w:left="780" w:firstLine="480"/>
        <w:rPr>
          <w:bCs/>
          <w:sz w:val="24"/>
        </w:rPr>
      </w:pPr>
      <w:r>
        <w:rPr>
          <w:rFonts w:hint="eastAsia"/>
          <w:bCs/>
          <w:sz w:val="24"/>
        </w:rPr>
        <w:t>二、</w:t>
      </w:r>
      <w:r>
        <w:rPr>
          <w:rFonts w:hint="eastAsia"/>
          <w:bCs/>
          <w:sz w:val="24"/>
        </w:rPr>
        <w:tab/>
      </w:r>
      <w:r>
        <w:rPr>
          <w:bCs/>
          <w:sz w:val="24"/>
        </w:rPr>
        <w:t>联合体中标后，联合体各方共同与采购人签订合同，就</w:t>
      </w:r>
      <w:r>
        <w:rPr>
          <w:rFonts w:hint="eastAsia"/>
          <w:bCs/>
          <w:sz w:val="24"/>
        </w:rPr>
        <w:t>采购合同约定的事项</w:t>
      </w:r>
      <w:r>
        <w:rPr>
          <w:bCs/>
          <w:sz w:val="24"/>
        </w:rPr>
        <w:t>对采购人承担连带责任。</w:t>
      </w:r>
    </w:p>
    <w:p w14:paraId="47BEA542" w14:textId="77777777" w:rsidR="00EE7E8B" w:rsidRDefault="00D6502A">
      <w:pPr>
        <w:tabs>
          <w:tab w:val="left" w:pos="780"/>
        </w:tabs>
        <w:spacing w:line="360" w:lineRule="auto"/>
        <w:ind w:left="780" w:firstLine="480"/>
        <w:rPr>
          <w:bCs/>
          <w:sz w:val="24"/>
        </w:rPr>
      </w:pPr>
      <w:r>
        <w:rPr>
          <w:rFonts w:hint="eastAsia"/>
          <w:bCs/>
          <w:sz w:val="24"/>
        </w:rPr>
        <w:t>三、</w:t>
      </w:r>
      <w:r>
        <w:rPr>
          <w:rFonts w:hint="eastAsia"/>
          <w:bCs/>
          <w:sz w:val="24"/>
        </w:rPr>
        <w:tab/>
      </w:r>
      <w:r>
        <w:rPr>
          <w:bCs/>
          <w:sz w:val="24"/>
        </w:rPr>
        <w:t>联合体各方均同意由牵头人代表其他联合体成员单位按招标文件要求出具《授权委托书》。</w:t>
      </w:r>
    </w:p>
    <w:p w14:paraId="77D6B269" w14:textId="77777777" w:rsidR="00EE7E8B" w:rsidRDefault="00D6502A">
      <w:pPr>
        <w:tabs>
          <w:tab w:val="left" w:pos="780"/>
        </w:tabs>
        <w:spacing w:line="360" w:lineRule="auto"/>
        <w:ind w:left="780" w:firstLine="480"/>
        <w:rPr>
          <w:bCs/>
          <w:sz w:val="24"/>
        </w:rPr>
      </w:pPr>
      <w:r>
        <w:rPr>
          <w:rFonts w:hint="eastAsia"/>
          <w:bCs/>
          <w:sz w:val="24"/>
        </w:rPr>
        <w:t>四、</w:t>
      </w:r>
      <w:r>
        <w:rPr>
          <w:rFonts w:hint="eastAsia"/>
          <w:bCs/>
          <w:sz w:val="24"/>
        </w:rPr>
        <w:tab/>
      </w:r>
      <w:r>
        <w:rPr>
          <w:bCs/>
          <w:sz w:val="24"/>
        </w:rPr>
        <w:t>牵头人为项目的总负责单位；组织各参加方进行项目实施工作。</w:t>
      </w:r>
    </w:p>
    <w:p w14:paraId="02875365" w14:textId="77777777" w:rsidR="00EE7E8B" w:rsidRDefault="00D6502A">
      <w:pPr>
        <w:tabs>
          <w:tab w:val="left" w:pos="780"/>
        </w:tabs>
        <w:spacing w:line="360" w:lineRule="auto"/>
        <w:ind w:left="780" w:firstLine="480"/>
        <w:rPr>
          <w:bCs/>
          <w:sz w:val="24"/>
        </w:rPr>
      </w:pPr>
      <w:r>
        <w:rPr>
          <w:rFonts w:hint="eastAsia"/>
          <w:bCs/>
          <w:sz w:val="24"/>
        </w:rPr>
        <w:t>五、</w:t>
      </w:r>
      <w:r>
        <w:rPr>
          <w:rFonts w:hint="eastAsia"/>
          <w:bCs/>
          <w:sz w:val="24"/>
        </w:rPr>
        <w:tab/>
      </w:r>
      <w:r>
        <w:rPr>
          <w:bCs/>
          <w:sz w:val="24"/>
        </w:rPr>
        <w:t>______</w:t>
      </w:r>
      <w:r>
        <w:rPr>
          <w:bCs/>
          <w:sz w:val="24"/>
        </w:rPr>
        <w:t>负责</w:t>
      </w:r>
      <w:r>
        <w:rPr>
          <w:bCs/>
          <w:sz w:val="24"/>
        </w:rPr>
        <w:t>_____</w:t>
      </w:r>
      <w:r>
        <w:rPr>
          <w:bCs/>
          <w:sz w:val="24"/>
        </w:rPr>
        <w:t>，具体工作范围、内容以投标文件及合同为准。</w:t>
      </w:r>
    </w:p>
    <w:p w14:paraId="1C96F6E0" w14:textId="77777777" w:rsidR="00EE7E8B" w:rsidRDefault="00D6502A">
      <w:pPr>
        <w:tabs>
          <w:tab w:val="left" w:pos="780"/>
        </w:tabs>
        <w:spacing w:line="360" w:lineRule="auto"/>
        <w:ind w:left="780" w:firstLine="480"/>
        <w:rPr>
          <w:bCs/>
          <w:sz w:val="24"/>
        </w:rPr>
      </w:pPr>
      <w:r>
        <w:rPr>
          <w:rFonts w:hint="eastAsia"/>
          <w:bCs/>
          <w:sz w:val="24"/>
        </w:rPr>
        <w:t>六、</w:t>
      </w:r>
      <w:r>
        <w:rPr>
          <w:rFonts w:hint="eastAsia"/>
          <w:bCs/>
          <w:sz w:val="24"/>
        </w:rPr>
        <w:tab/>
      </w:r>
      <w:r>
        <w:rPr>
          <w:bCs/>
          <w:sz w:val="24"/>
        </w:rPr>
        <w:t>______</w:t>
      </w:r>
      <w:r>
        <w:rPr>
          <w:bCs/>
          <w:sz w:val="24"/>
        </w:rPr>
        <w:t>负责</w:t>
      </w:r>
      <w:r>
        <w:rPr>
          <w:bCs/>
          <w:sz w:val="24"/>
        </w:rPr>
        <w:t>_____</w:t>
      </w:r>
      <w:r>
        <w:rPr>
          <w:bCs/>
          <w:sz w:val="24"/>
        </w:rPr>
        <w:t>，具体工作范围、内容以投标文件及合同为准。</w:t>
      </w:r>
    </w:p>
    <w:p w14:paraId="6689B728" w14:textId="77777777" w:rsidR="00EE7E8B" w:rsidRDefault="00D6502A">
      <w:pPr>
        <w:tabs>
          <w:tab w:val="left" w:pos="780"/>
        </w:tabs>
        <w:spacing w:line="360" w:lineRule="auto"/>
        <w:ind w:left="780" w:firstLine="480"/>
        <w:rPr>
          <w:bCs/>
          <w:sz w:val="24"/>
        </w:rPr>
      </w:pPr>
      <w:r>
        <w:rPr>
          <w:rFonts w:hint="eastAsia"/>
          <w:bCs/>
          <w:sz w:val="24"/>
        </w:rPr>
        <w:t>七、</w:t>
      </w:r>
      <w:r>
        <w:rPr>
          <w:rFonts w:hint="eastAsia"/>
          <w:bCs/>
          <w:sz w:val="24"/>
        </w:rPr>
        <w:tab/>
      </w:r>
      <w:r>
        <w:rPr>
          <w:bCs/>
          <w:sz w:val="24"/>
        </w:rPr>
        <w:t>______</w:t>
      </w:r>
      <w:r>
        <w:rPr>
          <w:bCs/>
          <w:sz w:val="24"/>
        </w:rPr>
        <w:t>负责</w:t>
      </w:r>
      <w:r>
        <w:rPr>
          <w:bCs/>
          <w:sz w:val="24"/>
        </w:rPr>
        <w:t>_____</w:t>
      </w:r>
      <w:r>
        <w:rPr>
          <w:bCs/>
          <w:sz w:val="24"/>
        </w:rPr>
        <w:t>（如有），具体工作范围、内容以投标文件及合同为准。</w:t>
      </w:r>
    </w:p>
    <w:p w14:paraId="4C446AD3" w14:textId="77777777" w:rsidR="00EE7E8B" w:rsidRDefault="00D6502A">
      <w:pPr>
        <w:tabs>
          <w:tab w:val="left" w:pos="780"/>
        </w:tabs>
        <w:spacing w:line="360" w:lineRule="auto"/>
        <w:ind w:left="780" w:firstLine="480"/>
        <w:rPr>
          <w:sz w:val="24"/>
        </w:rPr>
      </w:pPr>
      <w:r>
        <w:rPr>
          <w:rFonts w:hint="eastAsia"/>
          <w:sz w:val="24"/>
        </w:rPr>
        <w:t>八、</w:t>
      </w:r>
      <w:r>
        <w:rPr>
          <w:rFonts w:hint="eastAsia"/>
          <w:sz w:val="24"/>
        </w:rPr>
        <w:tab/>
      </w:r>
      <w:r>
        <w:rPr>
          <w:sz w:val="24"/>
        </w:rPr>
        <w:t>本项目联合协议合同总额为</w:t>
      </w:r>
      <w:r>
        <w:rPr>
          <w:sz w:val="24"/>
        </w:rPr>
        <w:t>________</w:t>
      </w:r>
      <w:r>
        <w:rPr>
          <w:sz w:val="24"/>
        </w:rPr>
        <w:t>元，联合体各成员按照如下比例分摊（按联合体成员分别列明）：</w:t>
      </w:r>
    </w:p>
    <w:p w14:paraId="77C2ECB4" w14:textId="77777777" w:rsidR="00EE7E8B" w:rsidRDefault="00D6502A">
      <w:pPr>
        <w:tabs>
          <w:tab w:val="left" w:pos="720"/>
          <w:tab w:val="left" w:pos="900"/>
        </w:tabs>
        <w:spacing w:line="360" w:lineRule="auto"/>
        <w:ind w:left="851"/>
        <w:rPr>
          <w:sz w:val="24"/>
          <w:szCs w:val="20"/>
        </w:rPr>
      </w:pPr>
      <w:r>
        <w:rPr>
          <w:sz w:val="24"/>
          <w:szCs w:val="20"/>
        </w:rPr>
        <w:t>（</w:t>
      </w:r>
      <w:r>
        <w:rPr>
          <w:sz w:val="24"/>
          <w:szCs w:val="20"/>
        </w:rPr>
        <w:t>1</w:t>
      </w:r>
      <w:r>
        <w:rPr>
          <w:sz w:val="24"/>
          <w:szCs w:val="20"/>
        </w:rPr>
        <w:t>）</w:t>
      </w:r>
      <w:r>
        <w:rPr>
          <w:bCs/>
          <w:sz w:val="24"/>
          <w:szCs w:val="20"/>
        </w:rPr>
        <w:t>______</w:t>
      </w:r>
      <w:r>
        <w:rPr>
          <w:sz w:val="24"/>
          <w:szCs w:val="20"/>
        </w:rPr>
        <w:t>为</w:t>
      </w:r>
      <w:r>
        <w:rPr>
          <w:sz w:val="24"/>
          <w:szCs w:val="20"/>
        </w:rPr>
        <w:t>□</w:t>
      </w:r>
      <w:r>
        <w:rPr>
          <w:sz w:val="24"/>
          <w:szCs w:val="20"/>
        </w:rPr>
        <w:t>大型企业</w:t>
      </w:r>
      <w:r>
        <w:rPr>
          <w:sz w:val="24"/>
          <w:szCs w:val="20"/>
        </w:rPr>
        <w:t>□</w:t>
      </w:r>
      <w:r>
        <w:rPr>
          <w:sz w:val="24"/>
          <w:szCs w:val="20"/>
        </w:rPr>
        <w:t>中型企业、</w:t>
      </w:r>
      <w:r>
        <w:rPr>
          <w:sz w:val="24"/>
          <w:szCs w:val="20"/>
        </w:rPr>
        <w:t>□</w:t>
      </w:r>
      <w:r>
        <w:rPr>
          <w:sz w:val="24"/>
          <w:szCs w:val="20"/>
        </w:rPr>
        <w:t>小微企业（包含监狱企业、残疾人福利性单位）、</w:t>
      </w:r>
      <w:r>
        <w:rPr>
          <w:sz w:val="24"/>
          <w:szCs w:val="20"/>
        </w:rPr>
        <w:t>□</w:t>
      </w:r>
      <w:r>
        <w:rPr>
          <w:sz w:val="24"/>
          <w:szCs w:val="20"/>
        </w:rPr>
        <w:t>其他，合同金额为</w:t>
      </w:r>
      <w:r>
        <w:rPr>
          <w:sz w:val="24"/>
          <w:szCs w:val="20"/>
        </w:rPr>
        <w:t>_____</w:t>
      </w:r>
      <w:r>
        <w:rPr>
          <w:sz w:val="24"/>
          <w:szCs w:val="20"/>
        </w:rPr>
        <w:t>元；</w:t>
      </w:r>
    </w:p>
    <w:p w14:paraId="0BFF9D3F" w14:textId="77777777" w:rsidR="00EE7E8B" w:rsidRDefault="00D6502A">
      <w:pPr>
        <w:tabs>
          <w:tab w:val="left" w:pos="720"/>
          <w:tab w:val="left" w:pos="900"/>
        </w:tabs>
        <w:spacing w:line="360" w:lineRule="auto"/>
        <w:ind w:left="851"/>
        <w:rPr>
          <w:sz w:val="24"/>
          <w:szCs w:val="20"/>
        </w:rPr>
      </w:pPr>
      <w:r>
        <w:rPr>
          <w:sz w:val="24"/>
          <w:szCs w:val="20"/>
        </w:rPr>
        <w:t>（</w:t>
      </w:r>
      <w:r>
        <w:rPr>
          <w:sz w:val="24"/>
          <w:szCs w:val="20"/>
        </w:rPr>
        <w:t>2</w:t>
      </w:r>
      <w:r>
        <w:rPr>
          <w:sz w:val="24"/>
          <w:szCs w:val="20"/>
        </w:rPr>
        <w:t>）</w:t>
      </w:r>
      <w:r>
        <w:rPr>
          <w:bCs/>
          <w:sz w:val="24"/>
          <w:szCs w:val="20"/>
        </w:rPr>
        <w:t>______</w:t>
      </w:r>
      <w:r>
        <w:rPr>
          <w:sz w:val="24"/>
          <w:szCs w:val="20"/>
        </w:rPr>
        <w:t>为</w:t>
      </w:r>
      <w:r>
        <w:rPr>
          <w:sz w:val="24"/>
          <w:szCs w:val="20"/>
        </w:rPr>
        <w:t>□</w:t>
      </w:r>
      <w:r>
        <w:rPr>
          <w:sz w:val="24"/>
          <w:szCs w:val="20"/>
        </w:rPr>
        <w:t>大型企业</w:t>
      </w:r>
      <w:r>
        <w:rPr>
          <w:sz w:val="24"/>
          <w:szCs w:val="20"/>
        </w:rPr>
        <w:t>□</w:t>
      </w:r>
      <w:r>
        <w:rPr>
          <w:sz w:val="24"/>
          <w:szCs w:val="20"/>
        </w:rPr>
        <w:t>中型企业、</w:t>
      </w:r>
      <w:r>
        <w:rPr>
          <w:sz w:val="24"/>
          <w:szCs w:val="20"/>
        </w:rPr>
        <w:t>□</w:t>
      </w:r>
      <w:r>
        <w:rPr>
          <w:sz w:val="24"/>
          <w:szCs w:val="20"/>
        </w:rPr>
        <w:t>小微企业（包含监狱企业、残疾人福利性单位）、</w:t>
      </w:r>
      <w:r>
        <w:rPr>
          <w:sz w:val="24"/>
          <w:szCs w:val="20"/>
        </w:rPr>
        <w:t>□</w:t>
      </w:r>
      <w:r>
        <w:rPr>
          <w:sz w:val="24"/>
          <w:szCs w:val="20"/>
        </w:rPr>
        <w:t>其他，合同金额为</w:t>
      </w:r>
      <w:r>
        <w:rPr>
          <w:sz w:val="24"/>
          <w:szCs w:val="20"/>
        </w:rPr>
        <w:t>_____</w:t>
      </w:r>
      <w:r>
        <w:rPr>
          <w:sz w:val="24"/>
          <w:szCs w:val="20"/>
        </w:rPr>
        <w:t>元；</w:t>
      </w:r>
    </w:p>
    <w:p w14:paraId="68402412" w14:textId="77777777" w:rsidR="00EE7E8B" w:rsidRDefault="00D6502A">
      <w:pPr>
        <w:tabs>
          <w:tab w:val="left" w:pos="720"/>
          <w:tab w:val="left" w:pos="900"/>
        </w:tabs>
        <w:spacing w:line="360" w:lineRule="auto"/>
        <w:ind w:left="851"/>
        <w:rPr>
          <w:sz w:val="24"/>
          <w:szCs w:val="20"/>
        </w:rPr>
      </w:pPr>
      <w:r>
        <w:rPr>
          <w:sz w:val="24"/>
          <w:szCs w:val="20"/>
        </w:rPr>
        <w:t>（</w:t>
      </w:r>
      <w:r>
        <w:rPr>
          <w:sz w:val="24"/>
          <w:szCs w:val="20"/>
        </w:rPr>
        <w:t>…</w:t>
      </w:r>
      <w:r>
        <w:rPr>
          <w:sz w:val="24"/>
          <w:szCs w:val="20"/>
        </w:rPr>
        <w:t>）</w:t>
      </w:r>
      <w:r>
        <w:rPr>
          <w:bCs/>
          <w:sz w:val="24"/>
          <w:szCs w:val="20"/>
        </w:rPr>
        <w:t>______</w:t>
      </w:r>
      <w:r>
        <w:rPr>
          <w:sz w:val="24"/>
          <w:szCs w:val="20"/>
        </w:rPr>
        <w:t>为</w:t>
      </w:r>
      <w:r>
        <w:rPr>
          <w:sz w:val="24"/>
          <w:szCs w:val="20"/>
        </w:rPr>
        <w:t>□</w:t>
      </w:r>
      <w:r>
        <w:rPr>
          <w:sz w:val="24"/>
          <w:szCs w:val="20"/>
        </w:rPr>
        <w:t>大型企业</w:t>
      </w:r>
      <w:r>
        <w:rPr>
          <w:sz w:val="24"/>
          <w:szCs w:val="20"/>
        </w:rPr>
        <w:t>□</w:t>
      </w:r>
      <w:r>
        <w:rPr>
          <w:sz w:val="24"/>
          <w:szCs w:val="20"/>
        </w:rPr>
        <w:t>中型企业、</w:t>
      </w:r>
      <w:r>
        <w:rPr>
          <w:sz w:val="24"/>
          <w:szCs w:val="20"/>
        </w:rPr>
        <w:t>□</w:t>
      </w:r>
      <w:r>
        <w:rPr>
          <w:sz w:val="24"/>
          <w:szCs w:val="20"/>
        </w:rPr>
        <w:t>小微企业（包含监狱企业、残疾人福利性单位）、</w:t>
      </w:r>
      <w:r>
        <w:rPr>
          <w:sz w:val="24"/>
          <w:szCs w:val="20"/>
        </w:rPr>
        <w:t>□</w:t>
      </w:r>
      <w:r>
        <w:rPr>
          <w:sz w:val="24"/>
          <w:szCs w:val="20"/>
        </w:rPr>
        <w:t>其他，合同金额为</w:t>
      </w:r>
      <w:r>
        <w:rPr>
          <w:sz w:val="24"/>
          <w:szCs w:val="20"/>
        </w:rPr>
        <w:t>_____</w:t>
      </w:r>
      <w:r>
        <w:rPr>
          <w:sz w:val="24"/>
          <w:szCs w:val="20"/>
        </w:rPr>
        <w:t>元。</w:t>
      </w:r>
    </w:p>
    <w:p w14:paraId="7FB4AA7D" w14:textId="77777777" w:rsidR="00EE7E8B" w:rsidRDefault="00D6502A">
      <w:pPr>
        <w:tabs>
          <w:tab w:val="left" w:pos="780"/>
          <w:tab w:val="left" w:pos="993"/>
        </w:tabs>
        <w:spacing w:line="360" w:lineRule="auto"/>
        <w:ind w:left="780" w:firstLine="480"/>
        <w:rPr>
          <w:bCs/>
          <w:sz w:val="24"/>
        </w:rPr>
      </w:pPr>
      <w:r>
        <w:rPr>
          <w:rFonts w:hint="eastAsia"/>
          <w:bCs/>
          <w:sz w:val="24"/>
        </w:rPr>
        <w:t>九、</w:t>
      </w:r>
      <w:r>
        <w:rPr>
          <w:rFonts w:hint="eastAsia"/>
          <w:bCs/>
          <w:sz w:val="24"/>
        </w:rPr>
        <w:tab/>
      </w:r>
      <w:r>
        <w:rPr>
          <w:rFonts w:hint="eastAsia"/>
          <w:bCs/>
          <w:sz w:val="24"/>
        </w:rPr>
        <w:t>以联合体形式参加政府采购活动的，联合体各方不得再单独参加或者与其他供应商另外组成联合体参加同一合同项下的政府采购活动</w:t>
      </w:r>
      <w:r>
        <w:rPr>
          <w:bCs/>
          <w:sz w:val="24"/>
        </w:rPr>
        <w:t>。</w:t>
      </w:r>
    </w:p>
    <w:p w14:paraId="50FD8973" w14:textId="77777777" w:rsidR="00EE7E8B" w:rsidRDefault="00D6502A">
      <w:pPr>
        <w:tabs>
          <w:tab w:val="left" w:pos="780"/>
        </w:tabs>
        <w:spacing w:line="360" w:lineRule="auto"/>
        <w:ind w:left="780" w:firstLine="480"/>
        <w:rPr>
          <w:bCs/>
          <w:sz w:val="24"/>
        </w:rPr>
      </w:pPr>
      <w:r>
        <w:rPr>
          <w:rFonts w:hint="eastAsia"/>
          <w:bCs/>
          <w:sz w:val="24"/>
        </w:rPr>
        <w:t>十、</w:t>
      </w:r>
      <w:r>
        <w:rPr>
          <w:rFonts w:hint="eastAsia"/>
          <w:bCs/>
          <w:sz w:val="24"/>
        </w:rPr>
        <w:tab/>
      </w:r>
      <w:r>
        <w:rPr>
          <w:bCs/>
          <w:sz w:val="24"/>
        </w:rPr>
        <w:t>其他约定（如有）：</w:t>
      </w:r>
      <w:r>
        <w:rPr>
          <w:bCs/>
          <w:sz w:val="24"/>
        </w:rPr>
        <w:t>_______</w:t>
      </w:r>
      <w:r>
        <w:rPr>
          <w:rFonts w:hint="eastAsia"/>
          <w:bCs/>
          <w:sz w:val="24"/>
        </w:rPr>
        <w:t>。</w:t>
      </w:r>
    </w:p>
    <w:p w14:paraId="298EED5A" w14:textId="77777777" w:rsidR="00EE7E8B" w:rsidRDefault="00D6502A">
      <w:pPr>
        <w:tabs>
          <w:tab w:val="left" w:pos="780"/>
        </w:tabs>
        <w:spacing w:line="360" w:lineRule="auto"/>
        <w:ind w:firstLineChars="200" w:firstLine="480"/>
        <w:rPr>
          <w:sz w:val="24"/>
        </w:rPr>
      </w:pPr>
      <w:r>
        <w:rPr>
          <w:bCs/>
          <w:sz w:val="24"/>
        </w:rPr>
        <w:t>本协议自各方盖章后生效，</w:t>
      </w:r>
      <w:r>
        <w:rPr>
          <w:rFonts w:hint="eastAsia"/>
          <w:bCs/>
          <w:sz w:val="24"/>
        </w:rPr>
        <w:t>采购合同履行完毕后自动失效。</w:t>
      </w:r>
      <w:r>
        <w:rPr>
          <w:bCs/>
          <w:sz w:val="24"/>
        </w:rPr>
        <w:t>如未中标，本协议自动终止。</w:t>
      </w:r>
      <w:r>
        <w:rPr>
          <w:sz w:val="24"/>
        </w:rPr>
        <w:br w:type="page"/>
      </w:r>
    </w:p>
    <w:p w14:paraId="6B3450BD" w14:textId="77777777" w:rsidR="00EE7E8B" w:rsidRDefault="00D6502A">
      <w:pPr>
        <w:spacing w:line="360" w:lineRule="auto"/>
        <w:ind w:firstLine="480"/>
        <w:rPr>
          <w:sz w:val="24"/>
        </w:rPr>
      </w:pPr>
      <w:r>
        <w:rPr>
          <w:rFonts w:hint="eastAsia"/>
          <w:sz w:val="24"/>
        </w:rPr>
        <w:t>联合体</w:t>
      </w:r>
      <w:r>
        <w:rPr>
          <w:sz w:val="24"/>
        </w:rPr>
        <w:t>牵头人</w:t>
      </w:r>
      <w:r>
        <w:rPr>
          <w:rFonts w:hint="eastAsia"/>
          <w:sz w:val="24"/>
        </w:rPr>
        <w:t>名称：</w:t>
      </w:r>
      <w:r>
        <w:rPr>
          <w:sz w:val="24"/>
          <w:szCs w:val="20"/>
        </w:rPr>
        <w:t>______</w:t>
      </w:r>
      <w:r>
        <w:rPr>
          <w:sz w:val="24"/>
        </w:rPr>
        <w:tab/>
      </w:r>
      <w:r>
        <w:rPr>
          <w:sz w:val="24"/>
        </w:rPr>
        <w:tab/>
      </w:r>
      <w:r>
        <w:rPr>
          <w:sz w:val="24"/>
        </w:rPr>
        <w:tab/>
      </w:r>
      <w:r>
        <w:rPr>
          <w:sz w:val="24"/>
        </w:rPr>
        <w:tab/>
      </w:r>
      <w:r>
        <w:rPr>
          <w:sz w:val="24"/>
        </w:rPr>
        <w:tab/>
        <w:t xml:space="preserve"> </w:t>
      </w:r>
      <w:r>
        <w:rPr>
          <w:rFonts w:hint="eastAsia"/>
          <w:sz w:val="24"/>
        </w:rPr>
        <w:t>联合体成员名称</w:t>
      </w:r>
      <w:r>
        <w:rPr>
          <w:sz w:val="24"/>
        </w:rPr>
        <w:t>：</w:t>
      </w:r>
      <w:r>
        <w:rPr>
          <w:sz w:val="24"/>
          <w:szCs w:val="20"/>
        </w:rPr>
        <w:t>______</w:t>
      </w:r>
    </w:p>
    <w:p w14:paraId="510A4198" w14:textId="77777777" w:rsidR="00EE7E8B" w:rsidRDefault="00D6502A">
      <w:pPr>
        <w:spacing w:line="360" w:lineRule="auto"/>
        <w:ind w:firstLine="480"/>
        <w:rPr>
          <w:sz w:val="24"/>
        </w:rPr>
      </w:pPr>
      <w:r>
        <w:rPr>
          <w:sz w:val="24"/>
        </w:rPr>
        <w:t>盖章：</w:t>
      </w:r>
      <w:r>
        <w:rPr>
          <w:sz w:val="24"/>
          <w:szCs w:val="20"/>
        </w:rPr>
        <w:t>______</w:t>
      </w:r>
      <w:r>
        <w:rPr>
          <w:sz w:val="24"/>
        </w:rPr>
        <w:t xml:space="preserve">                           </w:t>
      </w:r>
      <w:r>
        <w:rPr>
          <w:sz w:val="24"/>
        </w:rPr>
        <w:t>盖章：</w:t>
      </w:r>
      <w:r>
        <w:rPr>
          <w:sz w:val="24"/>
          <w:szCs w:val="20"/>
        </w:rPr>
        <w:t>______</w:t>
      </w:r>
    </w:p>
    <w:p w14:paraId="11834375" w14:textId="77777777" w:rsidR="00EE7E8B" w:rsidRDefault="00EE7E8B">
      <w:pPr>
        <w:spacing w:line="360" w:lineRule="auto"/>
        <w:ind w:firstLine="480"/>
        <w:rPr>
          <w:sz w:val="24"/>
        </w:rPr>
      </w:pPr>
    </w:p>
    <w:p w14:paraId="73BF8DCF" w14:textId="77777777" w:rsidR="00EE7E8B" w:rsidRDefault="00EE7E8B">
      <w:pPr>
        <w:spacing w:line="360" w:lineRule="auto"/>
        <w:ind w:firstLine="480"/>
        <w:rPr>
          <w:sz w:val="24"/>
        </w:rPr>
      </w:pPr>
    </w:p>
    <w:p w14:paraId="16B021C8" w14:textId="77777777" w:rsidR="00EE7E8B" w:rsidRDefault="00D6502A">
      <w:pPr>
        <w:spacing w:line="360" w:lineRule="auto"/>
        <w:ind w:firstLine="480"/>
        <w:rPr>
          <w:sz w:val="24"/>
        </w:rPr>
      </w:pPr>
      <w:r>
        <w:rPr>
          <w:rFonts w:hint="eastAsia"/>
          <w:sz w:val="24"/>
        </w:rPr>
        <w:t>联合体成员名称</w:t>
      </w:r>
      <w:r>
        <w:rPr>
          <w:sz w:val="24"/>
        </w:rPr>
        <w:t>：</w:t>
      </w:r>
      <w:r>
        <w:rPr>
          <w:sz w:val="24"/>
          <w:szCs w:val="20"/>
        </w:rPr>
        <w:t>______</w:t>
      </w:r>
    </w:p>
    <w:p w14:paraId="7E0CB890" w14:textId="77777777" w:rsidR="00EE7E8B" w:rsidRDefault="00D6502A">
      <w:pPr>
        <w:spacing w:line="360" w:lineRule="auto"/>
        <w:ind w:firstLine="480"/>
        <w:rPr>
          <w:sz w:val="24"/>
        </w:rPr>
      </w:pPr>
      <w:r>
        <w:rPr>
          <w:sz w:val="24"/>
        </w:rPr>
        <w:t>盖章：</w:t>
      </w:r>
      <w:r>
        <w:rPr>
          <w:sz w:val="24"/>
          <w:szCs w:val="20"/>
        </w:rPr>
        <w:t>______</w:t>
      </w:r>
      <w:r>
        <w:rPr>
          <w:sz w:val="24"/>
        </w:rPr>
        <w:t xml:space="preserve">                                </w:t>
      </w:r>
    </w:p>
    <w:p w14:paraId="49117462" w14:textId="77777777" w:rsidR="00EE7E8B" w:rsidRDefault="00EE7E8B">
      <w:pPr>
        <w:spacing w:line="360" w:lineRule="auto"/>
        <w:ind w:firstLine="480"/>
        <w:rPr>
          <w:sz w:val="24"/>
        </w:rPr>
      </w:pPr>
    </w:p>
    <w:p w14:paraId="3DAAA80C" w14:textId="77777777" w:rsidR="00EE7E8B" w:rsidRDefault="00EE7E8B">
      <w:pPr>
        <w:spacing w:line="360" w:lineRule="auto"/>
        <w:ind w:firstLine="480"/>
        <w:rPr>
          <w:sz w:val="24"/>
        </w:rPr>
      </w:pPr>
    </w:p>
    <w:p w14:paraId="56FDA308" w14:textId="77777777" w:rsidR="00EE7E8B" w:rsidRDefault="00EE7E8B">
      <w:pPr>
        <w:spacing w:line="360" w:lineRule="auto"/>
        <w:ind w:left="480"/>
        <w:jc w:val="right"/>
        <w:rPr>
          <w:sz w:val="24"/>
        </w:rPr>
      </w:pPr>
    </w:p>
    <w:p w14:paraId="5B645F78" w14:textId="77777777" w:rsidR="00EE7E8B" w:rsidRDefault="00D6502A">
      <w:pPr>
        <w:spacing w:line="360" w:lineRule="auto"/>
        <w:ind w:left="480"/>
        <w:jc w:val="right"/>
        <w:rPr>
          <w:sz w:val="24"/>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p>
    <w:p w14:paraId="34AF5836" w14:textId="77777777" w:rsidR="00EE7E8B" w:rsidRDefault="00EE7E8B">
      <w:pPr>
        <w:spacing w:line="360" w:lineRule="auto"/>
        <w:ind w:left="480" w:firstLine="482"/>
        <w:jc w:val="right"/>
        <w:rPr>
          <w:b/>
          <w:sz w:val="24"/>
        </w:rPr>
      </w:pPr>
    </w:p>
    <w:p w14:paraId="45D7CC62" w14:textId="77777777" w:rsidR="00EE7E8B" w:rsidRDefault="00EE7E8B">
      <w:pPr>
        <w:tabs>
          <w:tab w:val="left" w:pos="8280"/>
        </w:tabs>
        <w:spacing w:line="360" w:lineRule="auto"/>
        <w:ind w:firstLine="480"/>
        <w:rPr>
          <w:sz w:val="24"/>
        </w:rPr>
      </w:pPr>
    </w:p>
    <w:p w14:paraId="02C8B15C" w14:textId="77777777" w:rsidR="00EE7E8B" w:rsidRDefault="00EE7E8B">
      <w:pPr>
        <w:tabs>
          <w:tab w:val="left" w:pos="8280"/>
        </w:tabs>
        <w:spacing w:line="360" w:lineRule="auto"/>
        <w:ind w:firstLine="480"/>
        <w:rPr>
          <w:sz w:val="24"/>
        </w:rPr>
      </w:pPr>
    </w:p>
    <w:p w14:paraId="6848BD28" w14:textId="77777777" w:rsidR="00EE7E8B" w:rsidRDefault="00D6502A">
      <w:pPr>
        <w:spacing w:line="360" w:lineRule="auto"/>
        <w:ind w:leftChars="228" w:left="719" w:hangingChars="100" w:hanging="240"/>
        <w:rPr>
          <w:sz w:val="24"/>
        </w:rPr>
      </w:pPr>
      <w:r>
        <w:rPr>
          <w:sz w:val="24"/>
        </w:rPr>
        <w:t>注：</w:t>
      </w:r>
      <w:r>
        <w:rPr>
          <w:sz w:val="24"/>
        </w:rPr>
        <w:t xml:space="preserve"> </w:t>
      </w:r>
    </w:p>
    <w:p w14:paraId="498DA437" w14:textId="77777777" w:rsidR="00EE7E8B" w:rsidRDefault="00D6502A">
      <w:pPr>
        <w:pStyle w:val="1d"/>
        <w:ind w:leftChars="270" w:left="567" w:firstLine="480"/>
        <w:rPr>
          <w:color w:val="auto"/>
          <w:sz w:val="24"/>
          <w:szCs w:val="24"/>
        </w:rPr>
      </w:pPr>
      <w:bookmarkStart w:id="764" w:name="_Hlk149652684"/>
      <w:r>
        <w:rPr>
          <w:rFonts w:hint="eastAsia"/>
          <w:color w:val="auto"/>
          <w:sz w:val="24"/>
          <w:szCs w:val="24"/>
        </w:rPr>
        <w:t>1.如本项目 (包) 接受供应商以联合体形式参加采购活动，且供应商以联合体形式参与时，须提供《联合协议》，否则</w:t>
      </w:r>
      <w:r>
        <w:rPr>
          <w:rFonts w:hint="eastAsia"/>
          <w:b/>
          <w:bCs/>
          <w:color w:val="auto"/>
          <w:sz w:val="24"/>
          <w:szCs w:val="24"/>
        </w:rPr>
        <w:t>投标无效。</w:t>
      </w:r>
    </w:p>
    <w:p w14:paraId="59E1A60C" w14:textId="77777777" w:rsidR="00EE7E8B" w:rsidRDefault="00D6502A">
      <w:pPr>
        <w:pStyle w:val="1d"/>
        <w:ind w:leftChars="270" w:left="567" w:firstLine="480"/>
        <w:rPr>
          <w:color w:val="auto"/>
          <w:sz w:val="24"/>
          <w:szCs w:val="24"/>
        </w:rPr>
      </w:pPr>
      <w:r>
        <w:rPr>
          <w:rFonts w:hint="eastAsia"/>
          <w:color w:val="auto"/>
          <w:sz w:val="24"/>
          <w:szCs w:val="24"/>
        </w:rPr>
        <w:t>2.联合体各方成员需在本协议上共同盖章。</w:t>
      </w:r>
    </w:p>
    <w:bookmarkEnd w:id="764"/>
    <w:p w14:paraId="40AC12EB" w14:textId="77777777" w:rsidR="00EE7E8B" w:rsidRDefault="00D6502A">
      <w:pPr>
        <w:spacing w:line="360" w:lineRule="auto"/>
        <w:ind w:leftChars="228" w:left="719" w:hangingChars="100" w:hanging="240"/>
        <w:rPr>
          <w:sz w:val="24"/>
        </w:rPr>
      </w:pPr>
      <w:r>
        <w:rPr>
          <w:sz w:val="24"/>
        </w:rPr>
        <w:br w:type="page"/>
      </w:r>
    </w:p>
    <w:p w14:paraId="245EA52D" w14:textId="77777777" w:rsidR="00EE7E8B" w:rsidRDefault="00D6502A">
      <w:pPr>
        <w:spacing w:line="360" w:lineRule="auto"/>
        <w:outlineLvl w:val="2"/>
        <w:rPr>
          <w:sz w:val="24"/>
          <w:szCs w:val="20"/>
        </w:rPr>
      </w:pPr>
      <w:r>
        <w:rPr>
          <w:sz w:val="24"/>
          <w:szCs w:val="20"/>
        </w:rPr>
        <w:t>3-2</w:t>
      </w:r>
      <w:r>
        <w:rPr>
          <w:sz w:val="24"/>
          <w:szCs w:val="20"/>
        </w:rPr>
        <w:t>其他特定资格要求</w:t>
      </w:r>
    </w:p>
    <w:p w14:paraId="67FAF2A5" w14:textId="77777777" w:rsidR="00C6255F" w:rsidRPr="00C6255F" w:rsidRDefault="00C6255F">
      <w:pPr>
        <w:widowControl/>
        <w:jc w:val="left"/>
        <w:rPr>
          <w:sz w:val="24"/>
          <w:szCs w:val="20"/>
        </w:rPr>
      </w:pPr>
    </w:p>
    <w:p w14:paraId="5DF38716" w14:textId="1BD225A5" w:rsidR="00EE7E8B" w:rsidRDefault="00D6502A">
      <w:pPr>
        <w:widowControl/>
        <w:jc w:val="left"/>
        <w:rPr>
          <w:sz w:val="24"/>
          <w:szCs w:val="20"/>
        </w:rPr>
      </w:pPr>
      <w:r>
        <w:rPr>
          <w:sz w:val="24"/>
          <w:szCs w:val="20"/>
        </w:rPr>
        <w:br w:type="page"/>
      </w:r>
    </w:p>
    <w:p w14:paraId="62924BBB" w14:textId="77777777" w:rsidR="00EE7E8B" w:rsidRDefault="00D6502A">
      <w:pPr>
        <w:spacing w:line="360" w:lineRule="auto"/>
        <w:outlineLvl w:val="2"/>
        <w:rPr>
          <w:sz w:val="24"/>
          <w:szCs w:val="20"/>
        </w:rPr>
      </w:pPr>
      <w:r>
        <w:rPr>
          <w:sz w:val="24"/>
          <w:szCs w:val="20"/>
        </w:rPr>
        <w:t xml:space="preserve">4 </w:t>
      </w:r>
      <w:r>
        <w:rPr>
          <w:sz w:val="24"/>
          <w:szCs w:val="20"/>
        </w:rPr>
        <w:t>投标保证金</w:t>
      </w:r>
      <w:r>
        <w:rPr>
          <w:rFonts w:hint="eastAsia"/>
          <w:sz w:val="24"/>
          <w:szCs w:val="20"/>
        </w:rPr>
        <w:t>凭证</w:t>
      </w:r>
      <w:r>
        <w:rPr>
          <w:rFonts w:hint="eastAsia"/>
          <w:sz w:val="24"/>
          <w:szCs w:val="20"/>
        </w:rPr>
        <w:t>/</w:t>
      </w:r>
      <w:r>
        <w:rPr>
          <w:sz w:val="24"/>
          <w:szCs w:val="20"/>
        </w:rPr>
        <w:t>交款单据电子件</w:t>
      </w:r>
    </w:p>
    <w:p w14:paraId="21701EA0" w14:textId="77777777" w:rsidR="00EE7E8B" w:rsidRDefault="00EE7E8B">
      <w:pPr>
        <w:spacing w:line="360" w:lineRule="auto"/>
        <w:ind w:firstLineChars="200" w:firstLine="420"/>
      </w:pPr>
    </w:p>
    <w:p w14:paraId="6553A3DC" w14:textId="77777777" w:rsidR="00EE7E8B" w:rsidRDefault="00EE7E8B">
      <w:pPr>
        <w:spacing w:line="360" w:lineRule="auto"/>
        <w:rPr>
          <w:sz w:val="24"/>
          <w:szCs w:val="20"/>
        </w:rPr>
      </w:pPr>
    </w:p>
    <w:p w14:paraId="54C2108D" w14:textId="77777777" w:rsidR="00EE7E8B" w:rsidRDefault="00EE7E8B">
      <w:pPr>
        <w:spacing w:line="360" w:lineRule="auto"/>
        <w:rPr>
          <w:sz w:val="24"/>
          <w:szCs w:val="20"/>
        </w:rPr>
      </w:pPr>
    </w:p>
    <w:p w14:paraId="3401E510" w14:textId="77777777" w:rsidR="00EE7E8B" w:rsidRDefault="00D6502A">
      <w:pPr>
        <w:spacing w:line="360" w:lineRule="auto"/>
        <w:rPr>
          <w:rFonts w:ascii="宋体" w:hAnsi="宋体" w:hint="eastAsia"/>
          <w:sz w:val="24"/>
        </w:rPr>
      </w:pPr>
      <w:r>
        <w:rPr>
          <w:sz w:val="24"/>
          <w:szCs w:val="20"/>
        </w:rPr>
        <w:br w:type="page"/>
      </w:r>
    </w:p>
    <w:p w14:paraId="47BD699C" w14:textId="77777777" w:rsidR="00EE7E8B" w:rsidRDefault="00EE7E8B">
      <w:pPr>
        <w:tabs>
          <w:tab w:val="left" w:pos="5580"/>
        </w:tabs>
        <w:spacing w:line="360" w:lineRule="auto"/>
        <w:rPr>
          <w:rFonts w:ascii="宋体" w:hAnsi="宋体" w:hint="eastAsia"/>
          <w:sz w:val="24"/>
        </w:rPr>
        <w:sectPr w:rsidR="00EE7E8B">
          <w:pgSz w:w="11907" w:h="16840"/>
          <w:pgMar w:top="1418" w:right="1134" w:bottom="1418" w:left="1701" w:header="851" w:footer="851" w:gutter="0"/>
          <w:cols w:space="720"/>
          <w:docGrid w:linePitch="462"/>
        </w:sectPr>
      </w:pPr>
    </w:p>
    <w:p w14:paraId="4889547F" w14:textId="77777777" w:rsidR="00EE7E8B" w:rsidRDefault="00D6502A">
      <w:pPr>
        <w:keepNext/>
        <w:keepLines/>
        <w:autoSpaceDE w:val="0"/>
        <w:autoSpaceDN w:val="0"/>
        <w:adjustRightInd w:val="0"/>
        <w:spacing w:before="120" w:line="300" w:lineRule="auto"/>
        <w:ind w:firstLine="562"/>
        <w:jc w:val="left"/>
        <w:outlineLvl w:val="1"/>
        <w:rPr>
          <w:rFonts w:ascii="宋体" w:hAnsi="宋体" w:hint="eastAsia"/>
          <w:b/>
          <w:spacing w:val="20"/>
          <w:sz w:val="24"/>
        </w:rPr>
      </w:pPr>
      <w:r>
        <w:rPr>
          <w:rFonts w:ascii="宋体" w:hAnsi="宋体"/>
          <w:b/>
          <w:spacing w:val="20"/>
          <w:sz w:val="24"/>
        </w:rPr>
        <w:t>二、商务技术文件格式</w:t>
      </w:r>
    </w:p>
    <w:p w14:paraId="577B6945" w14:textId="77777777" w:rsidR="00EE7E8B" w:rsidRDefault="00EE7E8B">
      <w:pPr>
        <w:ind w:firstLine="502"/>
        <w:rPr>
          <w:rFonts w:ascii="宋体" w:hAnsi="宋体" w:hint="eastAsia"/>
          <w:b/>
          <w:spacing w:val="20"/>
          <w:szCs w:val="21"/>
        </w:rPr>
      </w:pPr>
    </w:p>
    <w:p w14:paraId="348273CE" w14:textId="77777777" w:rsidR="00EE7E8B" w:rsidRDefault="00D6502A">
      <w:pPr>
        <w:ind w:firstLine="562"/>
        <w:rPr>
          <w:rFonts w:ascii="宋体" w:hAnsi="宋体" w:hint="eastAsia"/>
          <w:b/>
          <w:sz w:val="24"/>
        </w:rPr>
      </w:pPr>
      <w:r>
        <w:rPr>
          <w:rFonts w:ascii="宋体" w:hAnsi="宋体"/>
          <w:b/>
          <w:spacing w:val="20"/>
          <w:sz w:val="24"/>
        </w:rPr>
        <w:t>投标文件（商务技术文件）</w:t>
      </w:r>
      <w:r>
        <w:rPr>
          <w:rFonts w:ascii="宋体" w:hAnsi="宋体"/>
          <w:b/>
          <w:sz w:val="24"/>
        </w:rPr>
        <w:t>封面（非实质性格式）</w:t>
      </w:r>
    </w:p>
    <w:p w14:paraId="0BA1635B" w14:textId="77777777" w:rsidR="00EE7E8B" w:rsidRDefault="00EE7E8B">
      <w:pPr>
        <w:ind w:firstLine="420"/>
        <w:jc w:val="center"/>
        <w:rPr>
          <w:rFonts w:ascii="宋体" w:hAnsi="宋体" w:hint="eastAsia"/>
          <w:szCs w:val="21"/>
        </w:rPr>
      </w:pPr>
    </w:p>
    <w:p w14:paraId="496D5268" w14:textId="77777777" w:rsidR="00EE7E8B" w:rsidRDefault="00D6502A">
      <w:pPr>
        <w:ind w:firstLine="1927"/>
        <w:jc w:val="center"/>
        <w:rPr>
          <w:rFonts w:ascii="宋体" w:hAnsi="宋体" w:hint="eastAsia"/>
          <w:b/>
          <w:spacing w:val="60"/>
          <w:sz w:val="84"/>
          <w:szCs w:val="84"/>
        </w:rPr>
      </w:pPr>
      <w:r>
        <w:rPr>
          <w:rFonts w:ascii="宋体" w:hAnsi="宋体"/>
          <w:b/>
          <w:spacing w:val="60"/>
          <w:sz w:val="84"/>
          <w:szCs w:val="84"/>
        </w:rPr>
        <w:t>投 标 文 件</w:t>
      </w:r>
    </w:p>
    <w:p w14:paraId="01FF2A0A" w14:textId="77777777" w:rsidR="00EE7E8B" w:rsidRDefault="00D6502A">
      <w:pPr>
        <w:ind w:firstLine="1284"/>
        <w:jc w:val="center"/>
        <w:rPr>
          <w:rFonts w:ascii="宋体" w:hAnsi="宋体" w:hint="eastAsia"/>
          <w:b/>
          <w:spacing w:val="60"/>
          <w:sz w:val="52"/>
          <w:szCs w:val="52"/>
        </w:rPr>
      </w:pPr>
      <w:r>
        <w:rPr>
          <w:rFonts w:ascii="宋体" w:hAnsi="宋体"/>
          <w:b/>
          <w:spacing w:val="60"/>
          <w:sz w:val="52"/>
          <w:szCs w:val="52"/>
        </w:rPr>
        <w:t>（商务技术文件）</w:t>
      </w:r>
    </w:p>
    <w:p w14:paraId="34FC7556" w14:textId="77777777" w:rsidR="00EE7E8B" w:rsidRDefault="00EE7E8B">
      <w:pPr>
        <w:ind w:firstLineChars="150" w:firstLine="542"/>
        <w:rPr>
          <w:rFonts w:ascii="宋体" w:hAnsi="宋体" w:hint="eastAsia"/>
          <w:b/>
          <w:spacing w:val="20"/>
          <w:sz w:val="32"/>
          <w:szCs w:val="32"/>
        </w:rPr>
      </w:pPr>
    </w:p>
    <w:p w14:paraId="542E2475" w14:textId="77777777" w:rsidR="00EE7E8B" w:rsidRDefault="00EE7E8B">
      <w:pPr>
        <w:ind w:firstLineChars="150" w:firstLine="542"/>
        <w:rPr>
          <w:rFonts w:ascii="宋体" w:hAnsi="宋体" w:hint="eastAsia"/>
          <w:b/>
          <w:spacing w:val="20"/>
          <w:sz w:val="32"/>
          <w:szCs w:val="32"/>
        </w:rPr>
      </w:pPr>
    </w:p>
    <w:p w14:paraId="09398089" w14:textId="77777777" w:rsidR="00EE7E8B" w:rsidRDefault="00D6502A">
      <w:pPr>
        <w:ind w:firstLineChars="150" w:firstLine="542"/>
        <w:rPr>
          <w:rFonts w:ascii="宋体" w:hAnsi="宋体" w:hint="eastAsia"/>
          <w:b/>
          <w:spacing w:val="20"/>
          <w:sz w:val="32"/>
          <w:szCs w:val="32"/>
        </w:rPr>
      </w:pPr>
      <w:r>
        <w:rPr>
          <w:rFonts w:ascii="宋体" w:hAnsi="宋体"/>
          <w:b/>
          <w:spacing w:val="20"/>
          <w:sz w:val="32"/>
          <w:szCs w:val="32"/>
        </w:rPr>
        <w:t>项目名称:</w:t>
      </w:r>
    </w:p>
    <w:p w14:paraId="7E04CE0C" w14:textId="77777777" w:rsidR="00EE7E8B" w:rsidRDefault="00D6502A">
      <w:pPr>
        <w:ind w:firstLineChars="150" w:firstLine="542"/>
        <w:rPr>
          <w:rFonts w:ascii="宋体" w:hAnsi="宋体" w:hint="eastAsia"/>
          <w:b/>
          <w:spacing w:val="20"/>
          <w:sz w:val="32"/>
          <w:szCs w:val="32"/>
        </w:rPr>
      </w:pPr>
      <w:r>
        <w:rPr>
          <w:rFonts w:ascii="宋体" w:hAnsi="宋体" w:hint="eastAsia"/>
          <w:b/>
          <w:spacing w:val="20"/>
          <w:sz w:val="32"/>
          <w:szCs w:val="32"/>
        </w:rPr>
        <w:t>招标</w:t>
      </w:r>
      <w:r>
        <w:rPr>
          <w:rFonts w:ascii="宋体" w:hAnsi="宋体"/>
          <w:b/>
          <w:spacing w:val="20"/>
          <w:sz w:val="32"/>
          <w:szCs w:val="32"/>
        </w:rPr>
        <w:t>编号/包号：</w:t>
      </w:r>
    </w:p>
    <w:p w14:paraId="1961B11A" w14:textId="77777777" w:rsidR="00EE7E8B" w:rsidRDefault="00EE7E8B">
      <w:pPr>
        <w:ind w:firstLineChars="150" w:firstLine="542"/>
        <w:rPr>
          <w:rFonts w:ascii="宋体" w:hAnsi="宋体" w:hint="eastAsia"/>
          <w:b/>
          <w:spacing w:val="20"/>
          <w:sz w:val="32"/>
          <w:szCs w:val="32"/>
        </w:rPr>
      </w:pPr>
    </w:p>
    <w:p w14:paraId="53D3E6F8" w14:textId="77777777" w:rsidR="00EE7E8B" w:rsidRDefault="00EE7E8B">
      <w:pPr>
        <w:ind w:firstLineChars="150" w:firstLine="542"/>
        <w:rPr>
          <w:rFonts w:ascii="宋体" w:hAnsi="宋体" w:hint="eastAsia"/>
          <w:b/>
          <w:spacing w:val="20"/>
          <w:sz w:val="32"/>
          <w:szCs w:val="32"/>
        </w:rPr>
      </w:pPr>
    </w:p>
    <w:p w14:paraId="03509E9A" w14:textId="77777777" w:rsidR="00EE7E8B" w:rsidRDefault="00EE7E8B">
      <w:pPr>
        <w:ind w:firstLine="643"/>
        <w:jc w:val="center"/>
        <w:rPr>
          <w:rFonts w:ascii="宋体" w:hAnsi="宋体" w:hint="eastAsia"/>
          <w:b/>
          <w:sz w:val="32"/>
          <w:szCs w:val="32"/>
        </w:rPr>
      </w:pPr>
    </w:p>
    <w:p w14:paraId="46E119A4" w14:textId="77777777" w:rsidR="00EE7E8B" w:rsidRDefault="00EE7E8B">
      <w:pPr>
        <w:ind w:firstLine="643"/>
        <w:jc w:val="center"/>
        <w:rPr>
          <w:rFonts w:ascii="宋体" w:hAnsi="宋体" w:hint="eastAsia"/>
          <w:b/>
          <w:sz w:val="32"/>
          <w:szCs w:val="32"/>
        </w:rPr>
      </w:pPr>
    </w:p>
    <w:p w14:paraId="44A17C0D" w14:textId="77777777" w:rsidR="00EE7E8B" w:rsidRDefault="00EE7E8B">
      <w:pPr>
        <w:ind w:firstLine="643"/>
        <w:jc w:val="center"/>
        <w:rPr>
          <w:rFonts w:ascii="宋体" w:hAnsi="宋体" w:hint="eastAsia"/>
          <w:b/>
          <w:sz w:val="32"/>
          <w:szCs w:val="32"/>
        </w:rPr>
      </w:pPr>
    </w:p>
    <w:p w14:paraId="0220D68B" w14:textId="77777777" w:rsidR="00EE7E8B" w:rsidRDefault="00EE7E8B">
      <w:pPr>
        <w:ind w:firstLine="723"/>
        <w:jc w:val="center"/>
        <w:rPr>
          <w:rFonts w:ascii="宋体" w:hAnsi="宋体" w:hint="eastAsia"/>
          <w:b/>
          <w:spacing w:val="20"/>
          <w:sz w:val="32"/>
          <w:szCs w:val="32"/>
        </w:rPr>
      </w:pPr>
    </w:p>
    <w:p w14:paraId="40D3417A" w14:textId="77777777" w:rsidR="00EE7E8B" w:rsidRDefault="00EE7E8B">
      <w:pPr>
        <w:ind w:firstLine="723"/>
        <w:jc w:val="center"/>
        <w:rPr>
          <w:rFonts w:ascii="宋体" w:hAnsi="宋体" w:hint="eastAsia"/>
          <w:b/>
          <w:spacing w:val="20"/>
          <w:sz w:val="32"/>
          <w:szCs w:val="32"/>
        </w:rPr>
      </w:pPr>
    </w:p>
    <w:p w14:paraId="0383BAE5" w14:textId="77777777" w:rsidR="00EE7E8B" w:rsidRDefault="00EE7E8B">
      <w:pPr>
        <w:ind w:firstLine="723"/>
        <w:jc w:val="center"/>
        <w:rPr>
          <w:rFonts w:ascii="宋体" w:hAnsi="宋体" w:hint="eastAsia"/>
          <w:b/>
          <w:spacing w:val="20"/>
          <w:sz w:val="32"/>
          <w:szCs w:val="32"/>
        </w:rPr>
      </w:pPr>
    </w:p>
    <w:p w14:paraId="6FA597F0" w14:textId="77777777" w:rsidR="00EE7E8B" w:rsidRDefault="00D6502A">
      <w:pPr>
        <w:spacing w:line="360" w:lineRule="auto"/>
        <w:ind w:firstLineChars="400" w:firstLine="1445"/>
        <w:jc w:val="left"/>
        <w:rPr>
          <w:rFonts w:ascii="宋体" w:hAnsi="宋体" w:hint="eastAsia"/>
          <w:b/>
          <w:spacing w:val="20"/>
          <w:sz w:val="32"/>
          <w:szCs w:val="32"/>
        </w:rPr>
      </w:pPr>
      <w:r>
        <w:rPr>
          <w:rFonts w:ascii="宋体" w:hAnsi="宋体"/>
          <w:b/>
          <w:spacing w:val="20"/>
          <w:sz w:val="32"/>
          <w:szCs w:val="32"/>
        </w:rPr>
        <w:t>投标人名称：</w:t>
      </w:r>
    </w:p>
    <w:p w14:paraId="3EC2CD98" w14:textId="77777777" w:rsidR="00EE7E8B" w:rsidRDefault="00EE7E8B">
      <w:pPr>
        <w:ind w:firstLine="643"/>
        <w:jc w:val="center"/>
        <w:rPr>
          <w:rFonts w:ascii="宋体" w:hAnsi="宋体" w:hint="eastAsia"/>
          <w:b/>
          <w:sz w:val="32"/>
          <w:szCs w:val="32"/>
        </w:rPr>
      </w:pPr>
    </w:p>
    <w:p w14:paraId="5256205A" w14:textId="77777777" w:rsidR="00EE7E8B" w:rsidRDefault="00D6502A">
      <w:pPr>
        <w:widowControl/>
        <w:ind w:firstLine="482"/>
        <w:jc w:val="left"/>
        <w:rPr>
          <w:rFonts w:ascii="宋体" w:hAnsi="宋体" w:hint="eastAsia"/>
          <w:b/>
          <w:sz w:val="24"/>
        </w:rPr>
      </w:pPr>
      <w:r>
        <w:rPr>
          <w:rFonts w:ascii="宋体" w:hAnsi="宋体"/>
          <w:b/>
          <w:sz w:val="24"/>
        </w:rPr>
        <w:br w:type="page"/>
      </w:r>
    </w:p>
    <w:p w14:paraId="4D23F842" w14:textId="77777777" w:rsidR="00EE7E8B" w:rsidRDefault="00D6502A">
      <w:pPr>
        <w:spacing w:line="360" w:lineRule="auto"/>
        <w:outlineLvl w:val="2"/>
        <w:rPr>
          <w:rFonts w:ascii="宋体" w:hAnsi="宋体" w:hint="eastAsia"/>
          <w:sz w:val="24"/>
          <w:szCs w:val="20"/>
        </w:rPr>
      </w:pPr>
      <w:bookmarkStart w:id="765" w:name="_Hlt520274393"/>
      <w:bookmarkStart w:id="766" w:name="_Hlt520273711"/>
      <w:bookmarkStart w:id="767" w:name="_Hlt520350918"/>
      <w:bookmarkStart w:id="768" w:name="_Hlt520274065"/>
      <w:bookmarkStart w:id="769" w:name="_Hlt520274121"/>
      <w:bookmarkStart w:id="770" w:name="_Hlt520355504"/>
      <w:bookmarkStart w:id="771" w:name="_Hlt520343000"/>
      <w:bookmarkStart w:id="772" w:name="_Hlt520274407"/>
      <w:bookmarkStart w:id="773" w:name="_Hlt520343392"/>
      <w:bookmarkStart w:id="774" w:name="_Hlt520271212"/>
      <w:bookmarkStart w:id="775" w:name="_Toc480942349"/>
      <w:bookmarkStart w:id="776" w:name="_Ref467988698"/>
      <w:bookmarkStart w:id="777" w:name="_Toc150774761"/>
      <w:bookmarkStart w:id="778" w:name="_Toc520356217"/>
      <w:bookmarkStart w:id="779" w:name="_Toc127151556"/>
      <w:bookmarkStart w:id="780" w:name="_Toc142311058"/>
      <w:bookmarkStart w:id="781" w:name="_Toc226337252"/>
      <w:bookmarkStart w:id="782" w:name="_Toc226965829"/>
      <w:bookmarkStart w:id="783" w:name="_Toc150480794"/>
      <w:bookmarkStart w:id="784" w:name="_Toc226309800"/>
      <w:bookmarkStart w:id="785" w:name="_Toc226965746"/>
      <w:bookmarkStart w:id="786" w:name="_Toc195842921"/>
      <w:bookmarkEnd w:id="765"/>
      <w:bookmarkEnd w:id="766"/>
      <w:bookmarkEnd w:id="767"/>
      <w:bookmarkEnd w:id="768"/>
      <w:bookmarkEnd w:id="769"/>
      <w:bookmarkEnd w:id="770"/>
      <w:bookmarkEnd w:id="771"/>
      <w:bookmarkEnd w:id="772"/>
      <w:bookmarkEnd w:id="773"/>
      <w:bookmarkEnd w:id="774"/>
      <w:r>
        <w:rPr>
          <w:rFonts w:ascii="宋体" w:hAnsi="宋体"/>
          <w:sz w:val="24"/>
        </w:rPr>
        <w:t>1</w:t>
      </w:r>
      <w:r>
        <w:rPr>
          <w:rFonts w:ascii="宋体" w:hAnsi="宋体"/>
          <w:sz w:val="24"/>
          <w:szCs w:val="20"/>
        </w:rPr>
        <w:t xml:space="preserve">  </w:t>
      </w:r>
      <w:r>
        <w:rPr>
          <w:rFonts w:ascii="宋体" w:hAnsi="宋体"/>
          <w:sz w:val="24"/>
        </w:rPr>
        <w:t>投标</w:t>
      </w:r>
      <w:bookmarkEnd w:id="775"/>
      <w:bookmarkEnd w:id="776"/>
      <w:r>
        <w:rPr>
          <w:rFonts w:ascii="宋体" w:hAnsi="宋体"/>
          <w:sz w:val="24"/>
        </w:rPr>
        <w:t>书</w:t>
      </w:r>
      <w:bookmarkEnd w:id="777"/>
      <w:bookmarkEnd w:id="778"/>
      <w:bookmarkEnd w:id="779"/>
      <w:bookmarkEnd w:id="780"/>
      <w:bookmarkEnd w:id="781"/>
      <w:bookmarkEnd w:id="782"/>
      <w:bookmarkEnd w:id="783"/>
      <w:bookmarkEnd w:id="784"/>
      <w:bookmarkEnd w:id="785"/>
      <w:bookmarkEnd w:id="786"/>
      <w:r>
        <w:rPr>
          <w:rFonts w:ascii="宋体" w:hAnsi="宋体"/>
          <w:sz w:val="24"/>
          <w:szCs w:val="20"/>
        </w:rPr>
        <w:t>（实质性格式）</w:t>
      </w:r>
    </w:p>
    <w:p w14:paraId="77F7D477" w14:textId="77777777" w:rsidR="00EE7E8B" w:rsidRDefault="00EE7E8B">
      <w:pPr>
        <w:tabs>
          <w:tab w:val="left" w:pos="5580"/>
        </w:tabs>
        <w:spacing w:line="360" w:lineRule="auto"/>
        <w:rPr>
          <w:rFonts w:ascii="宋体" w:hAnsi="宋体" w:hint="eastAsia"/>
          <w:sz w:val="24"/>
        </w:rPr>
      </w:pPr>
    </w:p>
    <w:p w14:paraId="799EC6EC" w14:textId="77777777" w:rsidR="00EE7E8B" w:rsidRDefault="00D6502A">
      <w:pPr>
        <w:spacing w:line="360" w:lineRule="auto"/>
        <w:ind w:firstLine="723"/>
        <w:jc w:val="center"/>
        <w:rPr>
          <w:rFonts w:ascii="宋体" w:hAnsi="宋体" w:hint="eastAsia"/>
          <w:b/>
          <w:sz w:val="36"/>
          <w:szCs w:val="36"/>
        </w:rPr>
      </w:pPr>
      <w:r>
        <w:rPr>
          <w:rFonts w:ascii="宋体" w:hAnsi="宋体" w:hint="eastAsia"/>
          <w:b/>
          <w:sz w:val="36"/>
          <w:szCs w:val="36"/>
        </w:rPr>
        <w:t>投标书</w:t>
      </w:r>
    </w:p>
    <w:p w14:paraId="5B4248F0" w14:textId="77777777" w:rsidR="00EE7E8B" w:rsidRDefault="00D6502A">
      <w:pPr>
        <w:tabs>
          <w:tab w:val="left" w:pos="5580"/>
        </w:tabs>
        <w:spacing w:line="360" w:lineRule="auto"/>
        <w:rPr>
          <w:rFonts w:ascii="宋体" w:hAnsi="宋体" w:hint="eastAsia"/>
          <w:sz w:val="24"/>
        </w:rPr>
      </w:pPr>
      <w:r>
        <w:rPr>
          <w:rFonts w:ascii="宋体" w:hAnsi="宋体"/>
          <w:sz w:val="24"/>
        </w:rPr>
        <w:t>致：</w:t>
      </w:r>
      <w:r>
        <w:rPr>
          <w:rFonts w:ascii="宋体" w:hAnsi="宋体"/>
          <w:sz w:val="24"/>
          <w:u w:val="single"/>
        </w:rPr>
        <w:t>（采购人或采购代理机构）</w:t>
      </w:r>
    </w:p>
    <w:p w14:paraId="18F50D1C" w14:textId="77777777" w:rsidR="00EE7E8B" w:rsidRDefault="00EE7E8B">
      <w:pPr>
        <w:tabs>
          <w:tab w:val="left" w:pos="5580"/>
        </w:tabs>
        <w:spacing w:line="360" w:lineRule="auto"/>
        <w:rPr>
          <w:rFonts w:ascii="宋体" w:hAnsi="宋体" w:hint="eastAsia"/>
          <w:sz w:val="24"/>
          <w:szCs w:val="20"/>
        </w:rPr>
      </w:pPr>
    </w:p>
    <w:p w14:paraId="0C04B08F" w14:textId="77777777" w:rsidR="00EE7E8B" w:rsidRDefault="00D6502A">
      <w:pPr>
        <w:tabs>
          <w:tab w:val="left" w:pos="5580"/>
        </w:tabs>
        <w:spacing w:line="360" w:lineRule="auto"/>
        <w:ind w:firstLine="480"/>
        <w:rPr>
          <w:rFonts w:ascii="宋体" w:hAnsi="宋体" w:hint="eastAsia"/>
          <w:sz w:val="24"/>
          <w:szCs w:val="20"/>
        </w:rPr>
      </w:pPr>
      <w:r>
        <w:rPr>
          <w:rFonts w:ascii="宋体" w:hAnsi="宋体"/>
          <w:sz w:val="24"/>
          <w:szCs w:val="20"/>
        </w:rPr>
        <w:t>我方参加你方就___________（项目名称，</w:t>
      </w:r>
      <w:r>
        <w:rPr>
          <w:rFonts w:ascii="宋体" w:hAnsi="宋体" w:hint="eastAsia"/>
          <w:sz w:val="24"/>
          <w:szCs w:val="20"/>
        </w:rPr>
        <w:t>招标</w:t>
      </w:r>
      <w:r>
        <w:rPr>
          <w:rFonts w:ascii="宋体" w:hAnsi="宋体"/>
          <w:sz w:val="24"/>
          <w:szCs w:val="20"/>
        </w:rPr>
        <w:t>编号/包号）组织的招标活动，并对此项目进行投标。</w:t>
      </w:r>
    </w:p>
    <w:p w14:paraId="2AF61912" w14:textId="77777777" w:rsidR="00EE7E8B" w:rsidRDefault="00D6502A">
      <w:pPr>
        <w:tabs>
          <w:tab w:val="left" w:pos="5580"/>
        </w:tabs>
        <w:spacing w:line="360" w:lineRule="auto"/>
        <w:ind w:firstLine="480"/>
        <w:rPr>
          <w:rFonts w:ascii="宋体" w:hAnsi="宋体" w:hint="eastAsia"/>
          <w:sz w:val="24"/>
          <w:szCs w:val="20"/>
        </w:rPr>
      </w:pPr>
      <w:r>
        <w:rPr>
          <w:rFonts w:ascii="宋体" w:hAnsi="宋体"/>
          <w:sz w:val="24"/>
          <w:szCs w:val="20"/>
        </w:rPr>
        <w:t>1. 我方</w:t>
      </w:r>
      <w:r>
        <w:rPr>
          <w:rFonts w:ascii="宋体" w:hAnsi="宋体"/>
          <w:sz w:val="24"/>
        </w:rPr>
        <w:t>已详细审查全部招标文件</w:t>
      </w:r>
      <w:r>
        <w:rPr>
          <w:rFonts w:ascii="宋体" w:hAnsi="宋体"/>
          <w:sz w:val="24"/>
          <w:szCs w:val="20"/>
        </w:rPr>
        <w:t>，自愿参与投标并承诺如下：</w:t>
      </w:r>
    </w:p>
    <w:p w14:paraId="3E2C8714" w14:textId="77777777" w:rsidR="00EE7E8B" w:rsidRDefault="00D6502A">
      <w:pPr>
        <w:tabs>
          <w:tab w:val="left" w:pos="720"/>
          <w:tab w:val="left" w:pos="900"/>
        </w:tabs>
        <w:spacing w:line="360" w:lineRule="auto"/>
        <w:ind w:left="360" w:firstLineChars="30" w:firstLine="72"/>
        <w:rPr>
          <w:rFonts w:ascii="宋体" w:hAnsi="宋体" w:hint="eastAsia"/>
          <w:sz w:val="24"/>
          <w:szCs w:val="20"/>
        </w:rPr>
      </w:pPr>
      <w:r>
        <w:rPr>
          <w:rFonts w:ascii="宋体" w:hAnsi="宋体"/>
          <w:sz w:val="24"/>
          <w:szCs w:val="20"/>
        </w:rPr>
        <w:t>（1）本投标有效期为自提交投标文件的截止之日起</w:t>
      </w:r>
      <w:r>
        <w:rPr>
          <w:rFonts w:ascii="宋体" w:hAnsi="宋体"/>
          <w:sz w:val="24"/>
        </w:rPr>
        <w:t>_____</w:t>
      </w:r>
      <w:r>
        <w:rPr>
          <w:rFonts w:ascii="宋体" w:hAnsi="宋体"/>
          <w:sz w:val="24"/>
          <w:szCs w:val="20"/>
        </w:rPr>
        <w:t>个日历日。</w:t>
      </w:r>
    </w:p>
    <w:p w14:paraId="4D46E54E" w14:textId="77777777" w:rsidR="00EE7E8B" w:rsidRDefault="00D6502A">
      <w:pPr>
        <w:tabs>
          <w:tab w:val="left" w:pos="720"/>
          <w:tab w:val="left" w:pos="900"/>
        </w:tabs>
        <w:spacing w:line="360" w:lineRule="auto"/>
        <w:ind w:left="360" w:firstLineChars="30" w:firstLine="72"/>
        <w:rPr>
          <w:rFonts w:ascii="宋体" w:hAnsi="宋体" w:hint="eastAsia"/>
          <w:sz w:val="24"/>
          <w:szCs w:val="20"/>
        </w:rPr>
      </w:pPr>
      <w:r>
        <w:rPr>
          <w:rFonts w:ascii="宋体" w:hAnsi="宋体"/>
          <w:sz w:val="24"/>
          <w:szCs w:val="20"/>
        </w:rPr>
        <w:t>（2）除合同条款及采购需求偏离表列出的偏离外，我方响应招标文件的全部要求。</w:t>
      </w:r>
    </w:p>
    <w:p w14:paraId="33D7AF6A" w14:textId="77777777" w:rsidR="00EE7E8B" w:rsidRDefault="00D6502A">
      <w:pPr>
        <w:tabs>
          <w:tab w:val="left" w:pos="5580"/>
        </w:tabs>
        <w:spacing w:line="360" w:lineRule="auto"/>
        <w:ind w:firstLineChars="175" w:firstLine="420"/>
        <w:rPr>
          <w:rFonts w:ascii="宋体" w:hAnsi="宋体" w:hint="eastAsia"/>
          <w:sz w:val="24"/>
          <w:szCs w:val="20"/>
        </w:rPr>
      </w:pPr>
      <w:r>
        <w:rPr>
          <w:rFonts w:ascii="宋体" w:hAnsi="宋体"/>
          <w:sz w:val="24"/>
          <w:szCs w:val="20"/>
        </w:rPr>
        <w:t>（3）我方已提供的全部文件资料是真实、准确的，并对此承担一切法律后果。</w:t>
      </w:r>
    </w:p>
    <w:p w14:paraId="74713352" w14:textId="77777777" w:rsidR="00EE7E8B" w:rsidRDefault="00D6502A">
      <w:pPr>
        <w:tabs>
          <w:tab w:val="left" w:pos="5580"/>
        </w:tabs>
        <w:spacing w:line="360" w:lineRule="auto"/>
        <w:ind w:firstLineChars="175" w:firstLine="420"/>
        <w:rPr>
          <w:rFonts w:ascii="宋体" w:hAnsi="宋体" w:hint="eastAsia"/>
          <w:sz w:val="24"/>
        </w:rPr>
      </w:pPr>
      <w:r>
        <w:rPr>
          <w:rFonts w:ascii="宋体" w:hAnsi="宋体"/>
          <w:sz w:val="24"/>
          <w:szCs w:val="20"/>
        </w:rPr>
        <w:t>（4）如我方中标，我方将在法律规定的期限内与你方签订合同，按照招标文件要求提交履约保证金，并在合同约定的期限内完成合同规定的全部义务。</w:t>
      </w:r>
    </w:p>
    <w:p w14:paraId="35CACB5F" w14:textId="77777777" w:rsidR="00EE7E8B" w:rsidRDefault="00D6502A">
      <w:pPr>
        <w:spacing w:line="360" w:lineRule="auto"/>
        <w:ind w:left="420"/>
        <w:rPr>
          <w:rFonts w:ascii="宋体" w:hAnsi="宋体" w:hint="eastAsia"/>
          <w:sz w:val="24"/>
        </w:rPr>
      </w:pPr>
      <w:r>
        <w:rPr>
          <w:rFonts w:ascii="宋体" w:hAnsi="宋体"/>
          <w:sz w:val="24"/>
        </w:rPr>
        <w:t>2.其他补充条款：</w:t>
      </w:r>
      <w:r>
        <w:rPr>
          <w:rFonts w:ascii="宋体" w:hAnsi="宋体"/>
          <w:sz w:val="24"/>
          <w:szCs w:val="20"/>
        </w:rPr>
        <w:t>___________</w:t>
      </w:r>
      <w:r>
        <w:rPr>
          <w:rFonts w:ascii="宋体" w:hAnsi="宋体"/>
          <w:sz w:val="24"/>
        </w:rPr>
        <w:t>。</w:t>
      </w:r>
    </w:p>
    <w:p w14:paraId="3FE8DBA5" w14:textId="77777777" w:rsidR="00EE7E8B" w:rsidRDefault="00D6502A">
      <w:pPr>
        <w:spacing w:line="360" w:lineRule="auto"/>
        <w:ind w:firstLineChars="200" w:firstLine="480"/>
        <w:rPr>
          <w:rFonts w:ascii="宋体" w:hAnsi="宋体" w:hint="eastAsia"/>
          <w:sz w:val="24"/>
        </w:rPr>
      </w:pPr>
      <w:r>
        <w:rPr>
          <w:rFonts w:ascii="宋体" w:hAnsi="宋体"/>
          <w:sz w:val="24"/>
        </w:rPr>
        <w:t>与本投标有关的一切正式往来信函请寄：</w:t>
      </w:r>
    </w:p>
    <w:p w14:paraId="633F2481" w14:textId="77777777" w:rsidR="00EE7E8B" w:rsidRDefault="00EE7E8B">
      <w:pPr>
        <w:tabs>
          <w:tab w:val="left" w:pos="5580"/>
        </w:tabs>
        <w:spacing w:line="360" w:lineRule="auto"/>
        <w:ind w:left="420"/>
        <w:rPr>
          <w:rFonts w:ascii="宋体" w:hAnsi="宋体" w:hint="eastAsia"/>
          <w:sz w:val="24"/>
          <w:szCs w:val="20"/>
        </w:rPr>
      </w:pPr>
    </w:p>
    <w:p w14:paraId="0868415B" w14:textId="77777777" w:rsidR="00EE7E8B" w:rsidRDefault="00D6502A">
      <w:pPr>
        <w:tabs>
          <w:tab w:val="left" w:pos="5580"/>
        </w:tabs>
        <w:spacing w:line="360" w:lineRule="auto"/>
        <w:ind w:left="420"/>
        <w:rPr>
          <w:rFonts w:ascii="宋体" w:hAnsi="宋体" w:hint="eastAsia"/>
          <w:sz w:val="24"/>
          <w:szCs w:val="20"/>
        </w:rPr>
      </w:pPr>
      <w:r>
        <w:rPr>
          <w:rFonts w:ascii="宋体" w:hAnsi="宋体"/>
          <w:sz w:val="24"/>
          <w:szCs w:val="20"/>
        </w:rPr>
        <w:t>地址_________________________     传真____________________________</w:t>
      </w:r>
    </w:p>
    <w:p w14:paraId="22A00764" w14:textId="77777777" w:rsidR="00EE7E8B" w:rsidRDefault="00D6502A">
      <w:pPr>
        <w:tabs>
          <w:tab w:val="left" w:pos="5580"/>
        </w:tabs>
        <w:spacing w:line="360" w:lineRule="auto"/>
        <w:ind w:left="420"/>
        <w:rPr>
          <w:rFonts w:ascii="宋体" w:hAnsi="宋体" w:hint="eastAsia"/>
          <w:sz w:val="24"/>
          <w:szCs w:val="20"/>
        </w:rPr>
      </w:pPr>
      <w:r>
        <w:rPr>
          <w:rFonts w:ascii="宋体" w:hAnsi="宋体"/>
          <w:sz w:val="24"/>
          <w:szCs w:val="20"/>
        </w:rPr>
        <w:t>电话_________________________     电子函件________________________</w:t>
      </w:r>
    </w:p>
    <w:p w14:paraId="70485E2B" w14:textId="77777777" w:rsidR="00EE7E8B" w:rsidRDefault="00EE7E8B">
      <w:pPr>
        <w:tabs>
          <w:tab w:val="left" w:pos="5580"/>
        </w:tabs>
        <w:spacing w:line="360" w:lineRule="auto"/>
        <w:ind w:left="420"/>
        <w:rPr>
          <w:rFonts w:ascii="宋体" w:hAnsi="宋体" w:hint="eastAsia"/>
          <w:sz w:val="24"/>
          <w:szCs w:val="20"/>
        </w:rPr>
      </w:pPr>
    </w:p>
    <w:p w14:paraId="23518578" w14:textId="77777777" w:rsidR="00EE7E8B" w:rsidRDefault="00D6502A">
      <w:pPr>
        <w:tabs>
          <w:tab w:val="left" w:pos="5580"/>
        </w:tabs>
        <w:spacing w:line="360" w:lineRule="auto"/>
        <w:ind w:left="420"/>
        <w:rPr>
          <w:rFonts w:ascii="宋体" w:hAnsi="宋体" w:hint="eastAsia"/>
          <w:sz w:val="24"/>
          <w:szCs w:val="20"/>
        </w:rPr>
      </w:pPr>
      <w:r>
        <w:rPr>
          <w:rFonts w:ascii="宋体" w:hAnsi="宋体"/>
          <w:sz w:val="24"/>
          <w:szCs w:val="20"/>
        </w:rPr>
        <w:t>投标人名称（加盖公章） ___________</w:t>
      </w:r>
    </w:p>
    <w:p w14:paraId="097A0B2A" w14:textId="77777777" w:rsidR="00EE7E8B" w:rsidRDefault="00D6502A">
      <w:pPr>
        <w:tabs>
          <w:tab w:val="left" w:pos="5580"/>
        </w:tabs>
        <w:spacing w:line="360" w:lineRule="auto"/>
        <w:ind w:left="420"/>
        <w:rPr>
          <w:rFonts w:ascii="宋体" w:hAnsi="宋体" w:hint="eastAsia"/>
          <w:sz w:val="24"/>
          <w:szCs w:val="20"/>
        </w:rPr>
      </w:pPr>
      <w:r>
        <w:rPr>
          <w:rFonts w:ascii="宋体" w:hAnsi="宋体" w:hint="eastAsia"/>
          <w:sz w:val="24"/>
          <w:szCs w:val="20"/>
        </w:rPr>
        <w:t>投标人代表签字：</w:t>
      </w:r>
      <w:r>
        <w:rPr>
          <w:rFonts w:ascii="宋体" w:hAnsi="宋体"/>
          <w:sz w:val="24"/>
          <w:szCs w:val="20"/>
        </w:rPr>
        <w:t>___________</w:t>
      </w:r>
    </w:p>
    <w:p w14:paraId="2A0AF113" w14:textId="77777777" w:rsidR="00EE7E8B" w:rsidRDefault="00D6502A">
      <w:pPr>
        <w:tabs>
          <w:tab w:val="left" w:pos="5580"/>
        </w:tabs>
        <w:spacing w:line="360" w:lineRule="auto"/>
        <w:ind w:left="420"/>
        <w:rPr>
          <w:rFonts w:ascii="宋体" w:hAnsi="宋体" w:hint="eastAsia"/>
          <w:sz w:val="24"/>
          <w:szCs w:val="20"/>
        </w:rPr>
      </w:pPr>
      <w:r>
        <w:rPr>
          <w:rFonts w:ascii="宋体" w:hAnsi="宋体"/>
          <w:sz w:val="24"/>
          <w:szCs w:val="20"/>
        </w:rPr>
        <w:t xml:space="preserve">日期：_____年______月______日    </w:t>
      </w:r>
    </w:p>
    <w:p w14:paraId="00CF1CD4" w14:textId="77777777" w:rsidR="00EE7E8B" w:rsidRDefault="00EE7E8B">
      <w:pPr>
        <w:tabs>
          <w:tab w:val="left" w:pos="5580"/>
        </w:tabs>
        <w:spacing w:line="360" w:lineRule="auto"/>
        <w:ind w:left="420"/>
        <w:rPr>
          <w:rFonts w:ascii="宋体" w:hAnsi="宋体" w:hint="eastAsia"/>
          <w:sz w:val="24"/>
          <w:szCs w:val="20"/>
          <w:u w:val="single"/>
        </w:rPr>
      </w:pPr>
    </w:p>
    <w:p w14:paraId="2491A9F7" w14:textId="77777777" w:rsidR="00EE7E8B" w:rsidRDefault="00D6502A">
      <w:pPr>
        <w:widowControl/>
        <w:jc w:val="left"/>
        <w:rPr>
          <w:rFonts w:ascii="宋体" w:hAnsi="宋体" w:hint="eastAsia"/>
          <w:sz w:val="24"/>
        </w:rPr>
      </w:pPr>
      <w:bookmarkStart w:id="787" w:name="_Hlt520355938"/>
      <w:bookmarkStart w:id="788" w:name="_Hlt520356243"/>
      <w:bookmarkStart w:id="789" w:name="_Toc520356218"/>
      <w:bookmarkStart w:id="790" w:name="_Toc305158825"/>
      <w:bookmarkStart w:id="791" w:name="_Toc226965830"/>
      <w:bookmarkStart w:id="792" w:name="_Toc226309801"/>
      <w:bookmarkStart w:id="793" w:name="_Toc305158899"/>
      <w:bookmarkStart w:id="794" w:name="_Toc150774762"/>
      <w:bookmarkStart w:id="795" w:name="_Toc195842922"/>
      <w:bookmarkStart w:id="796" w:name="_Toc150480795"/>
      <w:bookmarkStart w:id="797" w:name="_Toc265228395"/>
      <w:bookmarkStart w:id="798" w:name="_Toc264969247"/>
      <w:bookmarkStart w:id="799" w:name="_Toc226337253"/>
      <w:bookmarkStart w:id="800" w:name="_Toc142311059"/>
      <w:bookmarkStart w:id="801" w:name="_Toc127151557"/>
      <w:bookmarkStart w:id="802" w:name="_Toc226965747"/>
      <w:bookmarkStart w:id="803" w:name="_Ref467988705"/>
      <w:bookmarkStart w:id="804" w:name="_Toc480942350"/>
      <w:bookmarkEnd w:id="787"/>
      <w:bookmarkEnd w:id="788"/>
      <w:r>
        <w:rPr>
          <w:rFonts w:ascii="宋体" w:hAnsi="宋体"/>
          <w:sz w:val="24"/>
        </w:rPr>
        <w:br w:type="page"/>
      </w:r>
    </w:p>
    <w:p w14:paraId="03321E02" w14:textId="77777777" w:rsidR="00EE7E8B" w:rsidRDefault="00D6502A">
      <w:pPr>
        <w:spacing w:line="360" w:lineRule="auto"/>
        <w:outlineLvl w:val="2"/>
        <w:rPr>
          <w:rFonts w:ascii="宋体" w:hAnsi="宋体" w:hint="eastAsia"/>
          <w:sz w:val="24"/>
        </w:rPr>
      </w:pPr>
      <w:r>
        <w:rPr>
          <w:rFonts w:ascii="宋体" w:hAnsi="宋体"/>
          <w:sz w:val="24"/>
        </w:rPr>
        <w:t>2  授权委托书（实质性格式）</w:t>
      </w:r>
    </w:p>
    <w:p w14:paraId="34B5F753" w14:textId="77777777" w:rsidR="00EE7E8B" w:rsidRDefault="00D6502A">
      <w:pPr>
        <w:spacing w:line="360" w:lineRule="exact"/>
        <w:ind w:firstLine="723"/>
        <w:jc w:val="center"/>
        <w:rPr>
          <w:rFonts w:ascii="宋体" w:hAnsi="宋体" w:hint="eastAsia"/>
          <w:b/>
          <w:sz w:val="36"/>
          <w:szCs w:val="36"/>
        </w:rPr>
      </w:pPr>
      <w:r>
        <w:rPr>
          <w:rFonts w:ascii="宋体" w:hAnsi="宋体" w:hint="eastAsia"/>
          <w:b/>
          <w:sz w:val="36"/>
          <w:szCs w:val="36"/>
        </w:rPr>
        <w:t>授权委托书</w:t>
      </w:r>
    </w:p>
    <w:p w14:paraId="43DDFD04" w14:textId="77777777" w:rsidR="00EE7E8B" w:rsidRDefault="00D6502A">
      <w:pPr>
        <w:spacing w:line="360" w:lineRule="auto"/>
        <w:ind w:firstLine="480"/>
        <w:rPr>
          <w:rFonts w:ascii="宋体" w:hAnsi="宋体" w:hint="eastAsia"/>
          <w:sz w:val="24"/>
          <w:szCs w:val="20"/>
        </w:rPr>
      </w:pPr>
      <w:r>
        <w:rPr>
          <w:rFonts w:ascii="宋体" w:hAnsi="宋体" w:hint="eastAsia"/>
          <w:sz w:val="24"/>
          <w:szCs w:val="20"/>
        </w:rPr>
        <w:t>本人</w:t>
      </w:r>
      <w:r>
        <w:rPr>
          <w:rFonts w:ascii="宋体" w:hAnsi="宋体"/>
          <w:sz w:val="24"/>
          <w:lang w:val="zh-CN"/>
        </w:rPr>
        <w:t>_______</w:t>
      </w:r>
      <w:r>
        <w:rPr>
          <w:rFonts w:ascii="宋体" w:hAnsi="宋体"/>
          <w:sz w:val="24"/>
          <w:szCs w:val="20"/>
        </w:rPr>
        <w:t>（</w:t>
      </w:r>
      <w:r>
        <w:rPr>
          <w:rFonts w:ascii="宋体" w:hAnsi="宋体" w:hint="eastAsia"/>
          <w:sz w:val="24"/>
          <w:szCs w:val="20"/>
        </w:rPr>
        <w:t>姓名</w:t>
      </w:r>
      <w:r>
        <w:rPr>
          <w:rFonts w:ascii="宋体" w:hAnsi="宋体"/>
          <w:sz w:val="24"/>
          <w:szCs w:val="20"/>
        </w:rPr>
        <w:t>）</w:t>
      </w:r>
      <w:r>
        <w:rPr>
          <w:rFonts w:ascii="宋体" w:hAnsi="宋体" w:hint="eastAsia"/>
          <w:sz w:val="24"/>
          <w:szCs w:val="20"/>
        </w:rPr>
        <w:t>系</w:t>
      </w:r>
      <w:r>
        <w:rPr>
          <w:rFonts w:ascii="宋体" w:hAnsi="宋体"/>
          <w:sz w:val="24"/>
          <w:lang w:val="zh-CN"/>
        </w:rPr>
        <w:t>________________</w:t>
      </w:r>
      <w:r>
        <w:rPr>
          <w:rFonts w:ascii="宋体" w:hAnsi="宋体"/>
          <w:sz w:val="24"/>
          <w:szCs w:val="20"/>
        </w:rPr>
        <w:t>（</w:t>
      </w:r>
      <w:r>
        <w:rPr>
          <w:rFonts w:ascii="宋体" w:hAnsi="宋体" w:hint="eastAsia"/>
          <w:sz w:val="24"/>
          <w:szCs w:val="20"/>
        </w:rPr>
        <w:t>投标人</w:t>
      </w:r>
      <w:r>
        <w:rPr>
          <w:rFonts w:ascii="宋体" w:hAnsi="宋体"/>
          <w:sz w:val="24"/>
          <w:szCs w:val="20"/>
        </w:rPr>
        <w:t>名称）</w:t>
      </w:r>
      <w:r>
        <w:rPr>
          <w:rFonts w:ascii="宋体" w:hAnsi="宋体" w:hint="eastAsia"/>
          <w:sz w:val="24"/>
          <w:szCs w:val="20"/>
        </w:rPr>
        <w:t>的</w:t>
      </w:r>
      <w:r>
        <w:rPr>
          <w:rFonts w:ascii="宋体" w:hAnsi="宋体"/>
          <w:sz w:val="24"/>
          <w:szCs w:val="20"/>
        </w:rPr>
        <w:t>法定代表人（</w:t>
      </w:r>
      <w:r>
        <w:rPr>
          <w:rFonts w:ascii="宋体" w:hAnsi="宋体" w:hint="eastAsia"/>
          <w:sz w:val="24"/>
          <w:szCs w:val="20"/>
        </w:rPr>
        <w:t>单位</w:t>
      </w:r>
      <w:r>
        <w:rPr>
          <w:rFonts w:ascii="宋体" w:hAnsi="宋体"/>
          <w:sz w:val="24"/>
          <w:szCs w:val="20"/>
        </w:rPr>
        <w:t>负责人）</w:t>
      </w:r>
      <w:r>
        <w:rPr>
          <w:rFonts w:ascii="宋体" w:hAnsi="宋体" w:hint="eastAsia"/>
          <w:sz w:val="24"/>
          <w:szCs w:val="20"/>
        </w:rPr>
        <w:t>，</w:t>
      </w:r>
      <w:r>
        <w:rPr>
          <w:rFonts w:ascii="宋体" w:hAnsi="宋体"/>
          <w:sz w:val="24"/>
          <w:szCs w:val="20"/>
        </w:rPr>
        <w:t>现委托</w:t>
      </w:r>
      <w:r>
        <w:rPr>
          <w:rFonts w:ascii="宋体" w:hAnsi="宋体"/>
          <w:sz w:val="24"/>
          <w:lang w:val="zh-CN"/>
        </w:rPr>
        <w:t>_______</w:t>
      </w:r>
      <w:r>
        <w:rPr>
          <w:rFonts w:ascii="宋体" w:hAnsi="宋体"/>
          <w:sz w:val="24"/>
          <w:szCs w:val="20"/>
        </w:rPr>
        <w:t>（</w:t>
      </w:r>
      <w:r>
        <w:rPr>
          <w:rFonts w:ascii="宋体" w:hAnsi="宋体" w:hint="eastAsia"/>
          <w:sz w:val="24"/>
          <w:szCs w:val="20"/>
        </w:rPr>
        <w:t>姓名</w:t>
      </w:r>
      <w:r>
        <w:rPr>
          <w:rFonts w:ascii="宋体" w:hAnsi="宋体"/>
          <w:sz w:val="24"/>
          <w:szCs w:val="20"/>
        </w:rPr>
        <w:t>）</w:t>
      </w:r>
      <w:r>
        <w:rPr>
          <w:rFonts w:ascii="宋体" w:hAnsi="宋体" w:hint="eastAsia"/>
          <w:sz w:val="24"/>
          <w:szCs w:val="20"/>
        </w:rPr>
        <w:t>为</w:t>
      </w:r>
      <w:r>
        <w:rPr>
          <w:rFonts w:ascii="宋体" w:hAnsi="宋体"/>
          <w:sz w:val="24"/>
          <w:szCs w:val="20"/>
        </w:rPr>
        <w:t>我方代理人。</w:t>
      </w:r>
      <w:r>
        <w:rPr>
          <w:rFonts w:ascii="宋体" w:hAnsi="宋体" w:hint="eastAsia"/>
          <w:sz w:val="24"/>
          <w:szCs w:val="20"/>
        </w:rPr>
        <w:t>代理人根据</w:t>
      </w:r>
      <w:r>
        <w:rPr>
          <w:rFonts w:ascii="宋体" w:hAnsi="宋体"/>
          <w:sz w:val="24"/>
          <w:szCs w:val="20"/>
        </w:rPr>
        <w:t>授权，以我方名义签署、澄清确认、递交、撤回、修改</w:t>
      </w:r>
      <w:r>
        <w:rPr>
          <w:rFonts w:ascii="宋体" w:hAnsi="宋体"/>
          <w:sz w:val="24"/>
          <w:lang w:val="zh-CN"/>
        </w:rPr>
        <w:t>________________</w:t>
      </w:r>
      <w:r>
        <w:rPr>
          <w:rFonts w:ascii="宋体" w:hAnsi="宋体"/>
          <w:sz w:val="24"/>
          <w:szCs w:val="20"/>
        </w:rPr>
        <w:t>（</w:t>
      </w:r>
      <w:r>
        <w:rPr>
          <w:rFonts w:ascii="宋体" w:hAnsi="宋体" w:hint="eastAsia"/>
          <w:sz w:val="24"/>
          <w:szCs w:val="20"/>
        </w:rPr>
        <w:t>项目</w:t>
      </w:r>
      <w:r>
        <w:rPr>
          <w:rFonts w:ascii="宋体" w:hAnsi="宋体"/>
          <w:sz w:val="24"/>
          <w:szCs w:val="20"/>
        </w:rPr>
        <w:t>名称）</w:t>
      </w:r>
      <w:r>
        <w:rPr>
          <w:rFonts w:ascii="宋体" w:hAnsi="宋体" w:hint="eastAsia"/>
          <w:sz w:val="24"/>
          <w:szCs w:val="20"/>
        </w:rPr>
        <w:t>响应</w:t>
      </w:r>
      <w:r>
        <w:rPr>
          <w:rFonts w:ascii="宋体" w:hAnsi="宋体"/>
          <w:sz w:val="24"/>
          <w:szCs w:val="20"/>
        </w:rPr>
        <w:t>文件</w:t>
      </w:r>
      <w:r>
        <w:rPr>
          <w:rFonts w:ascii="宋体" w:hAnsi="宋体" w:hint="eastAsia"/>
          <w:sz w:val="24"/>
          <w:szCs w:val="20"/>
        </w:rPr>
        <w:t>和</w:t>
      </w:r>
      <w:r>
        <w:rPr>
          <w:rFonts w:ascii="宋体" w:hAnsi="宋体"/>
          <w:sz w:val="24"/>
          <w:szCs w:val="20"/>
        </w:rPr>
        <w:t>处理有关事宜，其法律后果由我方承担。</w:t>
      </w:r>
    </w:p>
    <w:p w14:paraId="36404AB9" w14:textId="77777777" w:rsidR="00EE7E8B" w:rsidRDefault="00D6502A">
      <w:pPr>
        <w:spacing w:line="360" w:lineRule="auto"/>
        <w:ind w:firstLine="480"/>
        <w:rPr>
          <w:rFonts w:ascii="宋体" w:hAnsi="宋体" w:hint="eastAsia"/>
          <w:sz w:val="24"/>
          <w:szCs w:val="20"/>
        </w:rPr>
      </w:pPr>
      <w:r>
        <w:rPr>
          <w:rFonts w:ascii="宋体" w:hAnsi="宋体" w:hint="eastAsia"/>
          <w:sz w:val="24"/>
          <w:szCs w:val="20"/>
        </w:rPr>
        <w:t>委托</w:t>
      </w:r>
      <w:r>
        <w:rPr>
          <w:rFonts w:ascii="宋体" w:hAnsi="宋体"/>
          <w:sz w:val="24"/>
          <w:szCs w:val="20"/>
        </w:rPr>
        <w:t>期限：自本</w:t>
      </w:r>
      <w:r>
        <w:rPr>
          <w:rFonts w:ascii="宋体" w:hAnsi="宋体" w:hint="eastAsia"/>
          <w:sz w:val="24"/>
          <w:szCs w:val="20"/>
        </w:rPr>
        <w:t>授权</w:t>
      </w:r>
      <w:r>
        <w:rPr>
          <w:rFonts w:ascii="宋体" w:hAnsi="宋体"/>
          <w:sz w:val="24"/>
          <w:szCs w:val="20"/>
        </w:rPr>
        <w:t>委托书签署之日起至</w:t>
      </w:r>
      <w:r>
        <w:rPr>
          <w:rFonts w:ascii="宋体" w:hAnsi="宋体" w:hint="eastAsia"/>
          <w:sz w:val="24"/>
          <w:szCs w:val="20"/>
        </w:rPr>
        <w:t>投标</w:t>
      </w:r>
      <w:r>
        <w:rPr>
          <w:rFonts w:ascii="宋体" w:hAnsi="宋体"/>
          <w:sz w:val="24"/>
          <w:szCs w:val="20"/>
        </w:rPr>
        <w:t>有效期</w:t>
      </w:r>
      <w:r>
        <w:rPr>
          <w:rFonts w:ascii="宋体" w:hAnsi="宋体" w:hint="eastAsia"/>
          <w:sz w:val="24"/>
          <w:szCs w:val="20"/>
        </w:rPr>
        <w:t>届满</w:t>
      </w:r>
      <w:r>
        <w:rPr>
          <w:rFonts w:ascii="宋体" w:hAnsi="宋体"/>
          <w:sz w:val="24"/>
          <w:szCs w:val="20"/>
        </w:rPr>
        <w:t>之日止。</w:t>
      </w:r>
    </w:p>
    <w:p w14:paraId="5B7F6948" w14:textId="77777777" w:rsidR="00EE7E8B" w:rsidRDefault="00D6502A">
      <w:pPr>
        <w:spacing w:line="360" w:lineRule="auto"/>
        <w:ind w:firstLine="480"/>
        <w:rPr>
          <w:rFonts w:ascii="宋体" w:hAnsi="宋体" w:hint="eastAsia"/>
          <w:sz w:val="24"/>
          <w:lang w:val="zh-CN"/>
        </w:rPr>
      </w:pPr>
      <w:r>
        <w:rPr>
          <w:rFonts w:ascii="宋体" w:hAnsi="宋体" w:hint="eastAsia"/>
          <w:sz w:val="24"/>
          <w:szCs w:val="20"/>
        </w:rPr>
        <w:t>代理人</w:t>
      </w:r>
      <w:r>
        <w:rPr>
          <w:rFonts w:ascii="宋体" w:hAnsi="宋体"/>
          <w:sz w:val="24"/>
          <w:szCs w:val="20"/>
        </w:rPr>
        <w:t>无转委托权。</w:t>
      </w:r>
      <w:r>
        <w:rPr>
          <w:rFonts w:ascii="宋体" w:hAnsi="宋体"/>
          <w:sz w:val="24"/>
          <w:szCs w:val="20"/>
        </w:rPr>
        <w:cr/>
      </w:r>
      <w:r>
        <w:rPr>
          <w:rFonts w:ascii="宋体" w:hAnsi="宋体" w:hint="eastAsia"/>
          <w:sz w:val="24"/>
        </w:rPr>
        <w:t>投标人</w:t>
      </w:r>
      <w:r>
        <w:rPr>
          <w:rFonts w:ascii="宋体" w:hAnsi="宋体"/>
          <w:sz w:val="24"/>
        </w:rPr>
        <w:t>名称（加盖公章）</w:t>
      </w:r>
      <w:r>
        <w:rPr>
          <w:rFonts w:ascii="宋体" w:hAnsi="宋体"/>
          <w:sz w:val="24"/>
          <w:lang w:val="zh-CN"/>
        </w:rPr>
        <w:t>：________________</w:t>
      </w:r>
    </w:p>
    <w:p w14:paraId="41F6D356" w14:textId="77777777" w:rsidR="00EE7E8B" w:rsidRDefault="00D6502A">
      <w:pPr>
        <w:spacing w:line="360" w:lineRule="auto"/>
        <w:rPr>
          <w:rFonts w:ascii="宋体" w:hAnsi="宋体" w:hint="eastAsia"/>
          <w:sz w:val="24"/>
          <w:szCs w:val="20"/>
        </w:rPr>
      </w:pPr>
      <w:bookmarkStart w:id="805" w:name="_Hlk149652703"/>
      <w:r>
        <w:rPr>
          <w:rFonts w:ascii="宋体" w:hAnsi="宋体"/>
          <w:sz w:val="24"/>
          <w:szCs w:val="20"/>
        </w:rPr>
        <w:t>法定代表人（单位负责人）（签字或</w:t>
      </w:r>
      <w:r>
        <w:rPr>
          <w:rFonts w:ascii="宋体" w:hAnsi="宋体" w:hint="eastAsia"/>
          <w:sz w:val="24"/>
          <w:szCs w:val="20"/>
        </w:rPr>
        <w:t>盖章）</w:t>
      </w:r>
      <w:r>
        <w:rPr>
          <w:rFonts w:ascii="宋体" w:hAnsi="宋体"/>
          <w:sz w:val="24"/>
          <w:szCs w:val="20"/>
        </w:rPr>
        <w:t>：</w:t>
      </w:r>
      <w:r>
        <w:rPr>
          <w:rFonts w:ascii="宋体" w:hAnsi="宋体"/>
          <w:sz w:val="24"/>
          <w:lang w:val="zh-CN"/>
        </w:rPr>
        <w:t>________________</w:t>
      </w:r>
    </w:p>
    <w:p w14:paraId="35165E76" w14:textId="77777777" w:rsidR="00EE7E8B" w:rsidRDefault="00D6502A">
      <w:pPr>
        <w:autoSpaceDE w:val="0"/>
        <w:autoSpaceDN w:val="0"/>
        <w:adjustRightInd w:val="0"/>
        <w:snapToGrid w:val="0"/>
        <w:spacing w:line="360" w:lineRule="auto"/>
        <w:rPr>
          <w:rFonts w:ascii="宋体" w:hAnsi="宋体" w:hint="eastAsia"/>
          <w:sz w:val="24"/>
          <w:lang w:val="zh-CN"/>
        </w:rPr>
      </w:pPr>
      <w:r>
        <w:rPr>
          <w:rFonts w:ascii="宋体" w:hAnsi="宋体" w:hint="eastAsia"/>
          <w:sz w:val="24"/>
        </w:rPr>
        <w:t>委托代理</w:t>
      </w:r>
      <w:r>
        <w:rPr>
          <w:rFonts w:ascii="宋体" w:hAnsi="宋体"/>
          <w:sz w:val="24"/>
        </w:rPr>
        <w:t>人（签字</w:t>
      </w:r>
      <w:r>
        <w:rPr>
          <w:rFonts w:ascii="宋体" w:hAnsi="宋体" w:hint="eastAsia"/>
          <w:sz w:val="24"/>
        </w:rPr>
        <w:t>或签章</w:t>
      </w:r>
      <w:r>
        <w:rPr>
          <w:rFonts w:ascii="宋体" w:hAnsi="宋体"/>
          <w:sz w:val="24"/>
        </w:rPr>
        <w:t>）：</w:t>
      </w:r>
      <w:r>
        <w:rPr>
          <w:rFonts w:ascii="宋体" w:hAnsi="宋体"/>
          <w:sz w:val="24"/>
          <w:lang w:val="zh-CN"/>
        </w:rPr>
        <w:t>________________</w:t>
      </w:r>
      <w:r>
        <w:rPr>
          <w:rFonts w:ascii="宋体" w:hAnsi="宋体"/>
          <w:sz w:val="24"/>
        </w:rPr>
        <w:t xml:space="preserve">    </w:t>
      </w:r>
      <w:r>
        <w:rPr>
          <w:rFonts w:ascii="宋体" w:hAnsi="宋体"/>
          <w:sz w:val="24"/>
          <w:lang w:val="zh-CN"/>
        </w:rPr>
        <w:t xml:space="preserve">                      </w:t>
      </w:r>
    </w:p>
    <w:bookmarkEnd w:id="805"/>
    <w:p w14:paraId="3632B500" w14:textId="77777777" w:rsidR="00EE7E8B" w:rsidRDefault="00D6502A">
      <w:pPr>
        <w:autoSpaceDE w:val="0"/>
        <w:autoSpaceDN w:val="0"/>
        <w:adjustRightInd w:val="0"/>
        <w:snapToGrid w:val="0"/>
        <w:spacing w:line="360" w:lineRule="auto"/>
        <w:rPr>
          <w:rFonts w:ascii="宋体" w:hAnsi="宋体" w:hint="eastAsia"/>
          <w:sz w:val="24"/>
          <w:lang w:val="zh-CN"/>
        </w:rPr>
      </w:pPr>
      <w:r>
        <w:rPr>
          <w:rFonts w:ascii="宋体" w:hAnsi="宋体"/>
          <w:sz w:val="24"/>
        </w:rPr>
        <w:t>日期：_____年______月______日</w:t>
      </w:r>
    </w:p>
    <w:p w14:paraId="52569C90" w14:textId="77777777" w:rsidR="00EE7E8B" w:rsidRDefault="00D6502A">
      <w:pPr>
        <w:tabs>
          <w:tab w:val="left" w:pos="5580"/>
        </w:tabs>
        <w:spacing w:line="360" w:lineRule="auto"/>
        <w:jc w:val="left"/>
        <w:rPr>
          <w:rFonts w:ascii="宋体" w:hAnsi="宋体" w:hint="eastAsia"/>
          <w:sz w:val="24"/>
          <w:szCs w:val="20"/>
        </w:rPr>
      </w:pPr>
      <w:bookmarkStart w:id="806" w:name="_Hlk149652741"/>
      <w:r>
        <w:rPr>
          <w:rFonts w:ascii="宋体" w:hAnsi="宋体"/>
          <w:sz w:val="24"/>
          <w:szCs w:val="20"/>
        </w:rPr>
        <w:t>法定代表人</w:t>
      </w:r>
      <w:r>
        <w:rPr>
          <w:rFonts w:ascii="宋体" w:hAnsi="宋体" w:hint="eastAsia"/>
          <w:sz w:val="24"/>
          <w:szCs w:val="20"/>
        </w:rPr>
        <w:t>及委托代理人</w:t>
      </w:r>
      <w:r>
        <w:rPr>
          <w:rFonts w:ascii="宋体" w:hAnsi="宋体"/>
          <w:sz w:val="24"/>
          <w:szCs w:val="20"/>
        </w:rPr>
        <w:t>身份证</w:t>
      </w:r>
      <w:r>
        <w:rPr>
          <w:rFonts w:ascii="宋体" w:hAnsi="宋体" w:hint="eastAsia"/>
          <w:bCs/>
          <w:sz w:val="24"/>
          <w:szCs w:val="20"/>
        </w:rPr>
        <w:t>明文件</w:t>
      </w:r>
      <w:r>
        <w:rPr>
          <w:rFonts w:ascii="宋体" w:hAnsi="宋体"/>
          <w:sz w:val="24"/>
          <w:szCs w:val="20"/>
        </w:rPr>
        <w:t>电子件：</w:t>
      </w:r>
    </w:p>
    <w:tbl>
      <w:tblPr>
        <w:tblStyle w:val="af9"/>
        <w:tblW w:w="0" w:type="auto"/>
        <w:tblLook w:val="04A0" w:firstRow="1" w:lastRow="0" w:firstColumn="1" w:lastColumn="0" w:noHBand="0" w:noVBand="1"/>
      </w:tblPr>
      <w:tblGrid>
        <w:gridCol w:w="9062"/>
      </w:tblGrid>
      <w:tr w:rsidR="00EE7E8B" w14:paraId="0DE15E2C" w14:textId="77777777">
        <w:trPr>
          <w:trHeight w:val="2521"/>
        </w:trPr>
        <w:tc>
          <w:tcPr>
            <w:tcW w:w="9062" w:type="dxa"/>
          </w:tcPr>
          <w:p w14:paraId="5FC118CD" w14:textId="77777777" w:rsidR="00EE7E8B" w:rsidRDefault="00EE7E8B">
            <w:pPr>
              <w:pStyle w:val="1d"/>
              <w:ind w:firstLine="560"/>
              <w:rPr>
                <w:color w:val="auto"/>
              </w:rPr>
            </w:pPr>
          </w:p>
        </w:tc>
      </w:tr>
    </w:tbl>
    <w:bookmarkEnd w:id="806"/>
    <w:p w14:paraId="19E66E77" w14:textId="77777777" w:rsidR="00EE7E8B" w:rsidRDefault="00D6502A">
      <w:pPr>
        <w:tabs>
          <w:tab w:val="left" w:pos="5580"/>
        </w:tabs>
        <w:spacing w:line="360" w:lineRule="auto"/>
        <w:jc w:val="left"/>
        <w:rPr>
          <w:rFonts w:ascii="宋体" w:hAnsi="宋体" w:hint="eastAsia"/>
          <w:sz w:val="24"/>
          <w:szCs w:val="20"/>
        </w:rPr>
      </w:pPr>
      <w:r>
        <w:rPr>
          <w:rFonts w:ascii="宋体" w:hAnsi="宋体" w:hint="eastAsia"/>
          <w:sz w:val="24"/>
          <w:szCs w:val="20"/>
        </w:rPr>
        <w:t>说明</w:t>
      </w:r>
      <w:r>
        <w:rPr>
          <w:rFonts w:ascii="宋体" w:hAnsi="宋体"/>
          <w:sz w:val="24"/>
          <w:szCs w:val="20"/>
        </w:rPr>
        <w:t>：</w:t>
      </w:r>
    </w:p>
    <w:p w14:paraId="382892B6" w14:textId="77777777" w:rsidR="00EE7E8B" w:rsidRDefault="00D6502A">
      <w:pPr>
        <w:tabs>
          <w:tab w:val="left" w:pos="5580"/>
        </w:tabs>
        <w:spacing w:line="360" w:lineRule="auto"/>
        <w:jc w:val="left"/>
        <w:rPr>
          <w:rFonts w:ascii="宋体" w:hAnsi="宋体" w:hint="eastAsia"/>
          <w:sz w:val="24"/>
          <w:szCs w:val="20"/>
        </w:rPr>
      </w:pPr>
      <w:r>
        <w:rPr>
          <w:rFonts w:ascii="宋体" w:hAnsi="宋体"/>
          <w:sz w:val="24"/>
          <w:szCs w:val="20"/>
        </w:rPr>
        <w:t>1.若供应商为事业单位或其他组织或分支机构，则法定代表人（单位负责人）</w:t>
      </w:r>
      <w:r>
        <w:rPr>
          <w:rFonts w:ascii="宋体" w:hAnsi="宋体" w:hint="eastAsia"/>
          <w:sz w:val="24"/>
          <w:szCs w:val="20"/>
        </w:rPr>
        <w:t>处</w:t>
      </w:r>
      <w:r>
        <w:rPr>
          <w:rFonts w:ascii="宋体" w:hAnsi="宋体"/>
          <w:sz w:val="24"/>
          <w:szCs w:val="20"/>
        </w:rPr>
        <w:t>的签署人可为单位负责人</w:t>
      </w:r>
      <w:r>
        <w:rPr>
          <w:rFonts w:ascii="宋体" w:hAnsi="宋体" w:hint="eastAsia"/>
          <w:sz w:val="24"/>
          <w:szCs w:val="20"/>
        </w:rPr>
        <w:t>。</w:t>
      </w:r>
    </w:p>
    <w:p w14:paraId="079134E6" w14:textId="77777777" w:rsidR="00EE7E8B" w:rsidRDefault="00D6502A">
      <w:pPr>
        <w:tabs>
          <w:tab w:val="left" w:pos="5580"/>
        </w:tabs>
        <w:spacing w:line="360" w:lineRule="auto"/>
        <w:jc w:val="left"/>
        <w:rPr>
          <w:rFonts w:ascii="宋体" w:hAnsi="宋体" w:hint="eastAsia"/>
          <w:sz w:val="24"/>
          <w:szCs w:val="20"/>
        </w:rPr>
      </w:pPr>
      <w:bookmarkStart w:id="807" w:name="_Hlk149652713"/>
      <w:r>
        <w:rPr>
          <w:rFonts w:ascii="宋体" w:hAnsi="宋体" w:hint="eastAsia"/>
          <w:sz w:val="24"/>
          <w:szCs w:val="20"/>
        </w:rPr>
        <w:t>2.若投标文件中签字之处均为法定代表人 (单位负责人) 本人签署，则可不提供本《授权委托书》，但须提供《法定代表人 (单位负责人) 身份证明》；否则，不需要提供《法定代表人(单位负责人) 身份证明》。</w:t>
      </w:r>
    </w:p>
    <w:p w14:paraId="68A71ACB" w14:textId="77777777" w:rsidR="00EE7E8B" w:rsidRDefault="00D6502A">
      <w:pPr>
        <w:tabs>
          <w:tab w:val="left" w:pos="5580"/>
        </w:tabs>
        <w:spacing w:line="360" w:lineRule="auto"/>
        <w:jc w:val="left"/>
        <w:rPr>
          <w:rFonts w:ascii="宋体" w:hAnsi="宋体" w:hint="eastAsia"/>
          <w:sz w:val="24"/>
          <w:szCs w:val="20"/>
        </w:rPr>
      </w:pPr>
      <w:r>
        <w:rPr>
          <w:rFonts w:ascii="宋体" w:hAnsi="宋体"/>
          <w:sz w:val="24"/>
          <w:szCs w:val="20"/>
        </w:rPr>
        <w:t>3.</w:t>
      </w:r>
      <w:r>
        <w:rPr>
          <w:rFonts w:ascii="宋体" w:hAnsi="宋体" w:hint="eastAsia"/>
          <w:sz w:val="24"/>
          <w:szCs w:val="20"/>
        </w:rPr>
        <w:t>供应商为自然人的情形，可不提供本</w:t>
      </w:r>
      <w:r>
        <w:rPr>
          <w:rFonts w:ascii="宋体" w:hAnsi="宋体"/>
          <w:sz w:val="24"/>
          <w:szCs w:val="20"/>
        </w:rPr>
        <w:t>《</w:t>
      </w:r>
      <w:r>
        <w:rPr>
          <w:rFonts w:ascii="宋体" w:hAnsi="宋体" w:hint="eastAsia"/>
          <w:sz w:val="24"/>
          <w:szCs w:val="20"/>
        </w:rPr>
        <w:t>授权委托书</w:t>
      </w:r>
      <w:r>
        <w:rPr>
          <w:rFonts w:ascii="宋体" w:hAnsi="宋体"/>
          <w:sz w:val="24"/>
          <w:szCs w:val="20"/>
        </w:rPr>
        <w:t>》</w:t>
      </w:r>
      <w:r>
        <w:rPr>
          <w:rFonts w:ascii="宋体" w:hAnsi="宋体" w:hint="eastAsia"/>
          <w:sz w:val="24"/>
          <w:szCs w:val="20"/>
        </w:rPr>
        <w:t>。</w:t>
      </w:r>
    </w:p>
    <w:p w14:paraId="6DBBC345" w14:textId="77777777" w:rsidR="00EE7E8B" w:rsidRDefault="00D6502A">
      <w:pPr>
        <w:tabs>
          <w:tab w:val="left" w:pos="5580"/>
        </w:tabs>
        <w:spacing w:line="360" w:lineRule="auto"/>
        <w:jc w:val="left"/>
        <w:rPr>
          <w:rFonts w:ascii="宋体"/>
          <w:snapToGrid w:val="0"/>
          <w:kern w:val="28"/>
          <w:sz w:val="28"/>
          <w:szCs w:val="20"/>
        </w:rPr>
      </w:pPr>
      <w:r>
        <w:rPr>
          <w:rFonts w:ascii="宋体" w:hAnsi="宋体" w:hint="eastAsia"/>
          <w:sz w:val="24"/>
          <w:szCs w:val="20"/>
        </w:rPr>
        <w:t>4.供应商应随本《授权委托书》同时提供法定代表人(单位负责人) 及委托代理人的有效的身份证、护照等身份证明文件电子件。提供身份证的，应同时提供身份证双面电子件。</w:t>
      </w:r>
    </w:p>
    <w:bookmarkEnd w:id="807"/>
    <w:p w14:paraId="573F32FD" w14:textId="77777777" w:rsidR="00EE7E8B" w:rsidRDefault="00EE7E8B">
      <w:pPr>
        <w:pStyle w:val="1d"/>
        <w:ind w:firstLine="560"/>
        <w:rPr>
          <w:color w:val="auto"/>
        </w:rPr>
      </w:pPr>
    </w:p>
    <w:p w14:paraId="2E93F6BE" w14:textId="77777777" w:rsidR="00EE7E8B" w:rsidRDefault="00D6502A">
      <w:pPr>
        <w:spacing w:line="360" w:lineRule="exact"/>
        <w:ind w:firstLine="723"/>
        <w:jc w:val="center"/>
        <w:rPr>
          <w:rFonts w:ascii="宋体" w:hAnsi="宋体" w:hint="eastAsia"/>
          <w:b/>
          <w:sz w:val="36"/>
          <w:szCs w:val="36"/>
        </w:rPr>
      </w:pPr>
      <w:r>
        <w:rPr>
          <w:rFonts w:ascii="宋体" w:hAnsi="宋体"/>
          <w:b/>
          <w:sz w:val="36"/>
          <w:szCs w:val="36"/>
        </w:rPr>
        <w:t>法定代表人（单位负责人）身份证明</w:t>
      </w:r>
    </w:p>
    <w:p w14:paraId="7D6DA0E6" w14:textId="77777777" w:rsidR="00EE7E8B" w:rsidRDefault="00EE7E8B">
      <w:pPr>
        <w:kinsoku w:val="0"/>
        <w:overflowPunct w:val="0"/>
        <w:spacing w:line="200" w:lineRule="exact"/>
        <w:ind w:firstLine="400"/>
        <w:rPr>
          <w:rFonts w:ascii="宋体" w:hAnsi="宋体" w:hint="eastAsia"/>
          <w:sz w:val="20"/>
          <w:szCs w:val="20"/>
        </w:rPr>
      </w:pPr>
    </w:p>
    <w:p w14:paraId="71C29B80" w14:textId="77777777" w:rsidR="00EE7E8B" w:rsidRDefault="00D6502A">
      <w:pPr>
        <w:tabs>
          <w:tab w:val="left" w:pos="5580"/>
        </w:tabs>
        <w:spacing w:line="360" w:lineRule="auto"/>
        <w:rPr>
          <w:rFonts w:ascii="宋体" w:hAnsi="宋体" w:hint="eastAsia"/>
          <w:sz w:val="24"/>
        </w:rPr>
      </w:pPr>
      <w:r>
        <w:rPr>
          <w:rFonts w:ascii="宋体" w:hAnsi="宋体"/>
          <w:sz w:val="24"/>
        </w:rPr>
        <w:t>致：</w:t>
      </w:r>
      <w:r>
        <w:rPr>
          <w:rFonts w:ascii="宋体" w:hAnsi="宋体"/>
          <w:sz w:val="24"/>
          <w:u w:val="single"/>
        </w:rPr>
        <w:t>（</w:t>
      </w:r>
      <w:r>
        <w:rPr>
          <w:rFonts w:ascii="宋体" w:hAnsi="宋体" w:hint="eastAsia"/>
          <w:sz w:val="24"/>
          <w:u w:val="single"/>
        </w:rPr>
        <w:t>采购人或</w:t>
      </w:r>
      <w:r>
        <w:rPr>
          <w:rFonts w:ascii="宋体" w:hAnsi="宋体"/>
          <w:sz w:val="24"/>
          <w:u w:val="single"/>
        </w:rPr>
        <w:t>采购代理机构）</w:t>
      </w:r>
    </w:p>
    <w:p w14:paraId="51D478C2" w14:textId="77777777" w:rsidR="00EE7E8B" w:rsidRDefault="00D6502A">
      <w:pPr>
        <w:pStyle w:val="ae"/>
        <w:tabs>
          <w:tab w:val="left" w:pos="2412"/>
          <w:tab w:val="left" w:pos="3883"/>
          <w:tab w:val="left" w:pos="5352"/>
          <w:tab w:val="left" w:pos="6821"/>
        </w:tabs>
        <w:kinsoku w:val="0"/>
        <w:overflowPunct w:val="0"/>
        <w:spacing w:line="335" w:lineRule="exact"/>
        <w:ind w:firstLineChars="200" w:firstLine="480"/>
        <w:rPr>
          <w:rFonts w:hint="eastAsia"/>
        </w:rPr>
      </w:pPr>
      <w:r>
        <w:rPr>
          <w:rFonts w:hint="eastAsia"/>
        </w:rPr>
        <w:t>兹证明，</w:t>
      </w:r>
    </w:p>
    <w:p w14:paraId="5F297CAC" w14:textId="77777777" w:rsidR="00EE7E8B" w:rsidRDefault="00D6502A">
      <w:pPr>
        <w:pStyle w:val="ae"/>
        <w:tabs>
          <w:tab w:val="left" w:pos="1690"/>
          <w:tab w:val="left" w:pos="3400"/>
          <w:tab w:val="left" w:pos="5110"/>
          <w:tab w:val="left" w:pos="6821"/>
        </w:tabs>
        <w:kinsoku w:val="0"/>
        <w:overflowPunct w:val="0"/>
        <w:spacing w:line="335" w:lineRule="exact"/>
        <w:rPr>
          <w:rFonts w:hint="eastAsia"/>
        </w:rPr>
      </w:pPr>
      <w:r>
        <w:t>姓名</w:t>
      </w:r>
      <w:r>
        <w:rPr>
          <w:rFonts w:hint="eastAsia"/>
        </w:rPr>
        <w:t>：</w:t>
      </w:r>
      <w:r>
        <w:t>____性别：____年龄：____职务：____</w:t>
      </w:r>
    </w:p>
    <w:p w14:paraId="55A0B64A" w14:textId="77777777" w:rsidR="00EE7E8B" w:rsidRDefault="00EE7E8B">
      <w:pPr>
        <w:pStyle w:val="ae"/>
        <w:tabs>
          <w:tab w:val="left" w:pos="2412"/>
          <w:tab w:val="left" w:pos="3883"/>
          <w:tab w:val="left" w:pos="5352"/>
          <w:tab w:val="left" w:pos="6821"/>
        </w:tabs>
        <w:kinsoku w:val="0"/>
        <w:overflowPunct w:val="0"/>
        <w:spacing w:line="335" w:lineRule="exact"/>
        <w:rPr>
          <w:rFonts w:hint="eastAsia"/>
        </w:rPr>
      </w:pPr>
    </w:p>
    <w:p w14:paraId="117E0CA1" w14:textId="77777777" w:rsidR="00EE7E8B" w:rsidRDefault="00D6502A">
      <w:pPr>
        <w:pStyle w:val="ae"/>
        <w:tabs>
          <w:tab w:val="clear" w:pos="567"/>
          <w:tab w:val="left" w:pos="2250"/>
          <w:tab w:val="left" w:pos="2412"/>
          <w:tab w:val="left" w:pos="3883"/>
          <w:tab w:val="left" w:pos="5352"/>
          <w:tab w:val="left" w:pos="6821"/>
        </w:tabs>
        <w:kinsoku w:val="0"/>
        <w:overflowPunct w:val="0"/>
        <w:spacing w:line="335" w:lineRule="exact"/>
        <w:rPr>
          <w:rFonts w:hint="eastAsia"/>
        </w:rPr>
      </w:pPr>
      <w:r>
        <w:t>系</w:t>
      </w:r>
      <w:r>
        <w:rPr>
          <w:u w:val="single"/>
        </w:rPr>
        <w:tab/>
      </w:r>
      <w:r>
        <w:t>（</w:t>
      </w:r>
      <w:r>
        <w:rPr>
          <w:rFonts w:hint="eastAsia"/>
        </w:rPr>
        <w:t>投标人</w:t>
      </w:r>
      <w:r>
        <w:t>名称）的法定代表人（单位负责人）。</w:t>
      </w:r>
    </w:p>
    <w:p w14:paraId="2BB72480" w14:textId="77777777" w:rsidR="00EE7E8B" w:rsidRDefault="00EE7E8B">
      <w:pPr>
        <w:pStyle w:val="ae"/>
        <w:tabs>
          <w:tab w:val="left" w:pos="2412"/>
          <w:tab w:val="left" w:pos="3883"/>
          <w:tab w:val="left" w:pos="5352"/>
          <w:tab w:val="left" w:pos="6821"/>
        </w:tabs>
        <w:kinsoku w:val="0"/>
        <w:overflowPunct w:val="0"/>
        <w:spacing w:line="335" w:lineRule="exact"/>
        <w:rPr>
          <w:rFonts w:hint="eastAsia"/>
        </w:rPr>
      </w:pPr>
    </w:p>
    <w:p w14:paraId="2C001C31" w14:textId="77777777" w:rsidR="00EE7E8B" w:rsidRDefault="00EE7E8B">
      <w:pPr>
        <w:pStyle w:val="ae"/>
        <w:tabs>
          <w:tab w:val="left" w:pos="2412"/>
          <w:tab w:val="left" w:pos="3883"/>
          <w:tab w:val="left" w:pos="5352"/>
          <w:tab w:val="left" w:pos="6821"/>
        </w:tabs>
        <w:kinsoku w:val="0"/>
        <w:overflowPunct w:val="0"/>
        <w:spacing w:line="335" w:lineRule="exact"/>
        <w:rPr>
          <w:rFonts w:hint="eastAsia"/>
        </w:rPr>
      </w:pPr>
    </w:p>
    <w:p w14:paraId="1B46478A" w14:textId="77777777" w:rsidR="00EE7E8B" w:rsidRDefault="00EE7E8B">
      <w:pPr>
        <w:pStyle w:val="ae"/>
        <w:tabs>
          <w:tab w:val="left" w:pos="2412"/>
          <w:tab w:val="left" w:pos="3883"/>
          <w:tab w:val="left" w:pos="5352"/>
          <w:tab w:val="left" w:pos="6821"/>
        </w:tabs>
        <w:kinsoku w:val="0"/>
        <w:overflowPunct w:val="0"/>
        <w:spacing w:line="335" w:lineRule="exact"/>
        <w:rPr>
          <w:rFonts w:hint="eastAsia"/>
        </w:rPr>
      </w:pPr>
    </w:p>
    <w:p w14:paraId="72333466" w14:textId="77777777" w:rsidR="00EE7E8B" w:rsidRDefault="00D6502A">
      <w:pPr>
        <w:pStyle w:val="ae"/>
        <w:kinsoku w:val="0"/>
        <w:overflowPunct w:val="0"/>
        <w:spacing w:line="583" w:lineRule="auto"/>
        <w:ind w:right="-46"/>
        <w:rPr>
          <w:rFonts w:hint="eastAsia"/>
          <w:spacing w:val="-3"/>
        </w:rPr>
      </w:pPr>
      <w:bookmarkStart w:id="808" w:name="_Hlk149652769"/>
      <w:r>
        <w:t>附：</w:t>
      </w:r>
      <w:r>
        <w:rPr>
          <w:spacing w:val="-3"/>
        </w:rPr>
        <w:t>法</w:t>
      </w:r>
      <w:r>
        <w:t>定</w:t>
      </w:r>
      <w:r>
        <w:rPr>
          <w:spacing w:val="-3"/>
        </w:rPr>
        <w:t>代</w:t>
      </w:r>
      <w:r>
        <w:t>表</w:t>
      </w:r>
      <w:r>
        <w:rPr>
          <w:spacing w:val="-3"/>
        </w:rPr>
        <w:t>人</w:t>
      </w:r>
      <w:r>
        <w:t>（</w:t>
      </w:r>
      <w:r>
        <w:rPr>
          <w:spacing w:val="-3"/>
        </w:rPr>
        <w:t>单</w:t>
      </w:r>
      <w:r>
        <w:t>位</w:t>
      </w:r>
      <w:r>
        <w:rPr>
          <w:spacing w:val="-3"/>
        </w:rPr>
        <w:t>负</w:t>
      </w:r>
      <w:r>
        <w:t>责人</w:t>
      </w:r>
      <w:r>
        <w:rPr>
          <w:spacing w:val="-3"/>
        </w:rPr>
        <w:t>）有效期内的身</w:t>
      </w:r>
      <w:r>
        <w:rPr>
          <w:rFonts w:hint="eastAsia"/>
          <w:spacing w:val="-3"/>
        </w:rPr>
        <w:t>份</w:t>
      </w:r>
      <w:r>
        <w:rPr>
          <w:spacing w:val="-3"/>
        </w:rPr>
        <w:t>证</w:t>
      </w:r>
      <w:r>
        <w:rPr>
          <w:rFonts w:hint="eastAsia"/>
          <w:spacing w:val="-3"/>
        </w:rPr>
        <w:t>、护照等身份证明文件电子</w:t>
      </w:r>
      <w:r>
        <w:rPr>
          <w:spacing w:val="-3"/>
        </w:rPr>
        <w:t>件</w:t>
      </w:r>
      <w:r>
        <w:rPr>
          <w:rFonts w:hint="eastAsia"/>
          <w:spacing w:val="-3"/>
        </w:rPr>
        <w:t>。</w:t>
      </w:r>
    </w:p>
    <w:tbl>
      <w:tblPr>
        <w:tblW w:w="83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59"/>
      </w:tblGrid>
      <w:tr w:rsidR="00EE7E8B" w14:paraId="0272D038" w14:textId="77777777">
        <w:trPr>
          <w:trHeight w:val="1399"/>
        </w:trPr>
        <w:tc>
          <w:tcPr>
            <w:tcW w:w="8359" w:type="dxa"/>
          </w:tcPr>
          <w:p w14:paraId="316E20E5" w14:textId="77777777" w:rsidR="00EE7E8B" w:rsidRDefault="00EE7E8B">
            <w:pPr>
              <w:tabs>
                <w:tab w:val="left" w:pos="5580"/>
              </w:tabs>
              <w:spacing w:line="360" w:lineRule="auto"/>
              <w:jc w:val="left"/>
              <w:rPr>
                <w:rFonts w:ascii="宋体" w:hAnsi="宋体" w:hint="eastAsia"/>
                <w:sz w:val="24"/>
                <w:szCs w:val="20"/>
              </w:rPr>
            </w:pPr>
          </w:p>
          <w:p w14:paraId="68F0C423" w14:textId="77777777" w:rsidR="00EE7E8B" w:rsidRDefault="00EE7E8B">
            <w:pPr>
              <w:tabs>
                <w:tab w:val="left" w:pos="5580"/>
              </w:tabs>
              <w:spacing w:line="360" w:lineRule="auto"/>
              <w:jc w:val="left"/>
              <w:rPr>
                <w:rFonts w:ascii="宋体" w:hAnsi="宋体" w:hint="eastAsia"/>
                <w:sz w:val="24"/>
                <w:szCs w:val="20"/>
              </w:rPr>
            </w:pPr>
          </w:p>
          <w:p w14:paraId="77A14F79" w14:textId="77777777" w:rsidR="00EE7E8B" w:rsidRDefault="00EE7E8B">
            <w:pPr>
              <w:tabs>
                <w:tab w:val="left" w:pos="5580"/>
              </w:tabs>
              <w:spacing w:line="360" w:lineRule="auto"/>
              <w:jc w:val="left"/>
              <w:rPr>
                <w:rFonts w:ascii="宋体" w:hAnsi="宋体" w:hint="eastAsia"/>
                <w:sz w:val="24"/>
                <w:szCs w:val="20"/>
              </w:rPr>
            </w:pPr>
          </w:p>
        </w:tc>
      </w:tr>
    </w:tbl>
    <w:p w14:paraId="09AAA02E" w14:textId="77777777" w:rsidR="00EE7E8B" w:rsidRDefault="00EE7E8B">
      <w:pPr>
        <w:pStyle w:val="ae"/>
        <w:kinsoku w:val="0"/>
        <w:overflowPunct w:val="0"/>
        <w:spacing w:line="583" w:lineRule="auto"/>
        <w:ind w:right="4305" w:firstLine="468"/>
        <w:rPr>
          <w:rFonts w:hint="eastAsia"/>
          <w:spacing w:val="-3"/>
        </w:rPr>
      </w:pPr>
    </w:p>
    <w:p w14:paraId="71CFC227" w14:textId="77777777" w:rsidR="00EE7E8B" w:rsidRDefault="00EE7E8B">
      <w:pPr>
        <w:pStyle w:val="ae"/>
        <w:kinsoku w:val="0"/>
        <w:overflowPunct w:val="0"/>
        <w:spacing w:line="583" w:lineRule="auto"/>
        <w:ind w:right="4305" w:firstLine="468"/>
        <w:rPr>
          <w:rFonts w:hint="eastAsia"/>
          <w:spacing w:val="-3"/>
        </w:rPr>
      </w:pPr>
    </w:p>
    <w:p w14:paraId="4A5840E7" w14:textId="77777777" w:rsidR="00EE7E8B" w:rsidRDefault="00D6502A">
      <w:pPr>
        <w:autoSpaceDE w:val="0"/>
        <w:autoSpaceDN w:val="0"/>
        <w:adjustRightInd w:val="0"/>
        <w:snapToGrid w:val="0"/>
        <w:spacing w:line="360" w:lineRule="auto"/>
        <w:rPr>
          <w:rFonts w:ascii="宋体" w:hAnsi="宋体" w:hint="eastAsia"/>
          <w:sz w:val="24"/>
          <w:lang w:val="zh-CN"/>
        </w:rPr>
      </w:pPr>
      <w:r>
        <w:rPr>
          <w:rFonts w:ascii="宋体" w:hAnsi="宋体" w:hint="eastAsia"/>
          <w:sz w:val="24"/>
        </w:rPr>
        <w:t>投标人</w:t>
      </w:r>
      <w:r>
        <w:rPr>
          <w:rFonts w:ascii="宋体" w:hAnsi="宋体"/>
          <w:sz w:val="24"/>
        </w:rPr>
        <w:t>名称（加盖公章）</w:t>
      </w:r>
      <w:r>
        <w:rPr>
          <w:rFonts w:ascii="宋体" w:hAnsi="宋体"/>
          <w:sz w:val="24"/>
          <w:lang w:val="zh-CN"/>
        </w:rPr>
        <w:t>：________________</w:t>
      </w:r>
    </w:p>
    <w:p w14:paraId="36BEBA75" w14:textId="77777777" w:rsidR="00EE7E8B" w:rsidRDefault="00D6502A">
      <w:pPr>
        <w:pStyle w:val="ae"/>
        <w:kinsoku w:val="0"/>
        <w:overflowPunct w:val="0"/>
        <w:spacing w:line="583" w:lineRule="auto"/>
        <w:ind w:right="95" w:firstLine="468"/>
        <w:rPr>
          <w:rFonts w:hint="eastAsia"/>
          <w:spacing w:val="-3"/>
        </w:rPr>
      </w:pPr>
      <w:r>
        <w:rPr>
          <w:rFonts w:hint="eastAsia"/>
          <w:spacing w:val="-3"/>
        </w:rPr>
        <w:t>法定代表人（</w:t>
      </w:r>
      <w:r>
        <w:t>单位负责人</w:t>
      </w:r>
      <w:r>
        <w:rPr>
          <w:rFonts w:hint="eastAsia"/>
          <w:spacing w:val="-3"/>
        </w:rPr>
        <w:t>）（签字或盖章）：_</w:t>
      </w:r>
      <w:r>
        <w:rPr>
          <w:spacing w:val="-3"/>
        </w:rPr>
        <w:t>______</w:t>
      </w:r>
    </w:p>
    <w:bookmarkEnd w:id="808"/>
    <w:p w14:paraId="4E03DA7E" w14:textId="77777777" w:rsidR="00EE7E8B" w:rsidRDefault="00EE7E8B">
      <w:pPr>
        <w:autoSpaceDE w:val="0"/>
        <w:autoSpaceDN w:val="0"/>
        <w:adjustRightInd w:val="0"/>
        <w:snapToGrid w:val="0"/>
        <w:spacing w:line="360" w:lineRule="auto"/>
        <w:rPr>
          <w:rFonts w:ascii="宋体" w:hAnsi="宋体" w:hint="eastAsia"/>
          <w:sz w:val="24"/>
        </w:rPr>
      </w:pPr>
    </w:p>
    <w:p w14:paraId="04E1F243" w14:textId="77777777" w:rsidR="00EE7E8B" w:rsidRDefault="00D6502A">
      <w:pPr>
        <w:autoSpaceDE w:val="0"/>
        <w:autoSpaceDN w:val="0"/>
        <w:adjustRightInd w:val="0"/>
        <w:snapToGrid w:val="0"/>
        <w:spacing w:line="360" w:lineRule="auto"/>
        <w:rPr>
          <w:rFonts w:ascii="宋体" w:hAnsi="宋体" w:hint="eastAsia"/>
          <w:sz w:val="24"/>
          <w:lang w:val="zh-CN"/>
        </w:rPr>
      </w:pPr>
      <w:r>
        <w:rPr>
          <w:rFonts w:ascii="宋体" w:hAnsi="宋体"/>
          <w:sz w:val="24"/>
        </w:rPr>
        <w:t>日期：_____年______月______日</w:t>
      </w:r>
    </w:p>
    <w:p w14:paraId="6B17A9B0" w14:textId="77777777" w:rsidR="00EE7E8B" w:rsidRDefault="00EE7E8B">
      <w:pPr>
        <w:widowControl/>
        <w:jc w:val="left"/>
        <w:rPr>
          <w:rFonts w:ascii="宋体" w:hAnsi="宋体" w:hint="eastAsia"/>
          <w:i/>
          <w:sz w:val="24"/>
          <w:szCs w:val="20"/>
          <w:u w:val="single"/>
        </w:rPr>
      </w:pPr>
    </w:p>
    <w:p w14:paraId="05D5AB5E" w14:textId="77777777" w:rsidR="00EE7E8B" w:rsidRDefault="00D6502A">
      <w:pPr>
        <w:widowControl/>
        <w:jc w:val="left"/>
        <w:rPr>
          <w:rFonts w:ascii="宋体" w:hAnsi="宋体" w:hint="eastAsia"/>
          <w:sz w:val="24"/>
          <w:szCs w:val="20"/>
        </w:rPr>
      </w:pPr>
      <w:r>
        <w:rPr>
          <w:rFonts w:ascii="宋体" w:hAnsi="宋体"/>
          <w:sz w:val="24"/>
          <w:szCs w:val="20"/>
        </w:rPr>
        <w:br w:type="page"/>
      </w:r>
    </w:p>
    <w:p w14:paraId="711BF44F" w14:textId="77777777" w:rsidR="00EE7E8B" w:rsidRDefault="00D6502A">
      <w:pPr>
        <w:spacing w:line="360" w:lineRule="auto"/>
        <w:outlineLvl w:val="2"/>
        <w:rPr>
          <w:rFonts w:ascii="宋体" w:hAnsi="宋体" w:hint="eastAsia"/>
          <w:sz w:val="24"/>
          <w:szCs w:val="20"/>
        </w:rPr>
      </w:pPr>
      <w:r>
        <w:rPr>
          <w:rFonts w:ascii="宋体" w:hAnsi="宋体"/>
          <w:sz w:val="24"/>
          <w:szCs w:val="20"/>
        </w:rPr>
        <w:t>3  开标一览表</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r>
        <w:rPr>
          <w:rFonts w:ascii="宋体" w:hAnsi="宋体"/>
          <w:sz w:val="24"/>
          <w:szCs w:val="20"/>
        </w:rPr>
        <w:t>（实质性格式）</w:t>
      </w:r>
    </w:p>
    <w:p w14:paraId="58787F9F" w14:textId="77777777" w:rsidR="00EE7E8B" w:rsidRDefault="00D6502A">
      <w:pPr>
        <w:spacing w:line="360" w:lineRule="exact"/>
        <w:ind w:firstLine="723"/>
        <w:jc w:val="center"/>
        <w:rPr>
          <w:rFonts w:ascii="宋体" w:hAnsi="宋体" w:hint="eastAsia"/>
          <w:b/>
          <w:sz w:val="36"/>
          <w:szCs w:val="36"/>
        </w:rPr>
      </w:pPr>
      <w:bookmarkStart w:id="809" w:name="_Toc226965831"/>
      <w:bookmarkStart w:id="810" w:name="_Toc164608672"/>
      <w:bookmarkStart w:id="811" w:name="_Toc164608827"/>
      <w:bookmarkStart w:id="812" w:name="_Toc264969248"/>
      <w:bookmarkStart w:id="813" w:name="_Toc226337254"/>
      <w:bookmarkStart w:id="814" w:name="_Toc265228396"/>
      <w:bookmarkStart w:id="815" w:name="_Toc226965748"/>
      <w:bookmarkStart w:id="816" w:name="_Toc226309802"/>
      <w:bookmarkStart w:id="817" w:name="_Toc195842923"/>
      <w:bookmarkStart w:id="818" w:name="_Toc305158900"/>
      <w:bookmarkStart w:id="819" w:name="_Toc305158826"/>
      <w:r>
        <w:rPr>
          <w:rFonts w:ascii="宋体" w:hAnsi="宋体" w:hint="eastAsia"/>
          <w:b/>
          <w:sz w:val="36"/>
          <w:szCs w:val="36"/>
        </w:rPr>
        <w:t>开标一览表</w:t>
      </w:r>
      <w:bookmarkEnd w:id="809"/>
      <w:bookmarkEnd w:id="810"/>
      <w:bookmarkEnd w:id="811"/>
      <w:bookmarkEnd w:id="812"/>
      <w:bookmarkEnd w:id="813"/>
      <w:bookmarkEnd w:id="814"/>
      <w:bookmarkEnd w:id="815"/>
      <w:bookmarkEnd w:id="816"/>
      <w:bookmarkEnd w:id="817"/>
      <w:bookmarkEnd w:id="818"/>
      <w:bookmarkEnd w:id="819"/>
    </w:p>
    <w:p w14:paraId="21C4D998" w14:textId="77777777" w:rsidR="00EE7E8B" w:rsidRDefault="00EE7E8B">
      <w:pPr>
        <w:tabs>
          <w:tab w:val="left" w:pos="1800"/>
          <w:tab w:val="left" w:pos="5580"/>
        </w:tabs>
        <w:spacing w:line="360" w:lineRule="auto"/>
        <w:jc w:val="left"/>
        <w:rPr>
          <w:rFonts w:ascii="宋体" w:hAnsi="宋体" w:hint="eastAsia"/>
          <w:i/>
          <w:sz w:val="24"/>
        </w:rPr>
      </w:pPr>
    </w:p>
    <w:p w14:paraId="17DC661A" w14:textId="77777777" w:rsidR="00EE7E8B" w:rsidRDefault="00D6502A">
      <w:pPr>
        <w:tabs>
          <w:tab w:val="left" w:pos="1800"/>
          <w:tab w:val="left" w:pos="5580"/>
        </w:tabs>
        <w:spacing w:line="360" w:lineRule="auto"/>
        <w:jc w:val="left"/>
        <w:rPr>
          <w:i/>
          <w:color w:val="FF0000"/>
          <w:sz w:val="24"/>
        </w:rPr>
      </w:pPr>
      <w:r>
        <w:rPr>
          <w:rFonts w:hint="eastAsia"/>
          <w:i/>
          <w:color w:val="FF0000"/>
          <w:sz w:val="24"/>
        </w:rPr>
        <w:t>（格式示例：适用于投报总价的项目）</w:t>
      </w:r>
    </w:p>
    <w:p w14:paraId="7D45AAAA" w14:textId="77777777" w:rsidR="00EE7E8B" w:rsidRDefault="00D6502A">
      <w:pPr>
        <w:tabs>
          <w:tab w:val="left" w:pos="1800"/>
          <w:tab w:val="left" w:pos="5580"/>
        </w:tabs>
        <w:spacing w:line="360" w:lineRule="auto"/>
        <w:ind w:firstLineChars="100" w:firstLine="240"/>
        <w:jc w:val="left"/>
        <w:rPr>
          <w:color w:val="000000"/>
          <w:sz w:val="24"/>
          <w:u w:val="single"/>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3"/>
        <w:gridCol w:w="3685"/>
        <w:gridCol w:w="1970"/>
        <w:gridCol w:w="1965"/>
      </w:tblGrid>
      <w:tr w:rsidR="00EE7E8B" w14:paraId="2B4779B1" w14:textId="77777777">
        <w:trPr>
          <w:trHeight w:val="531"/>
          <w:jc w:val="center"/>
        </w:trPr>
        <w:tc>
          <w:tcPr>
            <w:tcW w:w="412" w:type="pct"/>
            <w:vMerge w:val="restart"/>
            <w:vAlign w:val="center"/>
          </w:tcPr>
          <w:p w14:paraId="74B136F0" w14:textId="77777777" w:rsidR="00EE7E8B" w:rsidRDefault="00D6502A">
            <w:pPr>
              <w:tabs>
                <w:tab w:val="left" w:pos="5580"/>
              </w:tabs>
              <w:ind w:firstLine="482"/>
              <w:jc w:val="center"/>
              <w:rPr>
                <w:b/>
                <w:sz w:val="24"/>
              </w:rPr>
            </w:pPr>
            <w:r>
              <w:rPr>
                <w:b/>
                <w:sz w:val="24"/>
              </w:rPr>
              <w:t>序号</w:t>
            </w:r>
          </w:p>
        </w:tc>
        <w:tc>
          <w:tcPr>
            <w:tcW w:w="2215" w:type="pct"/>
            <w:vMerge w:val="restart"/>
            <w:vAlign w:val="center"/>
          </w:tcPr>
          <w:p w14:paraId="4D9586B4" w14:textId="77777777" w:rsidR="00EE7E8B" w:rsidRDefault="00D6502A">
            <w:pPr>
              <w:tabs>
                <w:tab w:val="left" w:pos="5580"/>
              </w:tabs>
              <w:ind w:firstLine="482"/>
              <w:jc w:val="center"/>
              <w:rPr>
                <w:b/>
                <w:sz w:val="24"/>
              </w:rPr>
            </w:pPr>
            <w:r>
              <w:rPr>
                <w:b/>
                <w:sz w:val="24"/>
              </w:rPr>
              <w:t>投标人名称</w:t>
            </w:r>
          </w:p>
        </w:tc>
        <w:tc>
          <w:tcPr>
            <w:tcW w:w="2373" w:type="pct"/>
            <w:gridSpan w:val="2"/>
            <w:vAlign w:val="center"/>
          </w:tcPr>
          <w:p w14:paraId="7C5D886B" w14:textId="77777777" w:rsidR="00EE7E8B" w:rsidRDefault="00D6502A">
            <w:pPr>
              <w:tabs>
                <w:tab w:val="left" w:pos="5580"/>
              </w:tabs>
              <w:ind w:firstLine="482"/>
              <w:jc w:val="center"/>
              <w:rPr>
                <w:b/>
                <w:sz w:val="24"/>
              </w:rPr>
            </w:pPr>
            <w:r>
              <w:rPr>
                <w:b/>
                <w:sz w:val="24"/>
              </w:rPr>
              <w:t>投标报价</w:t>
            </w:r>
          </w:p>
        </w:tc>
      </w:tr>
      <w:tr w:rsidR="00EE7E8B" w14:paraId="03322882" w14:textId="77777777">
        <w:trPr>
          <w:trHeight w:val="674"/>
          <w:jc w:val="center"/>
        </w:trPr>
        <w:tc>
          <w:tcPr>
            <w:tcW w:w="412" w:type="pct"/>
            <w:vMerge/>
            <w:vAlign w:val="center"/>
          </w:tcPr>
          <w:p w14:paraId="701448D9" w14:textId="77777777" w:rsidR="00EE7E8B" w:rsidRDefault="00EE7E8B">
            <w:pPr>
              <w:tabs>
                <w:tab w:val="left" w:pos="5580"/>
              </w:tabs>
              <w:jc w:val="center"/>
              <w:rPr>
                <w:sz w:val="24"/>
              </w:rPr>
            </w:pPr>
          </w:p>
        </w:tc>
        <w:tc>
          <w:tcPr>
            <w:tcW w:w="2215" w:type="pct"/>
            <w:vMerge/>
            <w:vAlign w:val="center"/>
          </w:tcPr>
          <w:p w14:paraId="553BACF5" w14:textId="77777777" w:rsidR="00EE7E8B" w:rsidRDefault="00EE7E8B">
            <w:pPr>
              <w:tabs>
                <w:tab w:val="left" w:pos="5580"/>
              </w:tabs>
              <w:jc w:val="center"/>
              <w:rPr>
                <w:sz w:val="24"/>
              </w:rPr>
            </w:pPr>
          </w:p>
        </w:tc>
        <w:tc>
          <w:tcPr>
            <w:tcW w:w="1188" w:type="pct"/>
            <w:vAlign w:val="center"/>
          </w:tcPr>
          <w:p w14:paraId="6D672438" w14:textId="77777777" w:rsidR="00EE7E8B" w:rsidRDefault="00D6502A">
            <w:pPr>
              <w:tabs>
                <w:tab w:val="left" w:pos="5580"/>
              </w:tabs>
              <w:ind w:firstLine="482"/>
              <w:jc w:val="center"/>
              <w:rPr>
                <w:b/>
                <w:sz w:val="24"/>
              </w:rPr>
            </w:pPr>
            <w:r>
              <w:rPr>
                <w:b/>
                <w:sz w:val="24"/>
              </w:rPr>
              <w:t>大写</w:t>
            </w:r>
          </w:p>
        </w:tc>
        <w:tc>
          <w:tcPr>
            <w:tcW w:w="1182" w:type="pct"/>
            <w:vAlign w:val="center"/>
          </w:tcPr>
          <w:p w14:paraId="28E563CB" w14:textId="77777777" w:rsidR="00EE7E8B" w:rsidRDefault="00D6502A">
            <w:pPr>
              <w:tabs>
                <w:tab w:val="left" w:pos="5580"/>
              </w:tabs>
              <w:ind w:firstLine="482"/>
              <w:jc w:val="center"/>
              <w:rPr>
                <w:b/>
                <w:sz w:val="24"/>
              </w:rPr>
            </w:pPr>
            <w:r>
              <w:rPr>
                <w:b/>
                <w:sz w:val="24"/>
              </w:rPr>
              <w:t>小写</w:t>
            </w:r>
          </w:p>
        </w:tc>
      </w:tr>
      <w:tr w:rsidR="00EE7E8B" w14:paraId="6EB32560" w14:textId="77777777">
        <w:trPr>
          <w:trHeight w:val="976"/>
          <w:jc w:val="center"/>
        </w:trPr>
        <w:tc>
          <w:tcPr>
            <w:tcW w:w="412" w:type="pct"/>
            <w:vAlign w:val="center"/>
          </w:tcPr>
          <w:p w14:paraId="3648BAD3" w14:textId="77777777" w:rsidR="00EE7E8B" w:rsidRDefault="00EE7E8B">
            <w:pPr>
              <w:tabs>
                <w:tab w:val="left" w:pos="5580"/>
              </w:tabs>
              <w:jc w:val="center"/>
              <w:rPr>
                <w:sz w:val="24"/>
              </w:rPr>
            </w:pPr>
          </w:p>
        </w:tc>
        <w:tc>
          <w:tcPr>
            <w:tcW w:w="2215" w:type="pct"/>
            <w:vAlign w:val="center"/>
          </w:tcPr>
          <w:p w14:paraId="1F3401F4" w14:textId="77777777" w:rsidR="00EE7E8B" w:rsidRDefault="00EE7E8B">
            <w:pPr>
              <w:tabs>
                <w:tab w:val="left" w:pos="5580"/>
              </w:tabs>
              <w:jc w:val="center"/>
              <w:rPr>
                <w:sz w:val="24"/>
              </w:rPr>
            </w:pPr>
          </w:p>
        </w:tc>
        <w:tc>
          <w:tcPr>
            <w:tcW w:w="1188" w:type="pct"/>
            <w:vAlign w:val="center"/>
          </w:tcPr>
          <w:p w14:paraId="293BBB31" w14:textId="77777777" w:rsidR="00EE7E8B" w:rsidRDefault="00EE7E8B">
            <w:pPr>
              <w:tabs>
                <w:tab w:val="left" w:pos="5580"/>
              </w:tabs>
              <w:jc w:val="center"/>
              <w:rPr>
                <w:sz w:val="24"/>
              </w:rPr>
            </w:pPr>
          </w:p>
        </w:tc>
        <w:tc>
          <w:tcPr>
            <w:tcW w:w="1182" w:type="pct"/>
            <w:vAlign w:val="center"/>
          </w:tcPr>
          <w:p w14:paraId="73892090" w14:textId="77777777" w:rsidR="00EE7E8B" w:rsidRDefault="00EE7E8B">
            <w:pPr>
              <w:tabs>
                <w:tab w:val="left" w:pos="5580"/>
              </w:tabs>
              <w:jc w:val="center"/>
              <w:rPr>
                <w:sz w:val="24"/>
              </w:rPr>
            </w:pPr>
          </w:p>
        </w:tc>
      </w:tr>
    </w:tbl>
    <w:p w14:paraId="69ADD7D2" w14:textId="77777777" w:rsidR="00EE7E8B" w:rsidRDefault="00EE7E8B">
      <w:pPr>
        <w:autoSpaceDE w:val="0"/>
        <w:autoSpaceDN w:val="0"/>
        <w:adjustRightInd w:val="0"/>
        <w:jc w:val="left"/>
        <w:rPr>
          <w:color w:val="000000"/>
          <w:kern w:val="0"/>
          <w:sz w:val="24"/>
        </w:rPr>
      </w:pPr>
    </w:p>
    <w:p w14:paraId="4D3D8E8C" w14:textId="77777777" w:rsidR="00EE7E8B" w:rsidRDefault="00D6502A">
      <w:pPr>
        <w:autoSpaceDE w:val="0"/>
        <w:autoSpaceDN w:val="0"/>
        <w:adjustRightInd w:val="0"/>
        <w:jc w:val="left"/>
        <w:rPr>
          <w:color w:val="000000"/>
          <w:sz w:val="24"/>
          <w:szCs w:val="20"/>
        </w:rPr>
      </w:pPr>
      <w:r>
        <w:rPr>
          <w:color w:val="000000"/>
          <w:kern w:val="0"/>
          <w:sz w:val="24"/>
        </w:rPr>
        <w:t>注：</w:t>
      </w:r>
      <w:r>
        <w:rPr>
          <w:color w:val="000000"/>
          <w:kern w:val="0"/>
          <w:sz w:val="24"/>
        </w:rPr>
        <w:t>1</w:t>
      </w:r>
      <w:r>
        <w:rPr>
          <w:color w:val="000000"/>
          <w:sz w:val="24"/>
          <w:szCs w:val="20"/>
        </w:rPr>
        <w:t>.</w:t>
      </w:r>
      <w:r>
        <w:rPr>
          <w:color w:val="000000"/>
          <w:sz w:val="24"/>
          <w:szCs w:val="20"/>
        </w:rPr>
        <w:t>此表中，每包的投标报价应和《投标分项报价表》中的总价相一致。</w:t>
      </w:r>
    </w:p>
    <w:p w14:paraId="4D9262FB" w14:textId="77777777" w:rsidR="00EE7E8B" w:rsidRDefault="00D6502A">
      <w:pPr>
        <w:tabs>
          <w:tab w:val="left" w:pos="5580"/>
        </w:tabs>
        <w:ind w:firstLineChars="200" w:firstLine="480"/>
        <w:rPr>
          <w:color w:val="000000"/>
          <w:sz w:val="24"/>
          <w:szCs w:val="20"/>
        </w:rPr>
      </w:pPr>
      <w:r>
        <w:rPr>
          <w:color w:val="000000"/>
          <w:sz w:val="24"/>
          <w:szCs w:val="20"/>
        </w:rPr>
        <w:t>2.</w:t>
      </w:r>
      <w:r>
        <w:rPr>
          <w:color w:val="000000"/>
          <w:sz w:val="24"/>
          <w:szCs w:val="20"/>
        </w:rPr>
        <w:t>本表必须按包分别填写。</w:t>
      </w:r>
    </w:p>
    <w:p w14:paraId="03EC1406" w14:textId="77777777" w:rsidR="00EE7E8B" w:rsidRDefault="00EE7E8B">
      <w:pPr>
        <w:autoSpaceDE w:val="0"/>
        <w:autoSpaceDN w:val="0"/>
        <w:adjustRightInd w:val="0"/>
        <w:snapToGrid w:val="0"/>
        <w:spacing w:before="25" w:after="25" w:line="360" w:lineRule="auto"/>
        <w:rPr>
          <w:color w:val="000000"/>
          <w:sz w:val="24"/>
          <w:lang w:val="zh-CN"/>
        </w:rPr>
      </w:pPr>
    </w:p>
    <w:p w14:paraId="12C8DFAE" w14:textId="77777777" w:rsidR="00EE7E8B" w:rsidRDefault="00D6502A">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3F39E436" w14:textId="77777777" w:rsidR="00EE7E8B" w:rsidRDefault="00D6502A">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14:paraId="2AF4C8D4" w14:textId="77777777" w:rsidR="00EE7E8B" w:rsidRDefault="00D6502A">
      <w:pPr>
        <w:autoSpaceDE w:val="0"/>
        <w:autoSpaceDN w:val="0"/>
        <w:adjustRightInd w:val="0"/>
        <w:snapToGrid w:val="0"/>
        <w:spacing w:before="25" w:after="25" w:line="360" w:lineRule="auto"/>
        <w:rPr>
          <w:color w:val="000000"/>
          <w:sz w:val="24"/>
          <w:szCs w:val="20"/>
        </w:rPr>
      </w:pPr>
      <w:r>
        <w:rPr>
          <w:rFonts w:hint="eastAsia"/>
          <w:color w:val="000000"/>
          <w:sz w:val="24"/>
          <w:szCs w:val="20"/>
        </w:rPr>
        <w:t>投标人代表（签字）：</w:t>
      </w:r>
      <w:r>
        <w:rPr>
          <w:color w:val="000000"/>
          <w:sz w:val="24"/>
          <w:lang w:val="zh-CN"/>
        </w:rPr>
        <w:t>____________</w:t>
      </w:r>
    </w:p>
    <w:p w14:paraId="0BC9455C" w14:textId="77777777" w:rsidR="00EE7E8B" w:rsidRDefault="00D6502A">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437693D1" w14:textId="77777777" w:rsidR="00EE7E8B" w:rsidRDefault="00D6502A">
      <w:pPr>
        <w:widowControl/>
        <w:jc w:val="left"/>
        <w:rPr>
          <w:color w:val="000000"/>
          <w:sz w:val="24"/>
          <w:szCs w:val="20"/>
        </w:rPr>
      </w:pPr>
      <w:bookmarkStart w:id="820" w:name="_Toc150480796"/>
      <w:bookmarkStart w:id="821" w:name="_Toc265228397"/>
      <w:bookmarkStart w:id="822" w:name="_Toc305158827"/>
      <w:bookmarkStart w:id="823" w:name="_Toc264969249"/>
      <w:bookmarkStart w:id="824" w:name="_Toc142311060"/>
      <w:bookmarkStart w:id="825" w:name="_Toc305158901"/>
      <w:bookmarkStart w:id="826" w:name="_Toc226309803"/>
      <w:bookmarkStart w:id="827" w:name="_Toc127151558"/>
      <w:bookmarkStart w:id="828" w:name="_Toc226965749"/>
      <w:bookmarkStart w:id="829" w:name="_Toc150774763"/>
      <w:bookmarkStart w:id="830" w:name="_Toc195842924"/>
      <w:bookmarkStart w:id="831" w:name="_Toc226337255"/>
      <w:bookmarkStart w:id="832" w:name="_Toc226965832"/>
      <w:r>
        <w:rPr>
          <w:rFonts w:ascii="宋体" w:hAnsi="宋体"/>
          <w:sz w:val="24"/>
          <w:szCs w:val="20"/>
        </w:rPr>
        <w:br w:type="page"/>
      </w:r>
    </w:p>
    <w:p w14:paraId="37119803" w14:textId="77777777" w:rsidR="00EE7E8B" w:rsidRDefault="00D6502A">
      <w:pPr>
        <w:spacing w:line="360" w:lineRule="auto"/>
        <w:outlineLvl w:val="2"/>
        <w:rPr>
          <w:rFonts w:ascii="宋体" w:hAnsi="宋体" w:hint="eastAsia"/>
          <w:sz w:val="24"/>
          <w:szCs w:val="20"/>
        </w:rPr>
      </w:pPr>
      <w:r>
        <w:rPr>
          <w:rFonts w:ascii="宋体" w:hAnsi="宋体"/>
          <w:sz w:val="24"/>
          <w:szCs w:val="20"/>
        </w:rPr>
        <w:t>4  投标分项报价表</w:t>
      </w:r>
      <w:bookmarkEnd w:id="820"/>
      <w:bookmarkEnd w:id="821"/>
      <w:bookmarkEnd w:id="822"/>
      <w:bookmarkEnd w:id="823"/>
      <w:bookmarkEnd w:id="824"/>
      <w:bookmarkEnd w:id="825"/>
      <w:bookmarkEnd w:id="826"/>
      <w:bookmarkEnd w:id="827"/>
      <w:bookmarkEnd w:id="828"/>
      <w:bookmarkEnd w:id="829"/>
      <w:bookmarkEnd w:id="830"/>
      <w:bookmarkEnd w:id="831"/>
      <w:bookmarkEnd w:id="832"/>
    </w:p>
    <w:p w14:paraId="390171D3" w14:textId="77777777" w:rsidR="00EE7E8B" w:rsidRDefault="00EE7E8B">
      <w:pPr>
        <w:spacing w:line="360" w:lineRule="exact"/>
        <w:ind w:firstLine="720"/>
        <w:jc w:val="center"/>
        <w:rPr>
          <w:rFonts w:ascii="宋体" w:hAnsi="宋体" w:hint="eastAsia"/>
          <w:sz w:val="36"/>
          <w:szCs w:val="36"/>
        </w:rPr>
      </w:pPr>
    </w:p>
    <w:p w14:paraId="0778711D" w14:textId="77777777" w:rsidR="00EE7E8B" w:rsidRDefault="00D6502A">
      <w:pPr>
        <w:spacing w:line="360" w:lineRule="exact"/>
        <w:ind w:firstLine="723"/>
        <w:jc w:val="center"/>
        <w:rPr>
          <w:rFonts w:ascii="宋体" w:hAnsi="宋体" w:hint="eastAsia"/>
          <w:b/>
          <w:sz w:val="36"/>
          <w:szCs w:val="36"/>
        </w:rPr>
      </w:pPr>
      <w:r>
        <w:rPr>
          <w:rFonts w:ascii="宋体" w:hAnsi="宋体" w:hint="eastAsia"/>
          <w:b/>
          <w:sz w:val="36"/>
          <w:szCs w:val="36"/>
        </w:rPr>
        <w:t>投标分项报价表</w:t>
      </w:r>
    </w:p>
    <w:p w14:paraId="329827A0" w14:textId="77777777" w:rsidR="00EE7E8B" w:rsidRDefault="00EE7E8B">
      <w:pPr>
        <w:spacing w:line="260" w:lineRule="exact"/>
        <w:ind w:firstLine="720"/>
        <w:jc w:val="center"/>
        <w:rPr>
          <w:rFonts w:ascii="宋体" w:hAnsi="宋体" w:hint="eastAsia"/>
          <w:sz w:val="36"/>
          <w:szCs w:val="36"/>
        </w:rPr>
      </w:pPr>
    </w:p>
    <w:p w14:paraId="1234E08C" w14:textId="77777777" w:rsidR="00EE7E8B" w:rsidRDefault="00D6502A">
      <w:pPr>
        <w:adjustRightInd w:val="0"/>
        <w:snapToGrid w:val="0"/>
        <w:spacing w:beforeLines="100" w:before="240" w:afterLines="100" w:after="240"/>
        <w:ind w:firstLine="482"/>
        <w:jc w:val="left"/>
        <w:rPr>
          <w:b/>
          <w:i/>
          <w:color w:val="FF0000"/>
          <w:sz w:val="24"/>
        </w:rPr>
      </w:pPr>
      <w:r>
        <w:rPr>
          <w:rFonts w:hint="eastAsia"/>
          <w:b/>
          <w:i/>
          <w:color w:val="FF0000"/>
          <w:sz w:val="24"/>
        </w:rPr>
        <w:t>（格式示例一</w:t>
      </w:r>
      <w:r>
        <w:rPr>
          <w:b/>
          <w:i/>
          <w:color w:val="FF0000"/>
          <w:sz w:val="24"/>
        </w:rPr>
        <w:t>，适用于设备采购</w:t>
      </w:r>
      <w:r>
        <w:rPr>
          <w:rFonts w:hint="eastAsia"/>
          <w:b/>
          <w:i/>
          <w:color w:val="FF0000"/>
          <w:sz w:val="24"/>
        </w:rPr>
        <w:t>）</w:t>
      </w:r>
    </w:p>
    <w:p w14:paraId="11970FE9" w14:textId="77777777" w:rsidR="00EE7E8B" w:rsidRDefault="00D6502A">
      <w:pPr>
        <w:tabs>
          <w:tab w:val="left" w:pos="1800"/>
          <w:tab w:val="left" w:pos="5580"/>
        </w:tabs>
        <w:rPr>
          <w:sz w:val="24"/>
        </w:rPr>
      </w:pPr>
      <w:r>
        <w:rPr>
          <w:rFonts w:hint="eastAsia"/>
          <w:sz w:val="24"/>
        </w:rPr>
        <w:t>招标</w:t>
      </w:r>
      <w:r>
        <w:rPr>
          <w:sz w:val="24"/>
        </w:rPr>
        <w:t>编号</w:t>
      </w:r>
      <w:r>
        <w:rPr>
          <w:sz w:val="24"/>
        </w:rPr>
        <w:t>/</w:t>
      </w:r>
      <w:r>
        <w:rPr>
          <w:sz w:val="24"/>
        </w:rPr>
        <w:t>包号：</w:t>
      </w:r>
      <w:r>
        <w:rPr>
          <w:sz w:val="24"/>
        </w:rPr>
        <w:t xml:space="preserve">___________ </w:t>
      </w:r>
      <w:r>
        <w:rPr>
          <w:sz w:val="24"/>
        </w:rPr>
        <w:t>项目名称：</w:t>
      </w:r>
      <w:r>
        <w:rPr>
          <w:sz w:val="24"/>
        </w:rPr>
        <w:t>__________</w:t>
      </w:r>
      <w:r>
        <w:rPr>
          <w:sz w:val="24"/>
        </w:rPr>
        <w:t>报价单位：人民币元</w:t>
      </w:r>
    </w:p>
    <w:p w14:paraId="6B4A2832" w14:textId="77777777" w:rsidR="00EE7E8B" w:rsidRDefault="00EE7E8B">
      <w:pPr>
        <w:tabs>
          <w:tab w:val="left" w:pos="1800"/>
          <w:tab w:val="left" w:pos="5580"/>
        </w:tabs>
        <w:rPr>
          <w:sz w:val="24"/>
        </w:rPr>
      </w:pPr>
    </w:p>
    <w:p w14:paraId="16F4FC1B" w14:textId="77777777" w:rsidR="00EE7E8B" w:rsidRDefault="00EE7E8B">
      <w:pPr>
        <w:tabs>
          <w:tab w:val="left" w:pos="1800"/>
          <w:tab w:val="left" w:pos="5580"/>
        </w:tabs>
        <w:rPr>
          <w:sz w:val="24"/>
        </w:rPr>
      </w:pP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697"/>
        <w:gridCol w:w="697"/>
        <w:gridCol w:w="697"/>
        <w:gridCol w:w="697"/>
        <w:gridCol w:w="697"/>
        <w:gridCol w:w="697"/>
        <w:gridCol w:w="697"/>
        <w:gridCol w:w="697"/>
        <w:gridCol w:w="697"/>
        <w:gridCol w:w="697"/>
        <w:gridCol w:w="697"/>
        <w:gridCol w:w="697"/>
      </w:tblGrid>
      <w:tr w:rsidR="00EE7E8B" w14:paraId="705EA5EC" w14:textId="77777777">
        <w:trPr>
          <w:trHeight w:val="494"/>
          <w:jc w:val="center"/>
        </w:trPr>
        <w:tc>
          <w:tcPr>
            <w:tcW w:w="246" w:type="pct"/>
            <w:vAlign w:val="center"/>
          </w:tcPr>
          <w:p w14:paraId="4F7847B0" w14:textId="77777777" w:rsidR="00EE7E8B" w:rsidRDefault="00D6502A">
            <w:pPr>
              <w:adjustRightInd w:val="0"/>
              <w:snapToGrid w:val="0"/>
              <w:ind w:firstLine="482"/>
              <w:jc w:val="left"/>
              <w:rPr>
                <w:b/>
                <w:sz w:val="24"/>
              </w:rPr>
            </w:pPr>
            <w:r>
              <w:rPr>
                <w:b/>
                <w:sz w:val="24"/>
              </w:rPr>
              <w:t>序号</w:t>
            </w:r>
          </w:p>
        </w:tc>
        <w:tc>
          <w:tcPr>
            <w:tcW w:w="679" w:type="pct"/>
            <w:vAlign w:val="center"/>
          </w:tcPr>
          <w:p w14:paraId="54630766" w14:textId="77777777" w:rsidR="00EE7E8B" w:rsidRDefault="00D6502A">
            <w:pPr>
              <w:adjustRightInd w:val="0"/>
              <w:snapToGrid w:val="0"/>
              <w:ind w:firstLine="482"/>
              <w:jc w:val="left"/>
              <w:rPr>
                <w:b/>
                <w:sz w:val="24"/>
              </w:rPr>
            </w:pPr>
            <w:r>
              <w:rPr>
                <w:b/>
                <w:sz w:val="24"/>
              </w:rPr>
              <w:t>分项名称</w:t>
            </w:r>
          </w:p>
        </w:tc>
        <w:tc>
          <w:tcPr>
            <w:tcW w:w="315" w:type="pct"/>
            <w:vAlign w:val="center"/>
          </w:tcPr>
          <w:p w14:paraId="761FB36F" w14:textId="77777777" w:rsidR="00EE7E8B" w:rsidRDefault="00D6502A">
            <w:pPr>
              <w:adjustRightInd w:val="0"/>
              <w:snapToGrid w:val="0"/>
              <w:ind w:firstLine="482"/>
              <w:jc w:val="left"/>
              <w:rPr>
                <w:b/>
                <w:sz w:val="24"/>
              </w:rPr>
            </w:pPr>
            <w:r>
              <w:rPr>
                <w:b/>
                <w:sz w:val="24"/>
              </w:rPr>
              <w:t>制造商</w:t>
            </w:r>
          </w:p>
        </w:tc>
        <w:tc>
          <w:tcPr>
            <w:tcW w:w="347" w:type="pct"/>
            <w:vAlign w:val="center"/>
          </w:tcPr>
          <w:p w14:paraId="3933B24B" w14:textId="77777777" w:rsidR="00EE7E8B" w:rsidRDefault="00D6502A">
            <w:pPr>
              <w:adjustRightInd w:val="0"/>
              <w:snapToGrid w:val="0"/>
              <w:ind w:firstLine="482"/>
              <w:jc w:val="left"/>
              <w:rPr>
                <w:b/>
                <w:sz w:val="24"/>
              </w:rPr>
            </w:pPr>
            <w:r>
              <w:rPr>
                <w:b/>
                <w:sz w:val="24"/>
              </w:rPr>
              <w:t>产地</w:t>
            </w:r>
            <w:r>
              <w:rPr>
                <w:rFonts w:hint="eastAsia"/>
                <w:b/>
                <w:sz w:val="24"/>
              </w:rPr>
              <w:t>/</w:t>
            </w:r>
            <w:r>
              <w:rPr>
                <w:rFonts w:hint="eastAsia"/>
                <w:b/>
                <w:sz w:val="24"/>
              </w:rPr>
              <w:t>国别</w:t>
            </w:r>
          </w:p>
        </w:tc>
        <w:tc>
          <w:tcPr>
            <w:tcW w:w="434" w:type="pct"/>
          </w:tcPr>
          <w:p w14:paraId="0F4BC296" w14:textId="77777777" w:rsidR="00EE7E8B" w:rsidRDefault="00D6502A">
            <w:pPr>
              <w:adjustRightInd w:val="0"/>
              <w:snapToGrid w:val="0"/>
              <w:ind w:firstLine="482"/>
              <w:jc w:val="left"/>
              <w:rPr>
                <w:b/>
                <w:sz w:val="24"/>
              </w:rPr>
            </w:pPr>
            <w:r>
              <w:rPr>
                <w:rFonts w:hint="eastAsia"/>
                <w:b/>
                <w:sz w:val="24"/>
              </w:rPr>
              <w:t>制造商统一信用代码</w:t>
            </w:r>
          </w:p>
        </w:tc>
        <w:tc>
          <w:tcPr>
            <w:tcW w:w="322" w:type="pct"/>
          </w:tcPr>
          <w:p w14:paraId="6874B813" w14:textId="77777777" w:rsidR="00EE7E8B" w:rsidRDefault="00D6502A">
            <w:pPr>
              <w:adjustRightInd w:val="0"/>
              <w:snapToGrid w:val="0"/>
              <w:ind w:firstLine="482"/>
              <w:jc w:val="left"/>
              <w:rPr>
                <w:b/>
                <w:sz w:val="24"/>
              </w:rPr>
            </w:pPr>
            <w:r>
              <w:rPr>
                <w:rFonts w:hint="eastAsia"/>
                <w:b/>
                <w:sz w:val="24"/>
              </w:rPr>
              <w:t>制造商规模</w:t>
            </w:r>
          </w:p>
        </w:tc>
        <w:tc>
          <w:tcPr>
            <w:tcW w:w="322" w:type="pct"/>
            <w:vAlign w:val="center"/>
          </w:tcPr>
          <w:p w14:paraId="60C6AAF5" w14:textId="77777777" w:rsidR="00EE7E8B" w:rsidRDefault="00D6502A">
            <w:pPr>
              <w:adjustRightInd w:val="0"/>
              <w:snapToGrid w:val="0"/>
              <w:ind w:firstLine="482"/>
              <w:jc w:val="left"/>
              <w:rPr>
                <w:b/>
                <w:sz w:val="24"/>
              </w:rPr>
            </w:pPr>
            <w:r>
              <w:rPr>
                <w:rFonts w:hint="eastAsia"/>
                <w:b/>
                <w:sz w:val="24"/>
              </w:rPr>
              <w:t>制造商所属性别</w:t>
            </w:r>
          </w:p>
        </w:tc>
        <w:tc>
          <w:tcPr>
            <w:tcW w:w="322" w:type="pct"/>
            <w:vAlign w:val="center"/>
          </w:tcPr>
          <w:p w14:paraId="40997516" w14:textId="77777777" w:rsidR="00EE7E8B" w:rsidRDefault="00D6502A">
            <w:pPr>
              <w:adjustRightInd w:val="0"/>
              <w:snapToGrid w:val="0"/>
              <w:ind w:firstLine="482"/>
              <w:jc w:val="left"/>
              <w:rPr>
                <w:b/>
                <w:sz w:val="24"/>
              </w:rPr>
            </w:pPr>
            <w:r>
              <w:rPr>
                <w:rFonts w:hint="eastAsia"/>
                <w:b/>
                <w:sz w:val="24"/>
              </w:rPr>
              <w:t>外商投资类型</w:t>
            </w:r>
          </w:p>
        </w:tc>
        <w:tc>
          <w:tcPr>
            <w:tcW w:w="322" w:type="pct"/>
            <w:vAlign w:val="center"/>
          </w:tcPr>
          <w:p w14:paraId="5A2D9F0A" w14:textId="77777777" w:rsidR="00EE7E8B" w:rsidRDefault="00D6502A">
            <w:pPr>
              <w:adjustRightInd w:val="0"/>
              <w:snapToGrid w:val="0"/>
              <w:ind w:firstLine="482"/>
              <w:jc w:val="left"/>
              <w:rPr>
                <w:b/>
                <w:sz w:val="24"/>
              </w:rPr>
            </w:pPr>
            <w:r>
              <w:rPr>
                <w:b/>
                <w:sz w:val="24"/>
              </w:rPr>
              <w:t>品牌</w:t>
            </w:r>
          </w:p>
        </w:tc>
        <w:tc>
          <w:tcPr>
            <w:tcW w:w="421" w:type="pct"/>
          </w:tcPr>
          <w:p w14:paraId="233B1881" w14:textId="77777777" w:rsidR="00EE7E8B" w:rsidRDefault="00D6502A">
            <w:pPr>
              <w:adjustRightInd w:val="0"/>
              <w:snapToGrid w:val="0"/>
              <w:ind w:firstLine="482"/>
              <w:jc w:val="left"/>
              <w:rPr>
                <w:b/>
                <w:sz w:val="24"/>
              </w:rPr>
            </w:pPr>
            <w:r>
              <w:rPr>
                <w:b/>
                <w:sz w:val="24"/>
              </w:rPr>
              <w:t>规格、型号</w:t>
            </w:r>
          </w:p>
        </w:tc>
        <w:tc>
          <w:tcPr>
            <w:tcW w:w="505" w:type="pct"/>
            <w:vAlign w:val="center"/>
          </w:tcPr>
          <w:p w14:paraId="2D27C67C" w14:textId="77777777" w:rsidR="00EE7E8B" w:rsidRDefault="00D6502A">
            <w:pPr>
              <w:adjustRightInd w:val="0"/>
              <w:snapToGrid w:val="0"/>
              <w:ind w:firstLine="482"/>
              <w:jc w:val="left"/>
              <w:rPr>
                <w:b/>
                <w:sz w:val="24"/>
              </w:rPr>
            </w:pPr>
            <w:r>
              <w:rPr>
                <w:b/>
                <w:sz w:val="24"/>
              </w:rPr>
              <w:t>单价（元）</w:t>
            </w:r>
          </w:p>
        </w:tc>
        <w:tc>
          <w:tcPr>
            <w:tcW w:w="246" w:type="pct"/>
            <w:vAlign w:val="center"/>
          </w:tcPr>
          <w:p w14:paraId="69F650AC" w14:textId="77777777" w:rsidR="00EE7E8B" w:rsidRDefault="00D6502A">
            <w:pPr>
              <w:adjustRightInd w:val="0"/>
              <w:snapToGrid w:val="0"/>
              <w:ind w:firstLine="482"/>
              <w:jc w:val="left"/>
              <w:rPr>
                <w:b/>
                <w:sz w:val="24"/>
              </w:rPr>
            </w:pPr>
            <w:r>
              <w:rPr>
                <w:b/>
                <w:sz w:val="24"/>
              </w:rPr>
              <w:t>数量</w:t>
            </w:r>
          </w:p>
        </w:tc>
        <w:tc>
          <w:tcPr>
            <w:tcW w:w="514" w:type="pct"/>
            <w:vAlign w:val="center"/>
          </w:tcPr>
          <w:p w14:paraId="2981B738" w14:textId="77777777" w:rsidR="00EE7E8B" w:rsidRDefault="00D6502A">
            <w:pPr>
              <w:adjustRightInd w:val="0"/>
              <w:snapToGrid w:val="0"/>
              <w:ind w:firstLine="482"/>
              <w:jc w:val="left"/>
              <w:rPr>
                <w:b/>
                <w:sz w:val="24"/>
              </w:rPr>
            </w:pPr>
            <w:r>
              <w:rPr>
                <w:b/>
                <w:sz w:val="24"/>
              </w:rPr>
              <w:t>合价（元）</w:t>
            </w:r>
          </w:p>
        </w:tc>
      </w:tr>
      <w:tr w:rsidR="00EE7E8B" w14:paraId="1ABAB0DC" w14:textId="77777777">
        <w:trPr>
          <w:jc w:val="center"/>
        </w:trPr>
        <w:tc>
          <w:tcPr>
            <w:tcW w:w="246" w:type="pct"/>
            <w:vAlign w:val="center"/>
          </w:tcPr>
          <w:p w14:paraId="7A1052FB" w14:textId="77777777" w:rsidR="00EE7E8B" w:rsidRDefault="00D6502A">
            <w:pPr>
              <w:adjustRightInd w:val="0"/>
              <w:snapToGrid w:val="0"/>
              <w:jc w:val="left"/>
              <w:rPr>
                <w:sz w:val="24"/>
              </w:rPr>
            </w:pPr>
            <w:r>
              <w:rPr>
                <w:rFonts w:hint="eastAsia"/>
                <w:sz w:val="24"/>
              </w:rPr>
              <w:t>1</w:t>
            </w:r>
          </w:p>
        </w:tc>
        <w:tc>
          <w:tcPr>
            <w:tcW w:w="679" w:type="pct"/>
            <w:vAlign w:val="center"/>
          </w:tcPr>
          <w:p w14:paraId="5F4C57F3" w14:textId="77777777" w:rsidR="00EE7E8B" w:rsidRDefault="00EE7E8B">
            <w:pPr>
              <w:adjustRightInd w:val="0"/>
              <w:snapToGrid w:val="0"/>
              <w:jc w:val="left"/>
              <w:rPr>
                <w:sz w:val="24"/>
              </w:rPr>
            </w:pPr>
          </w:p>
        </w:tc>
        <w:tc>
          <w:tcPr>
            <w:tcW w:w="315" w:type="pct"/>
            <w:vAlign w:val="center"/>
          </w:tcPr>
          <w:p w14:paraId="0ED6ED5B" w14:textId="77777777" w:rsidR="00EE7E8B" w:rsidRDefault="00EE7E8B">
            <w:pPr>
              <w:adjustRightInd w:val="0"/>
              <w:snapToGrid w:val="0"/>
              <w:jc w:val="left"/>
              <w:rPr>
                <w:sz w:val="24"/>
              </w:rPr>
            </w:pPr>
          </w:p>
        </w:tc>
        <w:tc>
          <w:tcPr>
            <w:tcW w:w="347" w:type="pct"/>
          </w:tcPr>
          <w:p w14:paraId="665C7AFF" w14:textId="77777777" w:rsidR="00EE7E8B" w:rsidRDefault="00EE7E8B">
            <w:pPr>
              <w:adjustRightInd w:val="0"/>
              <w:snapToGrid w:val="0"/>
              <w:jc w:val="left"/>
              <w:rPr>
                <w:sz w:val="24"/>
              </w:rPr>
            </w:pPr>
          </w:p>
        </w:tc>
        <w:tc>
          <w:tcPr>
            <w:tcW w:w="434" w:type="pct"/>
          </w:tcPr>
          <w:p w14:paraId="04E778A9" w14:textId="77777777" w:rsidR="00EE7E8B" w:rsidRDefault="00EE7E8B">
            <w:pPr>
              <w:adjustRightInd w:val="0"/>
              <w:snapToGrid w:val="0"/>
              <w:jc w:val="left"/>
              <w:rPr>
                <w:sz w:val="24"/>
              </w:rPr>
            </w:pPr>
          </w:p>
        </w:tc>
        <w:tc>
          <w:tcPr>
            <w:tcW w:w="322" w:type="pct"/>
          </w:tcPr>
          <w:p w14:paraId="3F0C8DB6" w14:textId="77777777" w:rsidR="00EE7E8B" w:rsidRDefault="00EE7E8B">
            <w:pPr>
              <w:adjustRightInd w:val="0"/>
              <w:snapToGrid w:val="0"/>
              <w:jc w:val="left"/>
              <w:rPr>
                <w:sz w:val="24"/>
              </w:rPr>
            </w:pPr>
          </w:p>
        </w:tc>
        <w:tc>
          <w:tcPr>
            <w:tcW w:w="322" w:type="pct"/>
            <w:vAlign w:val="center"/>
          </w:tcPr>
          <w:p w14:paraId="5FA5604C" w14:textId="77777777" w:rsidR="00EE7E8B" w:rsidRDefault="00EE7E8B">
            <w:pPr>
              <w:adjustRightInd w:val="0"/>
              <w:snapToGrid w:val="0"/>
              <w:jc w:val="left"/>
              <w:rPr>
                <w:sz w:val="24"/>
              </w:rPr>
            </w:pPr>
          </w:p>
        </w:tc>
        <w:tc>
          <w:tcPr>
            <w:tcW w:w="322" w:type="pct"/>
            <w:vAlign w:val="center"/>
          </w:tcPr>
          <w:p w14:paraId="666C3400" w14:textId="77777777" w:rsidR="00EE7E8B" w:rsidRDefault="00EE7E8B">
            <w:pPr>
              <w:adjustRightInd w:val="0"/>
              <w:snapToGrid w:val="0"/>
              <w:jc w:val="left"/>
              <w:rPr>
                <w:sz w:val="24"/>
              </w:rPr>
            </w:pPr>
          </w:p>
        </w:tc>
        <w:tc>
          <w:tcPr>
            <w:tcW w:w="322" w:type="pct"/>
            <w:vAlign w:val="center"/>
          </w:tcPr>
          <w:p w14:paraId="6013CF85" w14:textId="77777777" w:rsidR="00EE7E8B" w:rsidRDefault="00EE7E8B">
            <w:pPr>
              <w:adjustRightInd w:val="0"/>
              <w:snapToGrid w:val="0"/>
              <w:jc w:val="left"/>
              <w:rPr>
                <w:sz w:val="24"/>
              </w:rPr>
            </w:pPr>
          </w:p>
        </w:tc>
        <w:tc>
          <w:tcPr>
            <w:tcW w:w="421" w:type="pct"/>
          </w:tcPr>
          <w:p w14:paraId="730D1441" w14:textId="77777777" w:rsidR="00EE7E8B" w:rsidRDefault="00EE7E8B">
            <w:pPr>
              <w:adjustRightInd w:val="0"/>
              <w:snapToGrid w:val="0"/>
              <w:jc w:val="left"/>
              <w:rPr>
                <w:sz w:val="24"/>
              </w:rPr>
            </w:pPr>
          </w:p>
        </w:tc>
        <w:tc>
          <w:tcPr>
            <w:tcW w:w="505" w:type="pct"/>
            <w:vAlign w:val="center"/>
          </w:tcPr>
          <w:p w14:paraId="57CEF3E1" w14:textId="77777777" w:rsidR="00EE7E8B" w:rsidRDefault="00EE7E8B">
            <w:pPr>
              <w:adjustRightInd w:val="0"/>
              <w:snapToGrid w:val="0"/>
              <w:jc w:val="left"/>
              <w:rPr>
                <w:sz w:val="24"/>
              </w:rPr>
            </w:pPr>
          </w:p>
        </w:tc>
        <w:tc>
          <w:tcPr>
            <w:tcW w:w="246" w:type="pct"/>
            <w:vAlign w:val="center"/>
          </w:tcPr>
          <w:p w14:paraId="396ED8BA" w14:textId="77777777" w:rsidR="00EE7E8B" w:rsidRDefault="00EE7E8B">
            <w:pPr>
              <w:adjustRightInd w:val="0"/>
              <w:snapToGrid w:val="0"/>
              <w:jc w:val="left"/>
              <w:rPr>
                <w:sz w:val="24"/>
              </w:rPr>
            </w:pPr>
          </w:p>
        </w:tc>
        <w:tc>
          <w:tcPr>
            <w:tcW w:w="514" w:type="pct"/>
            <w:vAlign w:val="center"/>
          </w:tcPr>
          <w:p w14:paraId="6C7D372D" w14:textId="77777777" w:rsidR="00EE7E8B" w:rsidRDefault="00EE7E8B">
            <w:pPr>
              <w:adjustRightInd w:val="0"/>
              <w:snapToGrid w:val="0"/>
              <w:jc w:val="left"/>
              <w:rPr>
                <w:sz w:val="24"/>
              </w:rPr>
            </w:pPr>
          </w:p>
        </w:tc>
      </w:tr>
      <w:tr w:rsidR="00EE7E8B" w14:paraId="7B737613" w14:textId="77777777">
        <w:trPr>
          <w:jc w:val="center"/>
        </w:trPr>
        <w:tc>
          <w:tcPr>
            <w:tcW w:w="246" w:type="pct"/>
            <w:vAlign w:val="center"/>
          </w:tcPr>
          <w:p w14:paraId="071FB6FA" w14:textId="77777777" w:rsidR="00EE7E8B" w:rsidRDefault="00D6502A">
            <w:pPr>
              <w:adjustRightInd w:val="0"/>
              <w:snapToGrid w:val="0"/>
              <w:jc w:val="left"/>
              <w:rPr>
                <w:sz w:val="24"/>
              </w:rPr>
            </w:pPr>
            <w:r>
              <w:rPr>
                <w:rFonts w:hint="eastAsia"/>
                <w:sz w:val="24"/>
              </w:rPr>
              <w:t>2</w:t>
            </w:r>
          </w:p>
        </w:tc>
        <w:tc>
          <w:tcPr>
            <w:tcW w:w="679" w:type="pct"/>
            <w:vAlign w:val="center"/>
          </w:tcPr>
          <w:p w14:paraId="66BB3A22" w14:textId="77777777" w:rsidR="00EE7E8B" w:rsidRDefault="00EE7E8B">
            <w:pPr>
              <w:adjustRightInd w:val="0"/>
              <w:snapToGrid w:val="0"/>
              <w:jc w:val="left"/>
              <w:rPr>
                <w:sz w:val="24"/>
              </w:rPr>
            </w:pPr>
          </w:p>
        </w:tc>
        <w:tc>
          <w:tcPr>
            <w:tcW w:w="315" w:type="pct"/>
            <w:vAlign w:val="center"/>
          </w:tcPr>
          <w:p w14:paraId="37B215BA" w14:textId="77777777" w:rsidR="00EE7E8B" w:rsidRDefault="00EE7E8B">
            <w:pPr>
              <w:adjustRightInd w:val="0"/>
              <w:snapToGrid w:val="0"/>
              <w:jc w:val="left"/>
              <w:rPr>
                <w:sz w:val="24"/>
              </w:rPr>
            </w:pPr>
          </w:p>
        </w:tc>
        <w:tc>
          <w:tcPr>
            <w:tcW w:w="347" w:type="pct"/>
          </w:tcPr>
          <w:p w14:paraId="45F83F36" w14:textId="77777777" w:rsidR="00EE7E8B" w:rsidRDefault="00EE7E8B">
            <w:pPr>
              <w:adjustRightInd w:val="0"/>
              <w:snapToGrid w:val="0"/>
              <w:jc w:val="left"/>
              <w:rPr>
                <w:sz w:val="24"/>
              </w:rPr>
            </w:pPr>
          </w:p>
        </w:tc>
        <w:tc>
          <w:tcPr>
            <w:tcW w:w="434" w:type="pct"/>
          </w:tcPr>
          <w:p w14:paraId="5F9DCEC3" w14:textId="77777777" w:rsidR="00EE7E8B" w:rsidRDefault="00EE7E8B">
            <w:pPr>
              <w:adjustRightInd w:val="0"/>
              <w:snapToGrid w:val="0"/>
              <w:jc w:val="left"/>
              <w:rPr>
                <w:sz w:val="24"/>
              </w:rPr>
            </w:pPr>
          </w:p>
        </w:tc>
        <w:tc>
          <w:tcPr>
            <w:tcW w:w="322" w:type="pct"/>
          </w:tcPr>
          <w:p w14:paraId="4411E801" w14:textId="77777777" w:rsidR="00EE7E8B" w:rsidRDefault="00EE7E8B">
            <w:pPr>
              <w:adjustRightInd w:val="0"/>
              <w:snapToGrid w:val="0"/>
              <w:jc w:val="left"/>
              <w:rPr>
                <w:sz w:val="24"/>
              </w:rPr>
            </w:pPr>
          </w:p>
        </w:tc>
        <w:tc>
          <w:tcPr>
            <w:tcW w:w="322" w:type="pct"/>
            <w:vAlign w:val="center"/>
          </w:tcPr>
          <w:p w14:paraId="7DFE4E0B" w14:textId="77777777" w:rsidR="00EE7E8B" w:rsidRDefault="00EE7E8B">
            <w:pPr>
              <w:adjustRightInd w:val="0"/>
              <w:snapToGrid w:val="0"/>
              <w:jc w:val="left"/>
              <w:rPr>
                <w:sz w:val="24"/>
              </w:rPr>
            </w:pPr>
          </w:p>
        </w:tc>
        <w:tc>
          <w:tcPr>
            <w:tcW w:w="322" w:type="pct"/>
            <w:vAlign w:val="center"/>
          </w:tcPr>
          <w:p w14:paraId="2004FA7A" w14:textId="77777777" w:rsidR="00EE7E8B" w:rsidRDefault="00EE7E8B">
            <w:pPr>
              <w:adjustRightInd w:val="0"/>
              <w:snapToGrid w:val="0"/>
              <w:jc w:val="left"/>
              <w:rPr>
                <w:sz w:val="24"/>
              </w:rPr>
            </w:pPr>
          </w:p>
        </w:tc>
        <w:tc>
          <w:tcPr>
            <w:tcW w:w="322" w:type="pct"/>
            <w:vAlign w:val="center"/>
          </w:tcPr>
          <w:p w14:paraId="7A09E52C" w14:textId="77777777" w:rsidR="00EE7E8B" w:rsidRDefault="00EE7E8B">
            <w:pPr>
              <w:adjustRightInd w:val="0"/>
              <w:snapToGrid w:val="0"/>
              <w:jc w:val="left"/>
              <w:rPr>
                <w:sz w:val="24"/>
              </w:rPr>
            </w:pPr>
          </w:p>
        </w:tc>
        <w:tc>
          <w:tcPr>
            <w:tcW w:w="421" w:type="pct"/>
          </w:tcPr>
          <w:p w14:paraId="68A9B46E" w14:textId="77777777" w:rsidR="00EE7E8B" w:rsidRDefault="00EE7E8B">
            <w:pPr>
              <w:adjustRightInd w:val="0"/>
              <w:snapToGrid w:val="0"/>
              <w:jc w:val="left"/>
              <w:rPr>
                <w:sz w:val="24"/>
              </w:rPr>
            </w:pPr>
          </w:p>
        </w:tc>
        <w:tc>
          <w:tcPr>
            <w:tcW w:w="505" w:type="pct"/>
            <w:vAlign w:val="center"/>
          </w:tcPr>
          <w:p w14:paraId="517BCC15" w14:textId="77777777" w:rsidR="00EE7E8B" w:rsidRDefault="00EE7E8B">
            <w:pPr>
              <w:adjustRightInd w:val="0"/>
              <w:snapToGrid w:val="0"/>
              <w:jc w:val="left"/>
              <w:rPr>
                <w:sz w:val="24"/>
              </w:rPr>
            </w:pPr>
          </w:p>
        </w:tc>
        <w:tc>
          <w:tcPr>
            <w:tcW w:w="246" w:type="pct"/>
            <w:vAlign w:val="center"/>
          </w:tcPr>
          <w:p w14:paraId="15511F98" w14:textId="77777777" w:rsidR="00EE7E8B" w:rsidRDefault="00EE7E8B">
            <w:pPr>
              <w:adjustRightInd w:val="0"/>
              <w:snapToGrid w:val="0"/>
              <w:jc w:val="left"/>
              <w:rPr>
                <w:sz w:val="24"/>
              </w:rPr>
            </w:pPr>
          </w:p>
        </w:tc>
        <w:tc>
          <w:tcPr>
            <w:tcW w:w="514" w:type="pct"/>
            <w:vAlign w:val="center"/>
          </w:tcPr>
          <w:p w14:paraId="6435B527" w14:textId="77777777" w:rsidR="00EE7E8B" w:rsidRDefault="00EE7E8B">
            <w:pPr>
              <w:adjustRightInd w:val="0"/>
              <w:snapToGrid w:val="0"/>
              <w:jc w:val="left"/>
              <w:rPr>
                <w:sz w:val="24"/>
              </w:rPr>
            </w:pPr>
          </w:p>
        </w:tc>
      </w:tr>
      <w:tr w:rsidR="00EE7E8B" w14:paraId="256F8CF9" w14:textId="77777777">
        <w:trPr>
          <w:jc w:val="center"/>
        </w:trPr>
        <w:tc>
          <w:tcPr>
            <w:tcW w:w="246" w:type="pct"/>
            <w:vAlign w:val="center"/>
          </w:tcPr>
          <w:p w14:paraId="1785C019" w14:textId="77777777" w:rsidR="00EE7E8B" w:rsidRDefault="00D6502A">
            <w:pPr>
              <w:adjustRightInd w:val="0"/>
              <w:snapToGrid w:val="0"/>
              <w:jc w:val="left"/>
              <w:rPr>
                <w:sz w:val="24"/>
              </w:rPr>
            </w:pPr>
            <w:r>
              <w:rPr>
                <w:rFonts w:hint="eastAsia"/>
                <w:sz w:val="24"/>
              </w:rPr>
              <w:t>3</w:t>
            </w:r>
          </w:p>
        </w:tc>
        <w:tc>
          <w:tcPr>
            <w:tcW w:w="679" w:type="pct"/>
            <w:vAlign w:val="center"/>
          </w:tcPr>
          <w:p w14:paraId="0127490A" w14:textId="77777777" w:rsidR="00EE7E8B" w:rsidRDefault="00EE7E8B">
            <w:pPr>
              <w:adjustRightInd w:val="0"/>
              <w:snapToGrid w:val="0"/>
              <w:jc w:val="left"/>
              <w:rPr>
                <w:sz w:val="24"/>
              </w:rPr>
            </w:pPr>
          </w:p>
        </w:tc>
        <w:tc>
          <w:tcPr>
            <w:tcW w:w="315" w:type="pct"/>
            <w:vAlign w:val="center"/>
          </w:tcPr>
          <w:p w14:paraId="5B29C2D2" w14:textId="77777777" w:rsidR="00EE7E8B" w:rsidRDefault="00EE7E8B">
            <w:pPr>
              <w:adjustRightInd w:val="0"/>
              <w:snapToGrid w:val="0"/>
              <w:jc w:val="left"/>
              <w:rPr>
                <w:sz w:val="24"/>
              </w:rPr>
            </w:pPr>
          </w:p>
        </w:tc>
        <w:tc>
          <w:tcPr>
            <w:tcW w:w="347" w:type="pct"/>
          </w:tcPr>
          <w:p w14:paraId="6C23E959" w14:textId="77777777" w:rsidR="00EE7E8B" w:rsidRDefault="00EE7E8B">
            <w:pPr>
              <w:adjustRightInd w:val="0"/>
              <w:snapToGrid w:val="0"/>
              <w:jc w:val="left"/>
              <w:rPr>
                <w:sz w:val="24"/>
              </w:rPr>
            </w:pPr>
          </w:p>
        </w:tc>
        <w:tc>
          <w:tcPr>
            <w:tcW w:w="434" w:type="pct"/>
          </w:tcPr>
          <w:p w14:paraId="38BBF8B0" w14:textId="77777777" w:rsidR="00EE7E8B" w:rsidRDefault="00EE7E8B">
            <w:pPr>
              <w:adjustRightInd w:val="0"/>
              <w:snapToGrid w:val="0"/>
              <w:jc w:val="left"/>
              <w:rPr>
                <w:sz w:val="24"/>
              </w:rPr>
            </w:pPr>
          </w:p>
        </w:tc>
        <w:tc>
          <w:tcPr>
            <w:tcW w:w="322" w:type="pct"/>
          </w:tcPr>
          <w:p w14:paraId="1E404D6F" w14:textId="77777777" w:rsidR="00EE7E8B" w:rsidRDefault="00EE7E8B">
            <w:pPr>
              <w:adjustRightInd w:val="0"/>
              <w:snapToGrid w:val="0"/>
              <w:jc w:val="left"/>
              <w:rPr>
                <w:sz w:val="24"/>
              </w:rPr>
            </w:pPr>
          </w:p>
        </w:tc>
        <w:tc>
          <w:tcPr>
            <w:tcW w:w="322" w:type="pct"/>
            <w:vAlign w:val="center"/>
          </w:tcPr>
          <w:p w14:paraId="23E75878" w14:textId="77777777" w:rsidR="00EE7E8B" w:rsidRDefault="00EE7E8B">
            <w:pPr>
              <w:adjustRightInd w:val="0"/>
              <w:snapToGrid w:val="0"/>
              <w:jc w:val="left"/>
              <w:rPr>
                <w:sz w:val="24"/>
              </w:rPr>
            </w:pPr>
          </w:p>
        </w:tc>
        <w:tc>
          <w:tcPr>
            <w:tcW w:w="322" w:type="pct"/>
            <w:vAlign w:val="center"/>
          </w:tcPr>
          <w:p w14:paraId="7D39AF75" w14:textId="77777777" w:rsidR="00EE7E8B" w:rsidRDefault="00EE7E8B">
            <w:pPr>
              <w:adjustRightInd w:val="0"/>
              <w:snapToGrid w:val="0"/>
              <w:jc w:val="left"/>
              <w:rPr>
                <w:sz w:val="24"/>
              </w:rPr>
            </w:pPr>
          </w:p>
        </w:tc>
        <w:tc>
          <w:tcPr>
            <w:tcW w:w="322" w:type="pct"/>
            <w:vAlign w:val="center"/>
          </w:tcPr>
          <w:p w14:paraId="290D20BA" w14:textId="77777777" w:rsidR="00EE7E8B" w:rsidRDefault="00EE7E8B">
            <w:pPr>
              <w:adjustRightInd w:val="0"/>
              <w:snapToGrid w:val="0"/>
              <w:jc w:val="left"/>
              <w:rPr>
                <w:sz w:val="24"/>
              </w:rPr>
            </w:pPr>
          </w:p>
        </w:tc>
        <w:tc>
          <w:tcPr>
            <w:tcW w:w="421" w:type="pct"/>
          </w:tcPr>
          <w:p w14:paraId="77AD57E8" w14:textId="77777777" w:rsidR="00EE7E8B" w:rsidRDefault="00EE7E8B">
            <w:pPr>
              <w:adjustRightInd w:val="0"/>
              <w:snapToGrid w:val="0"/>
              <w:jc w:val="left"/>
              <w:rPr>
                <w:sz w:val="24"/>
              </w:rPr>
            </w:pPr>
          </w:p>
        </w:tc>
        <w:tc>
          <w:tcPr>
            <w:tcW w:w="505" w:type="pct"/>
            <w:vAlign w:val="center"/>
          </w:tcPr>
          <w:p w14:paraId="50126567" w14:textId="77777777" w:rsidR="00EE7E8B" w:rsidRDefault="00EE7E8B">
            <w:pPr>
              <w:adjustRightInd w:val="0"/>
              <w:snapToGrid w:val="0"/>
              <w:jc w:val="left"/>
              <w:rPr>
                <w:sz w:val="24"/>
              </w:rPr>
            </w:pPr>
          </w:p>
        </w:tc>
        <w:tc>
          <w:tcPr>
            <w:tcW w:w="246" w:type="pct"/>
            <w:vAlign w:val="center"/>
          </w:tcPr>
          <w:p w14:paraId="6CC8FFA6" w14:textId="77777777" w:rsidR="00EE7E8B" w:rsidRDefault="00EE7E8B">
            <w:pPr>
              <w:adjustRightInd w:val="0"/>
              <w:snapToGrid w:val="0"/>
              <w:jc w:val="left"/>
              <w:rPr>
                <w:sz w:val="24"/>
              </w:rPr>
            </w:pPr>
          </w:p>
        </w:tc>
        <w:tc>
          <w:tcPr>
            <w:tcW w:w="514" w:type="pct"/>
            <w:vAlign w:val="center"/>
          </w:tcPr>
          <w:p w14:paraId="76047E55" w14:textId="77777777" w:rsidR="00EE7E8B" w:rsidRDefault="00EE7E8B">
            <w:pPr>
              <w:adjustRightInd w:val="0"/>
              <w:snapToGrid w:val="0"/>
              <w:jc w:val="left"/>
              <w:rPr>
                <w:sz w:val="24"/>
              </w:rPr>
            </w:pPr>
          </w:p>
        </w:tc>
      </w:tr>
      <w:tr w:rsidR="00EE7E8B" w14:paraId="2F28886D" w14:textId="77777777">
        <w:trPr>
          <w:jc w:val="center"/>
        </w:trPr>
        <w:tc>
          <w:tcPr>
            <w:tcW w:w="246" w:type="pct"/>
            <w:vAlign w:val="center"/>
          </w:tcPr>
          <w:p w14:paraId="437FFD4E" w14:textId="77777777" w:rsidR="00EE7E8B" w:rsidRDefault="00D6502A">
            <w:pPr>
              <w:adjustRightInd w:val="0"/>
              <w:snapToGrid w:val="0"/>
              <w:jc w:val="left"/>
              <w:rPr>
                <w:sz w:val="24"/>
              </w:rPr>
            </w:pPr>
            <w:r>
              <w:rPr>
                <w:rFonts w:hint="eastAsia"/>
                <w:sz w:val="24"/>
              </w:rPr>
              <w:t>4</w:t>
            </w:r>
          </w:p>
        </w:tc>
        <w:tc>
          <w:tcPr>
            <w:tcW w:w="679" w:type="pct"/>
            <w:vAlign w:val="center"/>
          </w:tcPr>
          <w:p w14:paraId="202572CD" w14:textId="77777777" w:rsidR="00EE7E8B" w:rsidRDefault="00EE7E8B">
            <w:pPr>
              <w:adjustRightInd w:val="0"/>
              <w:snapToGrid w:val="0"/>
              <w:jc w:val="left"/>
              <w:rPr>
                <w:sz w:val="24"/>
              </w:rPr>
            </w:pPr>
          </w:p>
        </w:tc>
        <w:tc>
          <w:tcPr>
            <w:tcW w:w="315" w:type="pct"/>
            <w:vAlign w:val="center"/>
          </w:tcPr>
          <w:p w14:paraId="57B1F7AA" w14:textId="77777777" w:rsidR="00EE7E8B" w:rsidRDefault="00EE7E8B">
            <w:pPr>
              <w:adjustRightInd w:val="0"/>
              <w:snapToGrid w:val="0"/>
              <w:jc w:val="left"/>
              <w:rPr>
                <w:sz w:val="24"/>
              </w:rPr>
            </w:pPr>
          </w:p>
        </w:tc>
        <w:tc>
          <w:tcPr>
            <w:tcW w:w="347" w:type="pct"/>
          </w:tcPr>
          <w:p w14:paraId="617722C0" w14:textId="77777777" w:rsidR="00EE7E8B" w:rsidRDefault="00EE7E8B">
            <w:pPr>
              <w:adjustRightInd w:val="0"/>
              <w:snapToGrid w:val="0"/>
              <w:jc w:val="left"/>
              <w:rPr>
                <w:sz w:val="24"/>
              </w:rPr>
            </w:pPr>
          </w:p>
        </w:tc>
        <w:tc>
          <w:tcPr>
            <w:tcW w:w="434" w:type="pct"/>
          </w:tcPr>
          <w:p w14:paraId="327D1277" w14:textId="77777777" w:rsidR="00EE7E8B" w:rsidRDefault="00EE7E8B">
            <w:pPr>
              <w:adjustRightInd w:val="0"/>
              <w:snapToGrid w:val="0"/>
              <w:jc w:val="left"/>
              <w:rPr>
                <w:sz w:val="24"/>
              </w:rPr>
            </w:pPr>
          </w:p>
        </w:tc>
        <w:tc>
          <w:tcPr>
            <w:tcW w:w="322" w:type="pct"/>
          </w:tcPr>
          <w:p w14:paraId="033A3C98" w14:textId="77777777" w:rsidR="00EE7E8B" w:rsidRDefault="00EE7E8B">
            <w:pPr>
              <w:adjustRightInd w:val="0"/>
              <w:snapToGrid w:val="0"/>
              <w:jc w:val="left"/>
              <w:rPr>
                <w:sz w:val="24"/>
              </w:rPr>
            </w:pPr>
          </w:p>
        </w:tc>
        <w:tc>
          <w:tcPr>
            <w:tcW w:w="322" w:type="pct"/>
            <w:vAlign w:val="center"/>
          </w:tcPr>
          <w:p w14:paraId="6C335321" w14:textId="77777777" w:rsidR="00EE7E8B" w:rsidRDefault="00EE7E8B">
            <w:pPr>
              <w:adjustRightInd w:val="0"/>
              <w:snapToGrid w:val="0"/>
              <w:jc w:val="left"/>
              <w:rPr>
                <w:sz w:val="24"/>
              </w:rPr>
            </w:pPr>
          </w:p>
        </w:tc>
        <w:tc>
          <w:tcPr>
            <w:tcW w:w="322" w:type="pct"/>
            <w:vAlign w:val="center"/>
          </w:tcPr>
          <w:p w14:paraId="080916E0" w14:textId="77777777" w:rsidR="00EE7E8B" w:rsidRDefault="00EE7E8B">
            <w:pPr>
              <w:adjustRightInd w:val="0"/>
              <w:snapToGrid w:val="0"/>
              <w:jc w:val="left"/>
              <w:rPr>
                <w:sz w:val="24"/>
              </w:rPr>
            </w:pPr>
          </w:p>
        </w:tc>
        <w:tc>
          <w:tcPr>
            <w:tcW w:w="322" w:type="pct"/>
            <w:vAlign w:val="center"/>
          </w:tcPr>
          <w:p w14:paraId="5FBF398F" w14:textId="77777777" w:rsidR="00EE7E8B" w:rsidRDefault="00EE7E8B">
            <w:pPr>
              <w:adjustRightInd w:val="0"/>
              <w:snapToGrid w:val="0"/>
              <w:jc w:val="left"/>
              <w:rPr>
                <w:sz w:val="24"/>
              </w:rPr>
            </w:pPr>
          </w:p>
        </w:tc>
        <w:tc>
          <w:tcPr>
            <w:tcW w:w="421" w:type="pct"/>
          </w:tcPr>
          <w:p w14:paraId="461006E7" w14:textId="77777777" w:rsidR="00EE7E8B" w:rsidRDefault="00EE7E8B">
            <w:pPr>
              <w:adjustRightInd w:val="0"/>
              <w:snapToGrid w:val="0"/>
              <w:jc w:val="left"/>
              <w:rPr>
                <w:sz w:val="24"/>
              </w:rPr>
            </w:pPr>
          </w:p>
        </w:tc>
        <w:tc>
          <w:tcPr>
            <w:tcW w:w="505" w:type="pct"/>
            <w:vAlign w:val="center"/>
          </w:tcPr>
          <w:p w14:paraId="6FE5B198" w14:textId="77777777" w:rsidR="00EE7E8B" w:rsidRDefault="00EE7E8B">
            <w:pPr>
              <w:adjustRightInd w:val="0"/>
              <w:snapToGrid w:val="0"/>
              <w:jc w:val="left"/>
              <w:rPr>
                <w:sz w:val="24"/>
              </w:rPr>
            </w:pPr>
          </w:p>
        </w:tc>
        <w:tc>
          <w:tcPr>
            <w:tcW w:w="246" w:type="pct"/>
            <w:vAlign w:val="center"/>
          </w:tcPr>
          <w:p w14:paraId="59DB00B7" w14:textId="77777777" w:rsidR="00EE7E8B" w:rsidRDefault="00EE7E8B">
            <w:pPr>
              <w:adjustRightInd w:val="0"/>
              <w:snapToGrid w:val="0"/>
              <w:jc w:val="left"/>
              <w:rPr>
                <w:sz w:val="24"/>
              </w:rPr>
            </w:pPr>
          </w:p>
        </w:tc>
        <w:tc>
          <w:tcPr>
            <w:tcW w:w="514" w:type="pct"/>
            <w:vAlign w:val="center"/>
          </w:tcPr>
          <w:p w14:paraId="41B746EB" w14:textId="77777777" w:rsidR="00EE7E8B" w:rsidRDefault="00EE7E8B">
            <w:pPr>
              <w:adjustRightInd w:val="0"/>
              <w:snapToGrid w:val="0"/>
              <w:jc w:val="left"/>
              <w:rPr>
                <w:sz w:val="24"/>
              </w:rPr>
            </w:pPr>
          </w:p>
        </w:tc>
      </w:tr>
      <w:tr w:rsidR="00EE7E8B" w14:paraId="43F65F38" w14:textId="77777777">
        <w:trPr>
          <w:jc w:val="center"/>
        </w:trPr>
        <w:tc>
          <w:tcPr>
            <w:tcW w:w="246" w:type="pct"/>
            <w:vAlign w:val="center"/>
          </w:tcPr>
          <w:p w14:paraId="41069C62" w14:textId="77777777" w:rsidR="00EE7E8B" w:rsidRDefault="00D6502A">
            <w:pPr>
              <w:adjustRightInd w:val="0"/>
              <w:snapToGrid w:val="0"/>
              <w:jc w:val="left"/>
              <w:rPr>
                <w:sz w:val="24"/>
              </w:rPr>
            </w:pPr>
            <w:r>
              <w:rPr>
                <w:sz w:val="24"/>
              </w:rPr>
              <w:t>…</w:t>
            </w:r>
          </w:p>
        </w:tc>
        <w:tc>
          <w:tcPr>
            <w:tcW w:w="679" w:type="pct"/>
            <w:vAlign w:val="center"/>
          </w:tcPr>
          <w:p w14:paraId="35AA2CD3" w14:textId="77777777" w:rsidR="00EE7E8B" w:rsidRDefault="00EE7E8B">
            <w:pPr>
              <w:adjustRightInd w:val="0"/>
              <w:snapToGrid w:val="0"/>
              <w:jc w:val="left"/>
              <w:rPr>
                <w:sz w:val="24"/>
              </w:rPr>
            </w:pPr>
          </w:p>
        </w:tc>
        <w:tc>
          <w:tcPr>
            <w:tcW w:w="315" w:type="pct"/>
            <w:vAlign w:val="center"/>
          </w:tcPr>
          <w:p w14:paraId="5C867098" w14:textId="77777777" w:rsidR="00EE7E8B" w:rsidRDefault="00EE7E8B">
            <w:pPr>
              <w:adjustRightInd w:val="0"/>
              <w:snapToGrid w:val="0"/>
              <w:jc w:val="left"/>
              <w:rPr>
                <w:sz w:val="24"/>
              </w:rPr>
            </w:pPr>
          </w:p>
        </w:tc>
        <w:tc>
          <w:tcPr>
            <w:tcW w:w="347" w:type="pct"/>
          </w:tcPr>
          <w:p w14:paraId="2C9A5E2C" w14:textId="77777777" w:rsidR="00EE7E8B" w:rsidRDefault="00EE7E8B">
            <w:pPr>
              <w:adjustRightInd w:val="0"/>
              <w:snapToGrid w:val="0"/>
              <w:jc w:val="left"/>
              <w:rPr>
                <w:sz w:val="24"/>
              </w:rPr>
            </w:pPr>
          </w:p>
        </w:tc>
        <w:tc>
          <w:tcPr>
            <w:tcW w:w="434" w:type="pct"/>
          </w:tcPr>
          <w:p w14:paraId="391B877D" w14:textId="77777777" w:rsidR="00EE7E8B" w:rsidRDefault="00EE7E8B">
            <w:pPr>
              <w:adjustRightInd w:val="0"/>
              <w:snapToGrid w:val="0"/>
              <w:jc w:val="left"/>
              <w:rPr>
                <w:sz w:val="24"/>
              </w:rPr>
            </w:pPr>
          </w:p>
        </w:tc>
        <w:tc>
          <w:tcPr>
            <w:tcW w:w="322" w:type="pct"/>
          </w:tcPr>
          <w:p w14:paraId="7029A784" w14:textId="77777777" w:rsidR="00EE7E8B" w:rsidRDefault="00EE7E8B">
            <w:pPr>
              <w:adjustRightInd w:val="0"/>
              <w:snapToGrid w:val="0"/>
              <w:jc w:val="left"/>
              <w:rPr>
                <w:sz w:val="24"/>
              </w:rPr>
            </w:pPr>
          </w:p>
        </w:tc>
        <w:tc>
          <w:tcPr>
            <w:tcW w:w="322" w:type="pct"/>
            <w:vAlign w:val="center"/>
          </w:tcPr>
          <w:p w14:paraId="090C5C62" w14:textId="77777777" w:rsidR="00EE7E8B" w:rsidRDefault="00EE7E8B">
            <w:pPr>
              <w:adjustRightInd w:val="0"/>
              <w:snapToGrid w:val="0"/>
              <w:jc w:val="left"/>
              <w:rPr>
                <w:sz w:val="24"/>
              </w:rPr>
            </w:pPr>
          </w:p>
        </w:tc>
        <w:tc>
          <w:tcPr>
            <w:tcW w:w="322" w:type="pct"/>
            <w:vAlign w:val="center"/>
          </w:tcPr>
          <w:p w14:paraId="3A40BE98" w14:textId="77777777" w:rsidR="00EE7E8B" w:rsidRDefault="00EE7E8B">
            <w:pPr>
              <w:adjustRightInd w:val="0"/>
              <w:snapToGrid w:val="0"/>
              <w:jc w:val="left"/>
              <w:rPr>
                <w:sz w:val="24"/>
              </w:rPr>
            </w:pPr>
          </w:p>
        </w:tc>
        <w:tc>
          <w:tcPr>
            <w:tcW w:w="322" w:type="pct"/>
            <w:vAlign w:val="center"/>
          </w:tcPr>
          <w:p w14:paraId="60DCA063" w14:textId="77777777" w:rsidR="00EE7E8B" w:rsidRDefault="00EE7E8B">
            <w:pPr>
              <w:adjustRightInd w:val="0"/>
              <w:snapToGrid w:val="0"/>
              <w:jc w:val="left"/>
              <w:rPr>
                <w:sz w:val="24"/>
              </w:rPr>
            </w:pPr>
          </w:p>
        </w:tc>
        <w:tc>
          <w:tcPr>
            <w:tcW w:w="421" w:type="pct"/>
          </w:tcPr>
          <w:p w14:paraId="0B01E7A2" w14:textId="77777777" w:rsidR="00EE7E8B" w:rsidRDefault="00EE7E8B">
            <w:pPr>
              <w:adjustRightInd w:val="0"/>
              <w:snapToGrid w:val="0"/>
              <w:jc w:val="left"/>
              <w:rPr>
                <w:sz w:val="24"/>
              </w:rPr>
            </w:pPr>
          </w:p>
        </w:tc>
        <w:tc>
          <w:tcPr>
            <w:tcW w:w="505" w:type="pct"/>
            <w:vAlign w:val="center"/>
          </w:tcPr>
          <w:p w14:paraId="631FFA61" w14:textId="77777777" w:rsidR="00EE7E8B" w:rsidRDefault="00EE7E8B">
            <w:pPr>
              <w:adjustRightInd w:val="0"/>
              <w:snapToGrid w:val="0"/>
              <w:jc w:val="left"/>
              <w:rPr>
                <w:sz w:val="24"/>
              </w:rPr>
            </w:pPr>
          </w:p>
        </w:tc>
        <w:tc>
          <w:tcPr>
            <w:tcW w:w="246" w:type="pct"/>
            <w:vAlign w:val="center"/>
          </w:tcPr>
          <w:p w14:paraId="5CD554D8" w14:textId="77777777" w:rsidR="00EE7E8B" w:rsidRDefault="00EE7E8B">
            <w:pPr>
              <w:adjustRightInd w:val="0"/>
              <w:snapToGrid w:val="0"/>
              <w:jc w:val="left"/>
              <w:rPr>
                <w:sz w:val="24"/>
              </w:rPr>
            </w:pPr>
          </w:p>
        </w:tc>
        <w:tc>
          <w:tcPr>
            <w:tcW w:w="514" w:type="pct"/>
            <w:vAlign w:val="center"/>
          </w:tcPr>
          <w:p w14:paraId="7F24DB1A" w14:textId="77777777" w:rsidR="00EE7E8B" w:rsidRDefault="00EE7E8B">
            <w:pPr>
              <w:adjustRightInd w:val="0"/>
              <w:snapToGrid w:val="0"/>
              <w:jc w:val="left"/>
              <w:rPr>
                <w:sz w:val="24"/>
              </w:rPr>
            </w:pPr>
          </w:p>
        </w:tc>
      </w:tr>
      <w:tr w:rsidR="00EE7E8B" w14:paraId="60F602BD" w14:textId="77777777">
        <w:trPr>
          <w:jc w:val="center"/>
        </w:trPr>
        <w:tc>
          <w:tcPr>
            <w:tcW w:w="4485" w:type="pct"/>
            <w:gridSpan w:val="12"/>
          </w:tcPr>
          <w:p w14:paraId="5DAFBB0A" w14:textId="77777777" w:rsidR="00EE7E8B" w:rsidRDefault="00D6502A">
            <w:pPr>
              <w:ind w:firstLine="482"/>
              <w:jc w:val="right"/>
              <w:rPr>
                <w:b/>
                <w:sz w:val="24"/>
              </w:rPr>
            </w:pPr>
            <w:r>
              <w:rPr>
                <w:b/>
                <w:sz w:val="24"/>
              </w:rPr>
              <w:t>总价（元）</w:t>
            </w:r>
          </w:p>
        </w:tc>
        <w:tc>
          <w:tcPr>
            <w:tcW w:w="514" w:type="pct"/>
            <w:vAlign w:val="center"/>
          </w:tcPr>
          <w:p w14:paraId="39A7445A" w14:textId="77777777" w:rsidR="00EE7E8B" w:rsidRDefault="00EE7E8B">
            <w:pPr>
              <w:adjustRightInd w:val="0"/>
              <w:snapToGrid w:val="0"/>
              <w:jc w:val="left"/>
              <w:rPr>
                <w:sz w:val="24"/>
              </w:rPr>
            </w:pPr>
          </w:p>
        </w:tc>
      </w:tr>
    </w:tbl>
    <w:p w14:paraId="58D408E4" w14:textId="77777777" w:rsidR="00EE7E8B" w:rsidRDefault="00EE7E8B">
      <w:pPr>
        <w:tabs>
          <w:tab w:val="left" w:pos="1800"/>
          <w:tab w:val="left" w:pos="5580"/>
        </w:tabs>
        <w:jc w:val="left"/>
        <w:rPr>
          <w:sz w:val="24"/>
        </w:rPr>
      </w:pPr>
    </w:p>
    <w:p w14:paraId="5965F2CF" w14:textId="77777777" w:rsidR="00EE7E8B" w:rsidRDefault="00EE7E8B">
      <w:pPr>
        <w:tabs>
          <w:tab w:val="left" w:pos="1800"/>
          <w:tab w:val="left" w:pos="5580"/>
        </w:tabs>
        <w:jc w:val="left"/>
        <w:rPr>
          <w:sz w:val="24"/>
        </w:rPr>
      </w:pPr>
    </w:p>
    <w:p w14:paraId="3720E330" w14:textId="77777777" w:rsidR="00EE7E8B" w:rsidRDefault="00D6502A">
      <w:pPr>
        <w:adjustRightInd w:val="0"/>
        <w:snapToGrid w:val="0"/>
        <w:spacing w:beforeLines="100" w:before="240" w:afterLines="100" w:after="240"/>
        <w:ind w:firstLine="482"/>
        <w:jc w:val="left"/>
        <w:rPr>
          <w:b/>
          <w:i/>
          <w:color w:val="FF0000"/>
          <w:sz w:val="24"/>
        </w:rPr>
      </w:pPr>
      <w:r>
        <w:rPr>
          <w:rFonts w:hint="eastAsia"/>
          <w:b/>
          <w:i/>
          <w:color w:val="FF0000"/>
          <w:sz w:val="24"/>
        </w:rPr>
        <w:t>（格式示例二</w:t>
      </w:r>
      <w:r>
        <w:rPr>
          <w:b/>
          <w:i/>
          <w:color w:val="FF0000"/>
          <w:sz w:val="24"/>
        </w:rPr>
        <w:t>，适用于</w:t>
      </w:r>
      <w:r>
        <w:rPr>
          <w:rFonts w:hint="eastAsia"/>
          <w:b/>
          <w:i/>
          <w:color w:val="FF0000"/>
          <w:sz w:val="24"/>
        </w:rPr>
        <w:t>服务类项目）</w:t>
      </w:r>
    </w:p>
    <w:p w14:paraId="03B8892D" w14:textId="77777777" w:rsidR="00EE7E8B" w:rsidRDefault="00D6502A">
      <w:pPr>
        <w:tabs>
          <w:tab w:val="left" w:pos="1800"/>
          <w:tab w:val="left" w:pos="5580"/>
        </w:tabs>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 </w:t>
      </w:r>
      <w:r>
        <w:rPr>
          <w:color w:val="000000"/>
          <w:sz w:val="24"/>
        </w:rPr>
        <w:t>项目名称：</w:t>
      </w:r>
      <w:r>
        <w:rPr>
          <w:color w:val="000000"/>
          <w:sz w:val="24"/>
        </w:rPr>
        <w:t>__________</w:t>
      </w:r>
      <w:r>
        <w:rPr>
          <w:color w:val="000000"/>
          <w:sz w:val="24"/>
        </w:rPr>
        <w:t>报价单位：人民币元</w:t>
      </w:r>
    </w:p>
    <w:tbl>
      <w:tblPr>
        <w:tblW w:w="49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3255"/>
        <w:gridCol w:w="1461"/>
        <w:gridCol w:w="1459"/>
        <w:gridCol w:w="1870"/>
      </w:tblGrid>
      <w:tr w:rsidR="00EE7E8B" w14:paraId="710C5F42" w14:textId="77777777">
        <w:trPr>
          <w:trHeight w:val="20"/>
        </w:trPr>
        <w:tc>
          <w:tcPr>
            <w:tcW w:w="382" w:type="pct"/>
            <w:vAlign w:val="center"/>
          </w:tcPr>
          <w:p w14:paraId="59732391" w14:textId="77777777" w:rsidR="00EE7E8B" w:rsidRDefault="00D6502A">
            <w:pPr>
              <w:adjustRightInd w:val="0"/>
              <w:snapToGrid w:val="0"/>
              <w:ind w:firstLine="482"/>
              <w:jc w:val="left"/>
              <w:rPr>
                <w:b/>
                <w:color w:val="000000"/>
                <w:sz w:val="24"/>
              </w:rPr>
            </w:pPr>
            <w:r>
              <w:rPr>
                <w:b/>
                <w:color w:val="000000"/>
                <w:sz w:val="24"/>
              </w:rPr>
              <w:t>序号</w:t>
            </w:r>
          </w:p>
        </w:tc>
        <w:tc>
          <w:tcPr>
            <w:tcW w:w="1847" w:type="pct"/>
            <w:vAlign w:val="center"/>
          </w:tcPr>
          <w:p w14:paraId="31284F90" w14:textId="77777777" w:rsidR="00EE7E8B" w:rsidRDefault="00D6502A">
            <w:pPr>
              <w:adjustRightInd w:val="0"/>
              <w:snapToGrid w:val="0"/>
              <w:ind w:firstLine="482"/>
              <w:jc w:val="left"/>
              <w:rPr>
                <w:b/>
                <w:color w:val="000000"/>
                <w:sz w:val="24"/>
              </w:rPr>
            </w:pPr>
            <w:r>
              <w:rPr>
                <w:b/>
                <w:color w:val="000000"/>
                <w:sz w:val="24"/>
              </w:rPr>
              <w:t>分项名称</w:t>
            </w:r>
          </w:p>
        </w:tc>
        <w:tc>
          <w:tcPr>
            <w:tcW w:w="848" w:type="pct"/>
            <w:vAlign w:val="center"/>
          </w:tcPr>
          <w:p w14:paraId="728111A3" w14:textId="77777777" w:rsidR="00EE7E8B" w:rsidRDefault="00D6502A">
            <w:pPr>
              <w:adjustRightInd w:val="0"/>
              <w:snapToGrid w:val="0"/>
              <w:ind w:firstLine="482"/>
              <w:jc w:val="left"/>
              <w:rPr>
                <w:b/>
                <w:color w:val="000000"/>
                <w:sz w:val="24"/>
              </w:rPr>
            </w:pPr>
            <w:r>
              <w:rPr>
                <w:b/>
                <w:color w:val="000000"/>
                <w:sz w:val="24"/>
              </w:rPr>
              <w:t>单价（元）</w:t>
            </w:r>
          </w:p>
        </w:tc>
        <w:tc>
          <w:tcPr>
            <w:tcW w:w="847" w:type="pct"/>
            <w:vAlign w:val="center"/>
          </w:tcPr>
          <w:p w14:paraId="5C8EA19C" w14:textId="77777777" w:rsidR="00EE7E8B" w:rsidRDefault="00D6502A">
            <w:pPr>
              <w:adjustRightInd w:val="0"/>
              <w:snapToGrid w:val="0"/>
              <w:ind w:firstLine="482"/>
              <w:jc w:val="left"/>
              <w:rPr>
                <w:b/>
                <w:color w:val="000000"/>
                <w:sz w:val="24"/>
              </w:rPr>
            </w:pPr>
            <w:r>
              <w:rPr>
                <w:b/>
                <w:color w:val="000000"/>
                <w:sz w:val="24"/>
              </w:rPr>
              <w:t>合价（元）</w:t>
            </w:r>
          </w:p>
        </w:tc>
        <w:tc>
          <w:tcPr>
            <w:tcW w:w="1076" w:type="pct"/>
            <w:vAlign w:val="center"/>
          </w:tcPr>
          <w:p w14:paraId="66DAC033" w14:textId="77777777" w:rsidR="00EE7E8B" w:rsidRDefault="00D6502A">
            <w:pPr>
              <w:adjustRightInd w:val="0"/>
              <w:snapToGrid w:val="0"/>
              <w:ind w:firstLine="482"/>
              <w:jc w:val="left"/>
              <w:rPr>
                <w:b/>
                <w:color w:val="000000"/>
                <w:sz w:val="24"/>
              </w:rPr>
            </w:pPr>
            <w:r>
              <w:rPr>
                <w:b/>
                <w:color w:val="000000"/>
                <w:sz w:val="24"/>
              </w:rPr>
              <w:t>备注</w:t>
            </w:r>
            <w:r>
              <w:rPr>
                <w:b/>
                <w:color w:val="000000"/>
                <w:sz w:val="24"/>
              </w:rPr>
              <w:t>/</w:t>
            </w:r>
            <w:r>
              <w:rPr>
                <w:b/>
                <w:color w:val="000000"/>
                <w:sz w:val="24"/>
              </w:rPr>
              <w:t>说明</w:t>
            </w:r>
          </w:p>
        </w:tc>
      </w:tr>
      <w:tr w:rsidR="00EE7E8B" w14:paraId="4D2ED71C" w14:textId="77777777">
        <w:trPr>
          <w:trHeight w:val="509"/>
        </w:trPr>
        <w:tc>
          <w:tcPr>
            <w:tcW w:w="382" w:type="pct"/>
            <w:vAlign w:val="center"/>
          </w:tcPr>
          <w:p w14:paraId="02AF550D" w14:textId="77777777" w:rsidR="00EE7E8B" w:rsidRDefault="00D6502A">
            <w:pPr>
              <w:adjustRightInd w:val="0"/>
              <w:snapToGrid w:val="0"/>
              <w:jc w:val="center"/>
              <w:rPr>
                <w:color w:val="000000"/>
                <w:sz w:val="24"/>
              </w:rPr>
            </w:pPr>
            <w:r>
              <w:rPr>
                <w:color w:val="000000"/>
                <w:sz w:val="24"/>
              </w:rPr>
              <w:t>1</w:t>
            </w:r>
          </w:p>
        </w:tc>
        <w:tc>
          <w:tcPr>
            <w:tcW w:w="1847" w:type="pct"/>
            <w:vAlign w:val="center"/>
          </w:tcPr>
          <w:p w14:paraId="1B5E80C2" w14:textId="77777777" w:rsidR="00EE7E8B" w:rsidRDefault="00EE7E8B">
            <w:pPr>
              <w:adjustRightInd w:val="0"/>
              <w:snapToGrid w:val="0"/>
              <w:jc w:val="left"/>
              <w:rPr>
                <w:color w:val="000000"/>
                <w:sz w:val="24"/>
              </w:rPr>
            </w:pPr>
          </w:p>
        </w:tc>
        <w:tc>
          <w:tcPr>
            <w:tcW w:w="848" w:type="pct"/>
            <w:vAlign w:val="center"/>
          </w:tcPr>
          <w:p w14:paraId="137E4C54" w14:textId="77777777" w:rsidR="00EE7E8B" w:rsidRDefault="00EE7E8B">
            <w:pPr>
              <w:adjustRightInd w:val="0"/>
              <w:snapToGrid w:val="0"/>
              <w:jc w:val="left"/>
              <w:rPr>
                <w:color w:val="000000"/>
                <w:sz w:val="24"/>
              </w:rPr>
            </w:pPr>
          </w:p>
        </w:tc>
        <w:tc>
          <w:tcPr>
            <w:tcW w:w="847" w:type="pct"/>
            <w:vAlign w:val="center"/>
          </w:tcPr>
          <w:p w14:paraId="6F42DF52" w14:textId="77777777" w:rsidR="00EE7E8B" w:rsidRDefault="00EE7E8B">
            <w:pPr>
              <w:adjustRightInd w:val="0"/>
              <w:snapToGrid w:val="0"/>
              <w:jc w:val="left"/>
              <w:rPr>
                <w:color w:val="000000"/>
                <w:sz w:val="24"/>
              </w:rPr>
            </w:pPr>
          </w:p>
        </w:tc>
        <w:tc>
          <w:tcPr>
            <w:tcW w:w="1076" w:type="pct"/>
            <w:vAlign w:val="center"/>
          </w:tcPr>
          <w:p w14:paraId="737E3E74" w14:textId="77777777" w:rsidR="00EE7E8B" w:rsidRDefault="00EE7E8B">
            <w:pPr>
              <w:adjustRightInd w:val="0"/>
              <w:snapToGrid w:val="0"/>
              <w:jc w:val="left"/>
              <w:rPr>
                <w:color w:val="000000"/>
                <w:sz w:val="24"/>
              </w:rPr>
            </w:pPr>
          </w:p>
        </w:tc>
      </w:tr>
      <w:tr w:rsidR="00EE7E8B" w14:paraId="5BA8D838" w14:textId="77777777">
        <w:trPr>
          <w:trHeight w:val="415"/>
        </w:trPr>
        <w:tc>
          <w:tcPr>
            <w:tcW w:w="382" w:type="pct"/>
            <w:vAlign w:val="center"/>
          </w:tcPr>
          <w:p w14:paraId="18FF2777" w14:textId="77777777" w:rsidR="00EE7E8B" w:rsidRDefault="00D6502A">
            <w:pPr>
              <w:adjustRightInd w:val="0"/>
              <w:snapToGrid w:val="0"/>
              <w:jc w:val="center"/>
              <w:rPr>
                <w:color w:val="000000"/>
                <w:sz w:val="24"/>
              </w:rPr>
            </w:pPr>
            <w:r>
              <w:rPr>
                <w:color w:val="000000"/>
                <w:sz w:val="24"/>
              </w:rPr>
              <w:t>2</w:t>
            </w:r>
          </w:p>
        </w:tc>
        <w:tc>
          <w:tcPr>
            <w:tcW w:w="1847" w:type="pct"/>
            <w:vAlign w:val="center"/>
          </w:tcPr>
          <w:p w14:paraId="0F99AEFD" w14:textId="77777777" w:rsidR="00EE7E8B" w:rsidRDefault="00EE7E8B">
            <w:pPr>
              <w:adjustRightInd w:val="0"/>
              <w:snapToGrid w:val="0"/>
              <w:jc w:val="left"/>
              <w:rPr>
                <w:color w:val="000000"/>
                <w:sz w:val="24"/>
              </w:rPr>
            </w:pPr>
          </w:p>
        </w:tc>
        <w:tc>
          <w:tcPr>
            <w:tcW w:w="848" w:type="pct"/>
            <w:vAlign w:val="center"/>
          </w:tcPr>
          <w:p w14:paraId="15DAE094" w14:textId="77777777" w:rsidR="00EE7E8B" w:rsidRDefault="00EE7E8B">
            <w:pPr>
              <w:adjustRightInd w:val="0"/>
              <w:snapToGrid w:val="0"/>
              <w:jc w:val="left"/>
              <w:rPr>
                <w:color w:val="000000"/>
                <w:sz w:val="24"/>
              </w:rPr>
            </w:pPr>
          </w:p>
        </w:tc>
        <w:tc>
          <w:tcPr>
            <w:tcW w:w="847" w:type="pct"/>
            <w:vAlign w:val="center"/>
          </w:tcPr>
          <w:p w14:paraId="08E637E1" w14:textId="77777777" w:rsidR="00EE7E8B" w:rsidRDefault="00EE7E8B">
            <w:pPr>
              <w:adjustRightInd w:val="0"/>
              <w:snapToGrid w:val="0"/>
              <w:jc w:val="left"/>
              <w:rPr>
                <w:color w:val="000000"/>
                <w:sz w:val="24"/>
              </w:rPr>
            </w:pPr>
          </w:p>
        </w:tc>
        <w:tc>
          <w:tcPr>
            <w:tcW w:w="1076" w:type="pct"/>
            <w:vAlign w:val="center"/>
          </w:tcPr>
          <w:p w14:paraId="02FA695D" w14:textId="77777777" w:rsidR="00EE7E8B" w:rsidRDefault="00EE7E8B">
            <w:pPr>
              <w:adjustRightInd w:val="0"/>
              <w:snapToGrid w:val="0"/>
              <w:jc w:val="left"/>
              <w:rPr>
                <w:color w:val="000000"/>
                <w:sz w:val="24"/>
              </w:rPr>
            </w:pPr>
          </w:p>
        </w:tc>
      </w:tr>
      <w:tr w:rsidR="00EE7E8B" w14:paraId="0F467E2D" w14:textId="77777777">
        <w:trPr>
          <w:trHeight w:val="407"/>
        </w:trPr>
        <w:tc>
          <w:tcPr>
            <w:tcW w:w="382" w:type="pct"/>
            <w:vAlign w:val="center"/>
          </w:tcPr>
          <w:p w14:paraId="777BC877" w14:textId="77777777" w:rsidR="00EE7E8B" w:rsidRDefault="00D6502A">
            <w:pPr>
              <w:adjustRightInd w:val="0"/>
              <w:snapToGrid w:val="0"/>
              <w:jc w:val="center"/>
              <w:rPr>
                <w:color w:val="000000"/>
                <w:sz w:val="24"/>
              </w:rPr>
            </w:pPr>
            <w:r>
              <w:rPr>
                <w:color w:val="000000"/>
                <w:sz w:val="24"/>
              </w:rPr>
              <w:t>3</w:t>
            </w:r>
          </w:p>
        </w:tc>
        <w:tc>
          <w:tcPr>
            <w:tcW w:w="1847" w:type="pct"/>
            <w:vAlign w:val="center"/>
          </w:tcPr>
          <w:p w14:paraId="62C67231" w14:textId="77777777" w:rsidR="00EE7E8B" w:rsidRDefault="00D6502A">
            <w:pPr>
              <w:adjustRightInd w:val="0"/>
              <w:snapToGrid w:val="0"/>
              <w:jc w:val="left"/>
              <w:rPr>
                <w:color w:val="000000"/>
                <w:sz w:val="24"/>
              </w:rPr>
            </w:pPr>
            <w:r>
              <w:rPr>
                <w:color w:val="000000"/>
                <w:sz w:val="24"/>
              </w:rPr>
              <w:t>…</w:t>
            </w:r>
          </w:p>
        </w:tc>
        <w:tc>
          <w:tcPr>
            <w:tcW w:w="848" w:type="pct"/>
            <w:vAlign w:val="center"/>
          </w:tcPr>
          <w:p w14:paraId="7217B078" w14:textId="77777777" w:rsidR="00EE7E8B" w:rsidRDefault="00EE7E8B">
            <w:pPr>
              <w:adjustRightInd w:val="0"/>
              <w:snapToGrid w:val="0"/>
              <w:jc w:val="left"/>
              <w:rPr>
                <w:color w:val="000000"/>
                <w:sz w:val="24"/>
              </w:rPr>
            </w:pPr>
          </w:p>
        </w:tc>
        <w:tc>
          <w:tcPr>
            <w:tcW w:w="847" w:type="pct"/>
            <w:vAlign w:val="center"/>
          </w:tcPr>
          <w:p w14:paraId="11D9D04D" w14:textId="77777777" w:rsidR="00EE7E8B" w:rsidRDefault="00EE7E8B">
            <w:pPr>
              <w:adjustRightInd w:val="0"/>
              <w:snapToGrid w:val="0"/>
              <w:jc w:val="left"/>
              <w:rPr>
                <w:color w:val="000000"/>
                <w:sz w:val="24"/>
              </w:rPr>
            </w:pPr>
          </w:p>
        </w:tc>
        <w:tc>
          <w:tcPr>
            <w:tcW w:w="1076" w:type="pct"/>
            <w:vAlign w:val="center"/>
          </w:tcPr>
          <w:p w14:paraId="6C18D23E" w14:textId="77777777" w:rsidR="00EE7E8B" w:rsidRDefault="00EE7E8B">
            <w:pPr>
              <w:adjustRightInd w:val="0"/>
              <w:snapToGrid w:val="0"/>
              <w:jc w:val="left"/>
              <w:rPr>
                <w:color w:val="000000"/>
                <w:sz w:val="24"/>
              </w:rPr>
            </w:pPr>
          </w:p>
        </w:tc>
      </w:tr>
      <w:tr w:rsidR="00EE7E8B" w14:paraId="1E85F6E4" w14:textId="77777777">
        <w:trPr>
          <w:trHeight w:val="407"/>
        </w:trPr>
        <w:tc>
          <w:tcPr>
            <w:tcW w:w="3077" w:type="pct"/>
            <w:gridSpan w:val="3"/>
            <w:vAlign w:val="center"/>
          </w:tcPr>
          <w:p w14:paraId="1E633C52" w14:textId="77777777" w:rsidR="00EE7E8B" w:rsidRDefault="00D6502A">
            <w:pPr>
              <w:adjustRightInd w:val="0"/>
              <w:snapToGrid w:val="0"/>
              <w:ind w:firstLine="482"/>
              <w:jc w:val="right"/>
              <w:rPr>
                <w:b/>
                <w:color w:val="000000"/>
                <w:sz w:val="24"/>
              </w:rPr>
            </w:pPr>
            <w:r>
              <w:rPr>
                <w:b/>
                <w:color w:val="000000"/>
                <w:sz w:val="24"/>
              </w:rPr>
              <w:t>总价（元）</w:t>
            </w:r>
          </w:p>
        </w:tc>
        <w:tc>
          <w:tcPr>
            <w:tcW w:w="847" w:type="pct"/>
            <w:vAlign w:val="center"/>
          </w:tcPr>
          <w:p w14:paraId="600DE390" w14:textId="77777777" w:rsidR="00EE7E8B" w:rsidRDefault="00EE7E8B">
            <w:pPr>
              <w:adjustRightInd w:val="0"/>
              <w:snapToGrid w:val="0"/>
              <w:jc w:val="left"/>
              <w:rPr>
                <w:color w:val="000000"/>
                <w:sz w:val="24"/>
              </w:rPr>
            </w:pPr>
          </w:p>
        </w:tc>
        <w:tc>
          <w:tcPr>
            <w:tcW w:w="1076" w:type="pct"/>
            <w:vAlign w:val="center"/>
          </w:tcPr>
          <w:p w14:paraId="0FDFF9FC" w14:textId="77777777" w:rsidR="00EE7E8B" w:rsidRDefault="00EE7E8B">
            <w:pPr>
              <w:adjustRightInd w:val="0"/>
              <w:snapToGrid w:val="0"/>
              <w:jc w:val="left"/>
              <w:rPr>
                <w:color w:val="000000"/>
                <w:sz w:val="24"/>
              </w:rPr>
            </w:pPr>
          </w:p>
        </w:tc>
      </w:tr>
    </w:tbl>
    <w:p w14:paraId="145D411A" w14:textId="77777777" w:rsidR="00EE7E8B" w:rsidRDefault="00EE7E8B">
      <w:pPr>
        <w:pStyle w:val="1d"/>
        <w:ind w:firstLine="560"/>
      </w:pPr>
    </w:p>
    <w:p w14:paraId="589745BB" w14:textId="77777777" w:rsidR="00EE7E8B" w:rsidRDefault="00D6502A">
      <w:pPr>
        <w:tabs>
          <w:tab w:val="left" w:pos="1800"/>
          <w:tab w:val="left" w:pos="5580"/>
        </w:tabs>
        <w:jc w:val="left"/>
        <w:rPr>
          <w:sz w:val="24"/>
        </w:rPr>
      </w:pPr>
      <w:r>
        <w:rPr>
          <w:sz w:val="24"/>
        </w:rPr>
        <w:t>注：</w:t>
      </w:r>
      <w:r>
        <w:rPr>
          <w:sz w:val="24"/>
        </w:rPr>
        <w:t>1.</w:t>
      </w:r>
      <w:r>
        <w:rPr>
          <w:sz w:val="24"/>
        </w:rPr>
        <w:t>本表应按包分别填写。</w:t>
      </w:r>
    </w:p>
    <w:p w14:paraId="3E5AF51E" w14:textId="77777777" w:rsidR="00EE7E8B" w:rsidRDefault="00D6502A">
      <w:pPr>
        <w:tabs>
          <w:tab w:val="left" w:pos="1800"/>
          <w:tab w:val="left" w:pos="5580"/>
        </w:tabs>
        <w:ind w:firstLineChars="200" w:firstLine="480"/>
        <w:jc w:val="left"/>
        <w:rPr>
          <w:sz w:val="24"/>
        </w:rPr>
      </w:pPr>
      <w:r>
        <w:rPr>
          <w:sz w:val="24"/>
        </w:rPr>
        <w:t>2.</w:t>
      </w:r>
      <w:r>
        <w:rPr>
          <w:sz w:val="24"/>
        </w:rPr>
        <w:t>如果不提供分项报价将视为没有实质性响应招标文件。</w:t>
      </w:r>
    </w:p>
    <w:p w14:paraId="427A661A" w14:textId="77777777" w:rsidR="00EE7E8B" w:rsidRDefault="00D6502A">
      <w:pPr>
        <w:tabs>
          <w:tab w:val="left" w:pos="1800"/>
          <w:tab w:val="left" w:pos="5580"/>
        </w:tabs>
        <w:ind w:firstLineChars="200" w:firstLine="480"/>
        <w:jc w:val="left"/>
        <w:rPr>
          <w:sz w:val="24"/>
        </w:rPr>
      </w:pPr>
      <w:r>
        <w:rPr>
          <w:sz w:val="24"/>
        </w:rPr>
        <w:t>3.</w:t>
      </w:r>
      <w:r>
        <w:rPr>
          <w:sz w:val="24"/>
        </w:rPr>
        <w:t>上述各项的详细规格（如有），可另页描述。</w:t>
      </w:r>
    </w:p>
    <w:p w14:paraId="6CABC3FE" w14:textId="77777777" w:rsidR="00EE7E8B" w:rsidRDefault="00D6502A">
      <w:pPr>
        <w:tabs>
          <w:tab w:val="left" w:pos="1800"/>
          <w:tab w:val="left" w:pos="5580"/>
        </w:tabs>
        <w:ind w:firstLineChars="200" w:firstLine="480"/>
        <w:jc w:val="left"/>
        <w:rPr>
          <w:sz w:val="24"/>
        </w:rPr>
      </w:pPr>
      <w:bookmarkStart w:id="833" w:name="_Hlk149652800"/>
      <w:r>
        <w:rPr>
          <w:rFonts w:hint="eastAsia"/>
          <w:sz w:val="24"/>
        </w:rPr>
        <w:t>4.</w:t>
      </w:r>
      <w:r>
        <w:rPr>
          <w:rFonts w:hint="eastAsia"/>
          <w:sz w:val="24"/>
        </w:rPr>
        <w:t>制造商规模列应填写“大型”、“中型”、“小型”、“微型”或“其他”，且不应与《中小企业声明函》或《拟分包情况说明》中内容矛盾。制造商所属性别请填写“男”或“女”，指拥有制造商</w:t>
      </w:r>
      <w:r>
        <w:rPr>
          <w:rFonts w:hint="eastAsia"/>
          <w:sz w:val="24"/>
        </w:rPr>
        <w:t xml:space="preserve"> 51%</w:t>
      </w:r>
      <w:r>
        <w:rPr>
          <w:rFonts w:hint="eastAsia"/>
          <w:sz w:val="24"/>
        </w:rPr>
        <w:t>以上绝对所有权的性别；绝对所有权拥有者可以是一个人，也可以是多人合计计算。外商投资类型请填写“外商单独投资”、“外商部分投资”或“内资”。</w:t>
      </w:r>
    </w:p>
    <w:p w14:paraId="148ACB3B" w14:textId="77777777" w:rsidR="00EE7E8B" w:rsidRDefault="00D6502A">
      <w:pPr>
        <w:autoSpaceDE w:val="0"/>
        <w:autoSpaceDN w:val="0"/>
        <w:adjustRightInd w:val="0"/>
        <w:snapToGrid w:val="0"/>
        <w:spacing w:before="25" w:after="25" w:line="360" w:lineRule="auto"/>
        <w:rPr>
          <w:sz w:val="24"/>
          <w:lang w:val="zh-CN"/>
        </w:rPr>
      </w:pPr>
      <w:r>
        <w:rPr>
          <w:sz w:val="24"/>
          <w:lang w:val="zh-CN"/>
        </w:rPr>
        <w:t xml:space="preserve">                  </w:t>
      </w:r>
    </w:p>
    <w:bookmarkEnd w:id="833"/>
    <w:p w14:paraId="2BA355E6" w14:textId="77777777" w:rsidR="00EE7E8B" w:rsidRDefault="00D6502A">
      <w:pPr>
        <w:autoSpaceDE w:val="0"/>
        <w:autoSpaceDN w:val="0"/>
        <w:adjustRightInd w:val="0"/>
        <w:snapToGrid w:val="0"/>
        <w:spacing w:before="25" w:after="25" w:line="360" w:lineRule="auto"/>
        <w:rPr>
          <w:sz w:val="24"/>
          <w:lang w:val="zh-CN"/>
        </w:rPr>
      </w:pPr>
      <w:r>
        <w:rPr>
          <w:sz w:val="24"/>
        </w:rPr>
        <w:t>投标人名称（加盖公章）</w:t>
      </w:r>
      <w:r>
        <w:rPr>
          <w:sz w:val="24"/>
          <w:lang w:val="zh-CN"/>
        </w:rPr>
        <w:t>：</w:t>
      </w:r>
      <w:r>
        <w:rPr>
          <w:sz w:val="24"/>
          <w:lang w:val="zh-CN"/>
        </w:rPr>
        <w:t>____________</w:t>
      </w:r>
    </w:p>
    <w:p w14:paraId="34232CA0" w14:textId="77777777" w:rsidR="00EE7E8B" w:rsidRDefault="00D6502A">
      <w:pPr>
        <w:autoSpaceDE w:val="0"/>
        <w:autoSpaceDN w:val="0"/>
        <w:adjustRightInd w:val="0"/>
        <w:snapToGrid w:val="0"/>
        <w:spacing w:before="25" w:after="25" w:line="360" w:lineRule="auto"/>
        <w:rPr>
          <w:b/>
          <w:i/>
          <w:sz w:val="24"/>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r>
        <w:rPr>
          <w:sz w:val="24"/>
          <w:szCs w:val="20"/>
        </w:rPr>
        <w:t xml:space="preserve">   </w:t>
      </w:r>
    </w:p>
    <w:p w14:paraId="4473C852" w14:textId="77777777" w:rsidR="00EE7E8B" w:rsidRDefault="00EE7E8B">
      <w:pPr>
        <w:pStyle w:val="1d"/>
        <w:ind w:firstLine="560"/>
        <w:rPr>
          <w:color w:val="auto"/>
        </w:rPr>
        <w:sectPr w:rsidR="00EE7E8B">
          <w:headerReference w:type="even" r:id="rId24"/>
          <w:footerReference w:type="even" r:id="rId25"/>
          <w:headerReference w:type="first" r:id="rId26"/>
          <w:footerReference w:type="first" r:id="rId27"/>
          <w:pgSz w:w="11907" w:h="16840"/>
          <w:pgMar w:top="1418" w:right="1134" w:bottom="1418" w:left="1701" w:header="851" w:footer="851" w:gutter="0"/>
          <w:cols w:space="720"/>
          <w:docGrid w:linePitch="462"/>
        </w:sectPr>
      </w:pPr>
    </w:p>
    <w:p w14:paraId="28D8D598" w14:textId="77777777" w:rsidR="00EE7E8B" w:rsidRDefault="00D6502A">
      <w:pPr>
        <w:spacing w:line="360" w:lineRule="auto"/>
        <w:outlineLvl w:val="2"/>
        <w:rPr>
          <w:rFonts w:ascii="宋体" w:hAnsi="宋体" w:hint="eastAsia"/>
          <w:sz w:val="24"/>
          <w:szCs w:val="20"/>
        </w:rPr>
      </w:pPr>
      <w:r>
        <w:rPr>
          <w:rFonts w:ascii="宋体" w:hAnsi="宋体"/>
          <w:sz w:val="24"/>
          <w:szCs w:val="20"/>
        </w:rPr>
        <w:t>5</w:t>
      </w:r>
      <w:r>
        <w:rPr>
          <w:rFonts w:ascii="宋体" w:hAnsi="宋体" w:hint="eastAsia"/>
          <w:sz w:val="24"/>
          <w:szCs w:val="20"/>
        </w:rPr>
        <w:t xml:space="preserve">  投标情况明细表</w:t>
      </w:r>
    </w:p>
    <w:p w14:paraId="2186FFF6" w14:textId="77777777" w:rsidR="00EE7E8B" w:rsidRDefault="00D6502A">
      <w:pPr>
        <w:spacing w:line="360" w:lineRule="auto"/>
        <w:ind w:firstLine="723"/>
        <w:jc w:val="center"/>
        <w:rPr>
          <w:b/>
          <w:bCs/>
          <w:sz w:val="36"/>
          <w:szCs w:val="36"/>
        </w:rPr>
      </w:pPr>
      <w:r>
        <w:rPr>
          <w:rFonts w:hint="eastAsia"/>
          <w:b/>
          <w:bCs/>
          <w:sz w:val="36"/>
          <w:szCs w:val="36"/>
        </w:rPr>
        <w:t>投标情况明细表</w:t>
      </w:r>
    </w:p>
    <w:p w14:paraId="53164EBE" w14:textId="77777777" w:rsidR="00EE7E8B" w:rsidRDefault="00D6502A">
      <w:pPr>
        <w:pStyle w:val="af1"/>
        <w:rPr>
          <w:rFonts w:hAnsi="宋体"/>
          <w:sz w:val="24"/>
        </w:rPr>
      </w:pPr>
      <w:bookmarkStart w:id="834" w:name="_Hlk149652828"/>
      <w:r>
        <w:rPr>
          <w:rFonts w:hAnsi="宋体"/>
          <w:sz w:val="24"/>
        </w:rPr>
        <w:t>项目名称:______招标编号:__________包号:_____报价单位：人民币/元</w:t>
      </w: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555"/>
        <w:gridCol w:w="612"/>
        <w:gridCol w:w="781"/>
        <w:gridCol w:w="555"/>
        <w:gridCol w:w="554"/>
        <w:gridCol w:w="554"/>
        <w:gridCol w:w="611"/>
        <w:gridCol w:w="667"/>
        <w:gridCol w:w="611"/>
        <w:gridCol w:w="611"/>
        <w:gridCol w:w="724"/>
        <w:gridCol w:w="667"/>
        <w:gridCol w:w="554"/>
        <w:gridCol w:w="554"/>
        <w:gridCol w:w="554"/>
        <w:gridCol w:w="554"/>
        <w:gridCol w:w="724"/>
        <w:gridCol w:w="724"/>
        <w:gridCol w:w="554"/>
        <w:gridCol w:w="554"/>
        <w:gridCol w:w="554"/>
        <w:gridCol w:w="554"/>
      </w:tblGrid>
      <w:tr w:rsidR="00EE7E8B" w14:paraId="5B669E2D" w14:textId="77777777">
        <w:trPr>
          <w:trHeight w:val="720"/>
        </w:trPr>
        <w:tc>
          <w:tcPr>
            <w:tcW w:w="236" w:type="pct"/>
            <w:noWrap/>
            <w:vAlign w:val="center"/>
          </w:tcPr>
          <w:p w14:paraId="19D7A8B7" w14:textId="77777777" w:rsidR="00EE7E8B" w:rsidRDefault="00D6502A">
            <w:pPr>
              <w:widowControl/>
              <w:ind w:firstLine="420"/>
              <w:jc w:val="center"/>
              <w:rPr>
                <w:rFonts w:ascii="宋体" w:hAnsi="宋体" w:cs="宋体" w:hint="eastAsia"/>
                <w:kern w:val="0"/>
                <w:szCs w:val="21"/>
              </w:rPr>
            </w:pPr>
            <w:r>
              <w:rPr>
                <w:rFonts w:ascii="宋体" w:hAnsi="宋体" w:cs="宋体" w:hint="eastAsia"/>
                <w:kern w:val="0"/>
                <w:szCs w:val="21"/>
              </w:rPr>
              <w:t>投标人名称</w:t>
            </w:r>
          </w:p>
        </w:tc>
        <w:tc>
          <w:tcPr>
            <w:tcW w:w="204" w:type="pct"/>
            <w:noWrap/>
            <w:vAlign w:val="center"/>
          </w:tcPr>
          <w:p w14:paraId="01703838" w14:textId="77777777" w:rsidR="00EE7E8B" w:rsidRDefault="00D6502A">
            <w:pPr>
              <w:widowControl/>
              <w:ind w:firstLine="420"/>
              <w:jc w:val="center"/>
              <w:rPr>
                <w:rFonts w:ascii="宋体" w:hAnsi="宋体" w:cs="宋体" w:hint="eastAsia"/>
                <w:kern w:val="0"/>
                <w:szCs w:val="21"/>
              </w:rPr>
            </w:pPr>
            <w:r>
              <w:rPr>
                <w:rFonts w:ascii="宋体" w:hAnsi="宋体" w:cs="宋体" w:hint="eastAsia"/>
                <w:kern w:val="0"/>
                <w:szCs w:val="21"/>
              </w:rPr>
              <w:t>企业类型</w:t>
            </w:r>
          </w:p>
        </w:tc>
        <w:tc>
          <w:tcPr>
            <w:tcW w:w="236" w:type="pct"/>
            <w:noWrap/>
            <w:vAlign w:val="center"/>
          </w:tcPr>
          <w:p w14:paraId="4929779D" w14:textId="77777777" w:rsidR="00EE7E8B" w:rsidRDefault="00D6502A">
            <w:pPr>
              <w:widowControl/>
              <w:ind w:firstLine="420"/>
              <w:jc w:val="center"/>
              <w:rPr>
                <w:rFonts w:ascii="宋体" w:hAnsi="宋体" w:cs="宋体" w:hint="eastAsia"/>
                <w:kern w:val="0"/>
                <w:szCs w:val="21"/>
              </w:rPr>
            </w:pPr>
            <w:r>
              <w:rPr>
                <w:rFonts w:ascii="宋体" w:hAnsi="宋体" w:cs="宋体" w:hint="eastAsia"/>
                <w:kern w:val="0"/>
                <w:szCs w:val="21"/>
              </w:rPr>
              <w:t>投标人地址</w:t>
            </w:r>
          </w:p>
        </w:tc>
        <w:tc>
          <w:tcPr>
            <w:tcW w:w="334" w:type="pct"/>
            <w:noWrap/>
            <w:vAlign w:val="center"/>
          </w:tcPr>
          <w:p w14:paraId="56DE8F83" w14:textId="77777777" w:rsidR="00EE7E8B" w:rsidRDefault="00D6502A">
            <w:pPr>
              <w:widowControl/>
              <w:ind w:firstLine="420"/>
              <w:jc w:val="center"/>
              <w:rPr>
                <w:rFonts w:ascii="宋体" w:hAnsi="宋体" w:cs="宋体" w:hint="eastAsia"/>
                <w:kern w:val="0"/>
                <w:szCs w:val="21"/>
              </w:rPr>
            </w:pPr>
            <w:r>
              <w:rPr>
                <w:rFonts w:ascii="宋体" w:hAnsi="宋体" w:cs="宋体" w:hint="eastAsia"/>
                <w:kern w:val="0"/>
                <w:szCs w:val="21"/>
              </w:rPr>
              <w:t>统一社会信用代码</w:t>
            </w:r>
          </w:p>
        </w:tc>
        <w:tc>
          <w:tcPr>
            <w:tcW w:w="204" w:type="pct"/>
            <w:noWrap/>
            <w:vAlign w:val="center"/>
          </w:tcPr>
          <w:p w14:paraId="333472DA" w14:textId="77777777" w:rsidR="00EE7E8B" w:rsidRDefault="00D6502A">
            <w:pPr>
              <w:widowControl/>
              <w:ind w:firstLine="420"/>
              <w:jc w:val="center"/>
              <w:rPr>
                <w:rFonts w:ascii="宋体" w:hAnsi="宋体" w:cs="宋体" w:hint="eastAsia"/>
                <w:kern w:val="0"/>
                <w:szCs w:val="21"/>
              </w:rPr>
            </w:pPr>
            <w:r>
              <w:rPr>
                <w:rFonts w:ascii="宋体" w:hAnsi="宋体" w:cs="宋体" w:hint="eastAsia"/>
                <w:kern w:val="0"/>
                <w:szCs w:val="21"/>
              </w:rPr>
              <w:t>商品名称</w:t>
            </w:r>
          </w:p>
        </w:tc>
        <w:tc>
          <w:tcPr>
            <w:tcW w:w="204" w:type="pct"/>
            <w:noWrap/>
            <w:vAlign w:val="center"/>
          </w:tcPr>
          <w:p w14:paraId="7E26DC00" w14:textId="77777777" w:rsidR="00EE7E8B" w:rsidRDefault="00D6502A">
            <w:pPr>
              <w:widowControl/>
              <w:ind w:firstLine="420"/>
              <w:jc w:val="center"/>
              <w:rPr>
                <w:rFonts w:ascii="宋体" w:hAnsi="宋体" w:cs="宋体" w:hint="eastAsia"/>
                <w:kern w:val="0"/>
                <w:szCs w:val="21"/>
              </w:rPr>
            </w:pPr>
            <w:r>
              <w:rPr>
                <w:rFonts w:ascii="宋体" w:hAnsi="宋体" w:cs="宋体" w:hint="eastAsia"/>
                <w:kern w:val="0"/>
                <w:szCs w:val="21"/>
              </w:rPr>
              <w:t>商品型号</w:t>
            </w:r>
          </w:p>
        </w:tc>
        <w:tc>
          <w:tcPr>
            <w:tcW w:w="204" w:type="pct"/>
            <w:noWrap/>
            <w:vAlign w:val="center"/>
          </w:tcPr>
          <w:p w14:paraId="33D2DECB" w14:textId="77777777" w:rsidR="00EE7E8B" w:rsidRDefault="00D6502A">
            <w:pPr>
              <w:widowControl/>
              <w:ind w:firstLine="420"/>
              <w:jc w:val="center"/>
              <w:rPr>
                <w:rFonts w:ascii="宋体" w:hAnsi="宋体" w:cs="宋体" w:hint="eastAsia"/>
                <w:kern w:val="0"/>
                <w:szCs w:val="21"/>
              </w:rPr>
            </w:pPr>
            <w:r>
              <w:rPr>
                <w:rFonts w:ascii="宋体" w:hAnsi="宋体" w:cs="宋体" w:hint="eastAsia"/>
                <w:kern w:val="0"/>
                <w:szCs w:val="21"/>
              </w:rPr>
              <w:t>商品品牌</w:t>
            </w:r>
          </w:p>
        </w:tc>
        <w:tc>
          <w:tcPr>
            <w:tcW w:w="236" w:type="pct"/>
            <w:noWrap/>
            <w:vAlign w:val="center"/>
          </w:tcPr>
          <w:p w14:paraId="3BB9CFB6" w14:textId="77777777" w:rsidR="00EE7E8B" w:rsidRDefault="00D6502A">
            <w:pPr>
              <w:widowControl/>
              <w:ind w:firstLine="420"/>
              <w:jc w:val="center"/>
              <w:rPr>
                <w:rFonts w:ascii="宋体" w:hAnsi="宋体" w:cs="宋体" w:hint="eastAsia"/>
                <w:kern w:val="0"/>
                <w:szCs w:val="21"/>
              </w:rPr>
            </w:pPr>
            <w:r>
              <w:rPr>
                <w:rFonts w:ascii="宋体" w:hAnsi="宋体" w:cs="宋体" w:hint="eastAsia"/>
                <w:kern w:val="0"/>
                <w:szCs w:val="21"/>
              </w:rPr>
              <w:t>制造商名称</w:t>
            </w:r>
          </w:p>
        </w:tc>
        <w:tc>
          <w:tcPr>
            <w:tcW w:w="269" w:type="pct"/>
            <w:noWrap/>
            <w:vAlign w:val="center"/>
          </w:tcPr>
          <w:p w14:paraId="62625B45" w14:textId="77777777" w:rsidR="00EE7E8B" w:rsidRDefault="00D6502A">
            <w:pPr>
              <w:widowControl/>
              <w:ind w:firstLine="420"/>
              <w:jc w:val="center"/>
              <w:rPr>
                <w:rFonts w:ascii="宋体" w:hAnsi="宋体" w:cs="宋体" w:hint="eastAsia"/>
                <w:kern w:val="0"/>
                <w:szCs w:val="21"/>
              </w:rPr>
            </w:pPr>
            <w:r>
              <w:rPr>
                <w:rFonts w:ascii="宋体" w:hAnsi="宋体" w:cs="宋体" w:hint="eastAsia"/>
                <w:kern w:val="0"/>
                <w:szCs w:val="21"/>
              </w:rPr>
              <w:t>制造商信用码</w:t>
            </w:r>
          </w:p>
        </w:tc>
        <w:tc>
          <w:tcPr>
            <w:tcW w:w="236" w:type="pct"/>
            <w:noWrap/>
            <w:vAlign w:val="center"/>
          </w:tcPr>
          <w:p w14:paraId="72546451" w14:textId="77777777" w:rsidR="00EE7E8B" w:rsidRDefault="00D6502A">
            <w:pPr>
              <w:widowControl/>
              <w:ind w:firstLine="420"/>
              <w:jc w:val="center"/>
              <w:rPr>
                <w:rFonts w:ascii="宋体" w:hAnsi="宋体" w:cs="宋体" w:hint="eastAsia"/>
                <w:kern w:val="0"/>
                <w:szCs w:val="21"/>
              </w:rPr>
            </w:pPr>
            <w:bookmarkStart w:id="835" w:name="_Hlk149650836"/>
            <w:r>
              <w:rPr>
                <w:rFonts w:ascii="宋体" w:hAnsi="宋体" w:cs="宋体" w:hint="eastAsia"/>
                <w:kern w:val="0"/>
                <w:szCs w:val="21"/>
              </w:rPr>
              <w:t>制造商规模</w:t>
            </w:r>
            <w:bookmarkEnd w:id="835"/>
          </w:p>
        </w:tc>
        <w:tc>
          <w:tcPr>
            <w:tcW w:w="236" w:type="pct"/>
            <w:noWrap/>
            <w:vAlign w:val="center"/>
          </w:tcPr>
          <w:p w14:paraId="2A997A1A" w14:textId="77777777" w:rsidR="00EE7E8B" w:rsidRDefault="00D6502A">
            <w:pPr>
              <w:widowControl/>
              <w:ind w:firstLine="420"/>
              <w:jc w:val="center"/>
              <w:rPr>
                <w:rFonts w:ascii="宋体" w:hAnsi="宋体" w:cs="宋体" w:hint="eastAsia"/>
                <w:kern w:val="0"/>
                <w:szCs w:val="21"/>
              </w:rPr>
            </w:pPr>
            <w:r>
              <w:rPr>
                <w:rFonts w:ascii="宋体" w:hAnsi="宋体" w:cs="宋体" w:hint="eastAsia"/>
                <w:kern w:val="0"/>
                <w:szCs w:val="21"/>
              </w:rPr>
              <w:t>制造商地区</w:t>
            </w:r>
          </w:p>
        </w:tc>
        <w:tc>
          <w:tcPr>
            <w:tcW w:w="78" w:type="pct"/>
            <w:noWrap/>
            <w:vAlign w:val="center"/>
          </w:tcPr>
          <w:p w14:paraId="5CEE08E4" w14:textId="77777777" w:rsidR="00EE7E8B" w:rsidRDefault="00D6502A">
            <w:pPr>
              <w:widowControl/>
              <w:ind w:firstLine="420"/>
              <w:jc w:val="center"/>
              <w:rPr>
                <w:rFonts w:ascii="宋体" w:hAnsi="宋体" w:cs="宋体" w:hint="eastAsia"/>
                <w:kern w:val="0"/>
                <w:szCs w:val="21"/>
              </w:rPr>
            </w:pPr>
            <w:r>
              <w:rPr>
                <w:rFonts w:ascii="宋体" w:hAnsi="宋体" w:cs="宋体" w:hint="eastAsia"/>
                <w:kern w:val="0"/>
                <w:szCs w:val="21"/>
              </w:rPr>
              <w:t>制造商所属性别</w:t>
            </w:r>
          </w:p>
        </w:tc>
        <w:tc>
          <w:tcPr>
            <w:tcW w:w="78" w:type="pct"/>
            <w:noWrap/>
            <w:vAlign w:val="center"/>
          </w:tcPr>
          <w:p w14:paraId="32D7FDAD" w14:textId="77777777" w:rsidR="00EE7E8B" w:rsidRDefault="00D6502A">
            <w:pPr>
              <w:widowControl/>
              <w:ind w:firstLine="420"/>
              <w:jc w:val="center"/>
              <w:rPr>
                <w:rFonts w:ascii="宋体" w:hAnsi="宋体" w:cs="宋体" w:hint="eastAsia"/>
                <w:kern w:val="0"/>
                <w:szCs w:val="21"/>
              </w:rPr>
            </w:pPr>
            <w:r>
              <w:rPr>
                <w:rFonts w:ascii="宋体" w:hAnsi="宋体" w:cs="宋体" w:hint="eastAsia"/>
                <w:kern w:val="0"/>
                <w:szCs w:val="21"/>
              </w:rPr>
              <w:t>外商投资类型</w:t>
            </w:r>
          </w:p>
        </w:tc>
        <w:tc>
          <w:tcPr>
            <w:tcW w:w="204" w:type="pct"/>
            <w:noWrap/>
            <w:vAlign w:val="center"/>
          </w:tcPr>
          <w:p w14:paraId="232BB070" w14:textId="77777777" w:rsidR="00EE7E8B" w:rsidRDefault="00D6502A">
            <w:pPr>
              <w:widowControl/>
              <w:ind w:firstLine="420"/>
              <w:jc w:val="center"/>
              <w:rPr>
                <w:rFonts w:ascii="宋体" w:hAnsi="宋体" w:cs="宋体" w:hint="eastAsia"/>
                <w:kern w:val="0"/>
                <w:szCs w:val="21"/>
              </w:rPr>
            </w:pPr>
            <w:r>
              <w:rPr>
                <w:rFonts w:ascii="宋体" w:hAnsi="宋体" w:cs="宋体" w:hint="eastAsia"/>
                <w:kern w:val="0"/>
                <w:szCs w:val="21"/>
              </w:rPr>
              <w:t>产品类型</w:t>
            </w:r>
          </w:p>
        </w:tc>
        <w:tc>
          <w:tcPr>
            <w:tcW w:w="204" w:type="pct"/>
            <w:noWrap/>
            <w:vAlign w:val="center"/>
          </w:tcPr>
          <w:p w14:paraId="5E1C8351" w14:textId="77777777" w:rsidR="00EE7E8B" w:rsidRDefault="00D6502A">
            <w:pPr>
              <w:widowControl/>
              <w:ind w:firstLine="420"/>
              <w:jc w:val="center"/>
              <w:rPr>
                <w:rFonts w:ascii="宋体" w:hAnsi="宋体" w:cs="宋体" w:hint="eastAsia"/>
                <w:kern w:val="0"/>
                <w:szCs w:val="21"/>
              </w:rPr>
            </w:pPr>
            <w:r>
              <w:rPr>
                <w:rFonts w:ascii="宋体" w:hAnsi="宋体" w:cs="宋体" w:hint="eastAsia"/>
                <w:kern w:val="0"/>
                <w:szCs w:val="21"/>
              </w:rPr>
              <w:t>产品国别</w:t>
            </w:r>
          </w:p>
        </w:tc>
        <w:tc>
          <w:tcPr>
            <w:tcW w:w="204" w:type="pct"/>
            <w:noWrap/>
            <w:vAlign w:val="center"/>
          </w:tcPr>
          <w:p w14:paraId="06E690F9" w14:textId="77777777" w:rsidR="00EE7E8B" w:rsidRDefault="00D6502A">
            <w:pPr>
              <w:widowControl/>
              <w:ind w:firstLine="420"/>
              <w:jc w:val="center"/>
              <w:rPr>
                <w:rFonts w:ascii="宋体" w:hAnsi="宋体" w:cs="宋体" w:hint="eastAsia"/>
                <w:kern w:val="0"/>
                <w:szCs w:val="21"/>
              </w:rPr>
            </w:pPr>
            <w:r>
              <w:rPr>
                <w:rFonts w:ascii="宋体" w:hAnsi="宋体" w:cs="宋体" w:hint="eastAsia"/>
                <w:kern w:val="0"/>
                <w:szCs w:val="21"/>
              </w:rPr>
              <w:t>采购数量</w:t>
            </w:r>
          </w:p>
        </w:tc>
        <w:tc>
          <w:tcPr>
            <w:tcW w:w="204" w:type="pct"/>
            <w:noWrap/>
            <w:vAlign w:val="center"/>
          </w:tcPr>
          <w:p w14:paraId="56544C10" w14:textId="77777777" w:rsidR="00EE7E8B" w:rsidRDefault="00D6502A">
            <w:pPr>
              <w:widowControl/>
              <w:ind w:firstLine="420"/>
              <w:jc w:val="center"/>
              <w:rPr>
                <w:rFonts w:ascii="宋体" w:hAnsi="宋体" w:cs="宋体" w:hint="eastAsia"/>
                <w:kern w:val="0"/>
                <w:szCs w:val="21"/>
              </w:rPr>
            </w:pPr>
            <w:r>
              <w:rPr>
                <w:rFonts w:ascii="宋体" w:hAnsi="宋体" w:cs="宋体" w:hint="eastAsia"/>
                <w:kern w:val="0"/>
                <w:szCs w:val="21"/>
              </w:rPr>
              <w:t>计量单位</w:t>
            </w:r>
          </w:p>
        </w:tc>
        <w:tc>
          <w:tcPr>
            <w:tcW w:w="301" w:type="pct"/>
            <w:noWrap/>
            <w:vAlign w:val="center"/>
          </w:tcPr>
          <w:p w14:paraId="7AF6F712" w14:textId="77777777" w:rsidR="00EE7E8B" w:rsidRDefault="00D6502A">
            <w:pPr>
              <w:widowControl/>
              <w:ind w:firstLine="420"/>
              <w:jc w:val="center"/>
              <w:rPr>
                <w:rFonts w:ascii="宋体" w:hAnsi="宋体" w:cs="宋体" w:hint="eastAsia"/>
                <w:kern w:val="0"/>
                <w:szCs w:val="21"/>
              </w:rPr>
            </w:pPr>
            <w:r>
              <w:rPr>
                <w:rFonts w:ascii="宋体" w:hAnsi="宋体" w:cs="宋体" w:hint="eastAsia"/>
                <w:kern w:val="0"/>
                <w:szCs w:val="21"/>
              </w:rPr>
              <w:t>分项单价（元）</w:t>
            </w:r>
          </w:p>
        </w:tc>
        <w:tc>
          <w:tcPr>
            <w:tcW w:w="301" w:type="pct"/>
            <w:noWrap/>
            <w:vAlign w:val="center"/>
          </w:tcPr>
          <w:p w14:paraId="6F717801" w14:textId="77777777" w:rsidR="00EE7E8B" w:rsidRDefault="00D6502A">
            <w:pPr>
              <w:widowControl/>
              <w:ind w:firstLine="420"/>
              <w:jc w:val="center"/>
              <w:rPr>
                <w:rFonts w:ascii="宋体" w:hAnsi="宋体" w:cs="宋体" w:hint="eastAsia"/>
                <w:kern w:val="0"/>
                <w:szCs w:val="21"/>
              </w:rPr>
            </w:pPr>
            <w:r>
              <w:rPr>
                <w:rFonts w:ascii="宋体" w:hAnsi="宋体" w:cs="宋体" w:hint="eastAsia"/>
                <w:kern w:val="0"/>
                <w:szCs w:val="21"/>
              </w:rPr>
              <w:t>分项总价（元）</w:t>
            </w:r>
          </w:p>
        </w:tc>
        <w:tc>
          <w:tcPr>
            <w:tcW w:w="204" w:type="pct"/>
            <w:noWrap/>
            <w:vAlign w:val="center"/>
          </w:tcPr>
          <w:p w14:paraId="6F15B1FA" w14:textId="77777777" w:rsidR="00EE7E8B" w:rsidRDefault="00D6502A">
            <w:pPr>
              <w:widowControl/>
              <w:ind w:firstLine="420"/>
              <w:jc w:val="center"/>
              <w:rPr>
                <w:rFonts w:ascii="宋体" w:hAnsi="宋体" w:cs="宋体" w:hint="eastAsia"/>
                <w:kern w:val="0"/>
                <w:szCs w:val="21"/>
              </w:rPr>
            </w:pPr>
            <w:r>
              <w:rPr>
                <w:rFonts w:ascii="宋体" w:hAnsi="宋体" w:cs="宋体" w:hint="eastAsia"/>
                <w:kern w:val="0"/>
                <w:szCs w:val="21"/>
              </w:rPr>
              <w:t>产品属性</w:t>
            </w:r>
          </w:p>
        </w:tc>
        <w:tc>
          <w:tcPr>
            <w:tcW w:w="204" w:type="pct"/>
            <w:noWrap/>
            <w:vAlign w:val="center"/>
          </w:tcPr>
          <w:p w14:paraId="2E59A827" w14:textId="77777777" w:rsidR="00EE7E8B" w:rsidRDefault="00D6502A">
            <w:pPr>
              <w:widowControl/>
              <w:ind w:firstLine="420"/>
              <w:jc w:val="center"/>
              <w:rPr>
                <w:rFonts w:ascii="宋体" w:hAnsi="宋体" w:cs="宋体" w:hint="eastAsia"/>
                <w:kern w:val="0"/>
                <w:szCs w:val="21"/>
              </w:rPr>
            </w:pPr>
            <w:r>
              <w:rPr>
                <w:rFonts w:ascii="宋体" w:hAnsi="宋体" w:cs="宋体" w:hint="eastAsia"/>
                <w:kern w:val="0"/>
                <w:szCs w:val="21"/>
              </w:rPr>
              <w:t>特殊性质</w:t>
            </w:r>
          </w:p>
        </w:tc>
        <w:tc>
          <w:tcPr>
            <w:tcW w:w="204" w:type="pct"/>
            <w:noWrap/>
            <w:vAlign w:val="center"/>
          </w:tcPr>
          <w:p w14:paraId="40949C09" w14:textId="77777777" w:rsidR="00EE7E8B" w:rsidRDefault="00D6502A">
            <w:pPr>
              <w:widowControl/>
              <w:ind w:firstLine="420"/>
              <w:jc w:val="center"/>
              <w:rPr>
                <w:rFonts w:ascii="宋体" w:hAnsi="宋体" w:cs="宋体" w:hint="eastAsia"/>
                <w:kern w:val="0"/>
                <w:szCs w:val="21"/>
              </w:rPr>
            </w:pPr>
            <w:r>
              <w:rPr>
                <w:rFonts w:ascii="宋体" w:hAnsi="宋体" w:cs="宋体" w:hint="eastAsia"/>
                <w:kern w:val="0"/>
                <w:szCs w:val="21"/>
              </w:rPr>
              <w:t>商品要求</w:t>
            </w:r>
          </w:p>
        </w:tc>
        <w:tc>
          <w:tcPr>
            <w:tcW w:w="204" w:type="pct"/>
            <w:noWrap/>
            <w:vAlign w:val="center"/>
          </w:tcPr>
          <w:p w14:paraId="2032E422" w14:textId="77777777" w:rsidR="00EE7E8B" w:rsidRDefault="00D6502A">
            <w:pPr>
              <w:widowControl/>
              <w:ind w:firstLine="420"/>
              <w:jc w:val="center"/>
              <w:rPr>
                <w:rFonts w:ascii="宋体" w:hAnsi="宋体" w:cs="宋体" w:hint="eastAsia"/>
                <w:kern w:val="0"/>
                <w:szCs w:val="21"/>
              </w:rPr>
            </w:pPr>
            <w:r>
              <w:rPr>
                <w:rFonts w:ascii="宋体" w:hAnsi="宋体" w:cs="宋体" w:hint="eastAsia"/>
                <w:kern w:val="0"/>
                <w:szCs w:val="21"/>
              </w:rPr>
              <w:t>基本情况</w:t>
            </w:r>
          </w:p>
        </w:tc>
      </w:tr>
      <w:tr w:rsidR="00EE7E8B" w14:paraId="714BA2E0" w14:textId="77777777">
        <w:trPr>
          <w:trHeight w:val="1158"/>
        </w:trPr>
        <w:tc>
          <w:tcPr>
            <w:tcW w:w="236" w:type="pct"/>
            <w:vAlign w:val="center"/>
          </w:tcPr>
          <w:p w14:paraId="0ACF1C89" w14:textId="77777777" w:rsidR="00EE7E8B" w:rsidRDefault="00EE7E8B">
            <w:pPr>
              <w:widowControl/>
              <w:ind w:firstLine="420"/>
              <w:jc w:val="center"/>
              <w:rPr>
                <w:rFonts w:ascii="宋体" w:hAnsi="宋体" w:cs="宋体" w:hint="eastAsia"/>
                <w:kern w:val="0"/>
                <w:szCs w:val="21"/>
              </w:rPr>
            </w:pPr>
          </w:p>
        </w:tc>
        <w:tc>
          <w:tcPr>
            <w:tcW w:w="204" w:type="pct"/>
            <w:vAlign w:val="center"/>
          </w:tcPr>
          <w:p w14:paraId="468674BB" w14:textId="77777777" w:rsidR="00EE7E8B" w:rsidRDefault="00EE7E8B">
            <w:pPr>
              <w:widowControl/>
              <w:ind w:firstLine="420"/>
              <w:rPr>
                <w:rFonts w:ascii="宋体" w:hAnsi="宋体" w:hint="eastAsia"/>
                <w:kern w:val="0"/>
                <w:szCs w:val="21"/>
              </w:rPr>
            </w:pPr>
          </w:p>
        </w:tc>
        <w:tc>
          <w:tcPr>
            <w:tcW w:w="236" w:type="pct"/>
            <w:vAlign w:val="center"/>
          </w:tcPr>
          <w:p w14:paraId="2F391648" w14:textId="77777777" w:rsidR="00EE7E8B" w:rsidRDefault="00EE7E8B">
            <w:pPr>
              <w:widowControl/>
              <w:ind w:firstLine="420"/>
              <w:jc w:val="center"/>
              <w:rPr>
                <w:rFonts w:ascii="宋体" w:hAnsi="宋体" w:hint="eastAsia"/>
                <w:kern w:val="0"/>
                <w:szCs w:val="21"/>
              </w:rPr>
            </w:pPr>
          </w:p>
        </w:tc>
        <w:tc>
          <w:tcPr>
            <w:tcW w:w="334" w:type="pct"/>
            <w:vAlign w:val="center"/>
          </w:tcPr>
          <w:p w14:paraId="3C1894A9" w14:textId="77777777" w:rsidR="00EE7E8B" w:rsidRDefault="00EE7E8B">
            <w:pPr>
              <w:widowControl/>
              <w:ind w:firstLine="420"/>
              <w:jc w:val="center"/>
              <w:rPr>
                <w:rFonts w:ascii="宋体" w:hAnsi="宋体" w:hint="eastAsia"/>
                <w:kern w:val="0"/>
                <w:szCs w:val="21"/>
              </w:rPr>
            </w:pPr>
          </w:p>
        </w:tc>
        <w:tc>
          <w:tcPr>
            <w:tcW w:w="204" w:type="pct"/>
            <w:vAlign w:val="center"/>
          </w:tcPr>
          <w:p w14:paraId="160BDC55" w14:textId="77777777" w:rsidR="00EE7E8B" w:rsidRDefault="00EE7E8B">
            <w:pPr>
              <w:widowControl/>
              <w:ind w:firstLine="420"/>
              <w:jc w:val="center"/>
              <w:rPr>
                <w:rFonts w:ascii="宋体" w:hAnsi="宋体" w:hint="eastAsia"/>
                <w:kern w:val="0"/>
                <w:szCs w:val="21"/>
              </w:rPr>
            </w:pPr>
          </w:p>
        </w:tc>
        <w:tc>
          <w:tcPr>
            <w:tcW w:w="204" w:type="pct"/>
            <w:vAlign w:val="center"/>
          </w:tcPr>
          <w:p w14:paraId="6010608D" w14:textId="77777777" w:rsidR="00EE7E8B" w:rsidRDefault="00EE7E8B">
            <w:pPr>
              <w:widowControl/>
              <w:ind w:firstLine="420"/>
              <w:jc w:val="center"/>
              <w:rPr>
                <w:rFonts w:ascii="宋体" w:hAnsi="宋体" w:hint="eastAsia"/>
                <w:kern w:val="0"/>
                <w:szCs w:val="21"/>
              </w:rPr>
            </w:pPr>
          </w:p>
        </w:tc>
        <w:tc>
          <w:tcPr>
            <w:tcW w:w="204" w:type="pct"/>
            <w:vAlign w:val="center"/>
          </w:tcPr>
          <w:p w14:paraId="6F54D97C" w14:textId="77777777" w:rsidR="00EE7E8B" w:rsidRDefault="00EE7E8B">
            <w:pPr>
              <w:widowControl/>
              <w:ind w:firstLine="420"/>
              <w:jc w:val="center"/>
              <w:rPr>
                <w:rFonts w:ascii="宋体" w:hAnsi="宋体" w:hint="eastAsia"/>
                <w:kern w:val="0"/>
                <w:szCs w:val="21"/>
              </w:rPr>
            </w:pPr>
          </w:p>
        </w:tc>
        <w:tc>
          <w:tcPr>
            <w:tcW w:w="236" w:type="pct"/>
            <w:vAlign w:val="center"/>
          </w:tcPr>
          <w:p w14:paraId="25286934" w14:textId="77777777" w:rsidR="00EE7E8B" w:rsidRDefault="00EE7E8B">
            <w:pPr>
              <w:widowControl/>
              <w:ind w:firstLine="420"/>
              <w:jc w:val="center"/>
              <w:rPr>
                <w:rFonts w:ascii="宋体" w:hAnsi="宋体" w:hint="eastAsia"/>
                <w:kern w:val="0"/>
                <w:szCs w:val="21"/>
              </w:rPr>
            </w:pPr>
          </w:p>
        </w:tc>
        <w:tc>
          <w:tcPr>
            <w:tcW w:w="269" w:type="pct"/>
            <w:vAlign w:val="center"/>
          </w:tcPr>
          <w:p w14:paraId="1A58ACCF" w14:textId="77777777" w:rsidR="00EE7E8B" w:rsidRDefault="00EE7E8B">
            <w:pPr>
              <w:widowControl/>
              <w:ind w:firstLine="420"/>
              <w:jc w:val="center"/>
              <w:rPr>
                <w:rFonts w:ascii="宋体" w:hAnsi="宋体" w:hint="eastAsia"/>
                <w:kern w:val="0"/>
                <w:szCs w:val="21"/>
              </w:rPr>
            </w:pPr>
          </w:p>
        </w:tc>
        <w:tc>
          <w:tcPr>
            <w:tcW w:w="236" w:type="pct"/>
            <w:vAlign w:val="center"/>
          </w:tcPr>
          <w:p w14:paraId="56EA4E86" w14:textId="77777777" w:rsidR="00EE7E8B" w:rsidRDefault="00EE7E8B">
            <w:pPr>
              <w:widowControl/>
              <w:ind w:firstLine="420"/>
              <w:jc w:val="center"/>
              <w:rPr>
                <w:rFonts w:ascii="宋体" w:hAnsi="宋体" w:hint="eastAsia"/>
                <w:kern w:val="0"/>
                <w:szCs w:val="21"/>
              </w:rPr>
            </w:pPr>
          </w:p>
        </w:tc>
        <w:tc>
          <w:tcPr>
            <w:tcW w:w="236" w:type="pct"/>
            <w:vAlign w:val="center"/>
          </w:tcPr>
          <w:p w14:paraId="75D355E6" w14:textId="77777777" w:rsidR="00EE7E8B" w:rsidRDefault="00EE7E8B">
            <w:pPr>
              <w:widowControl/>
              <w:ind w:firstLine="420"/>
              <w:jc w:val="center"/>
              <w:rPr>
                <w:rFonts w:ascii="宋体" w:hAnsi="宋体" w:hint="eastAsia"/>
                <w:kern w:val="0"/>
                <w:szCs w:val="21"/>
              </w:rPr>
            </w:pPr>
          </w:p>
        </w:tc>
        <w:tc>
          <w:tcPr>
            <w:tcW w:w="78" w:type="pct"/>
            <w:vAlign w:val="center"/>
          </w:tcPr>
          <w:p w14:paraId="479355FC" w14:textId="77777777" w:rsidR="00EE7E8B" w:rsidRDefault="00EE7E8B">
            <w:pPr>
              <w:widowControl/>
              <w:ind w:firstLine="420"/>
              <w:jc w:val="center"/>
              <w:rPr>
                <w:rFonts w:ascii="宋体" w:hAnsi="宋体" w:hint="eastAsia"/>
                <w:kern w:val="0"/>
                <w:szCs w:val="21"/>
              </w:rPr>
            </w:pPr>
          </w:p>
        </w:tc>
        <w:tc>
          <w:tcPr>
            <w:tcW w:w="78" w:type="pct"/>
            <w:vAlign w:val="center"/>
          </w:tcPr>
          <w:p w14:paraId="7A568115" w14:textId="77777777" w:rsidR="00EE7E8B" w:rsidRDefault="00EE7E8B">
            <w:pPr>
              <w:widowControl/>
              <w:ind w:firstLine="420"/>
              <w:jc w:val="center"/>
              <w:rPr>
                <w:rFonts w:ascii="宋体" w:hAnsi="宋体" w:hint="eastAsia"/>
                <w:kern w:val="0"/>
                <w:szCs w:val="21"/>
              </w:rPr>
            </w:pPr>
          </w:p>
        </w:tc>
        <w:tc>
          <w:tcPr>
            <w:tcW w:w="204" w:type="pct"/>
            <w:vAlign w:val="center"/>
          </w:tcPr>
          <w:p w14:paraId="63A2E8FB" w14:textId="77777777" w:rsidR="00EE7E8B" w:rsidRDefault="00EE7E8B">
            <w:pPr>
              <w:widowControl/>
              <w:ind w:firstLine="420"/>
              <w:jc w:val="center"/>
              <w:rPr>
                <w:rFonts w:ascii="宋体" w:hAnsi="宋体" w:hint="eastAsia"/>
                <w:kern w:val="0"/>
                <w:szCs w:val="21"/>
              </w:rPr>
            </w:pPr>
          </w:p>
        </w:tc>
        <w:tc>
          <w:tcPr>
            <w:tcW w:w="204" w:type="pct"/>
            <w:vAlign w:val="center"/>
          </w:tcPr>
          <w:p w14:paraId="7BD0C3D1" w14:textId="77777777" w:rsidR="00EE7E8B" w:rsidRDefault="00EE7E8B">
            <w:pPr>
              <w:widowControl/>
              <w:ind w:firstLine="420"/>
              <w:jc w:val="center"/>
              <w:rPr>
                <w:rFonts w:ascii="宋体" w:hAnsi="宋体" w:hint="eastAsia"/>
                <w:kern w:val="0"/>
                <w:szCs w:val="21"/>
              </w:rPr>
            </w:pPr>
          </w:p>
        </w:tc>
        <w:tc>
          <w:tcPr>
            <w:tcW w:w="204" w:type="pct"/>
            <w:vAlign w:val="center"/>
          </w:tcPr>
          <w:p w14:paraId="12F51294" w14:textId="77777777" w:rsidR="00EE7E8B" w:rsidRDefault="00EE7E8B">
            <w:pPr>
              <w:widowControl/>
              <w:ind w:firstLine="420"/>
              <w:jc w:val="center"/>
              <w:rPr>
                <w:rFonts w:ascii="宋体" w:hAnsi="宋体" w:hint="eastAsia"/>
                <w:kern w:val="0"/>
                <w:szCs w:val="21"/>
              </w:rPr>
            </w:pPr>
          </w:p>
        </w:tc>
        <w:tc>
          <w:tcPr>
            <w:tcW w:w="204" w:type="pct"/>
            <w:vAlign w:val="center"/>
          </w:tcPr>
          <w:p w14:paraId="5ED66FBC" w14:textId="77777777" w:rsidR="00EE7E8B" w:rsidRDefault="00EE7E8B">
            <w:pPr>
              <w:widowControl/>
              <w:ind w:firstLine="420"/>
              <w:jc w:val="center"/>
              <w:rPr>
                <w:rFonts w:ascii="宋体" w:hAnsi="宋体" w:hint="eastAsia"/>
                <w:kern w:val="0"/>
                <w:szCs w:val="21"/>
              </w:rPr>
            </w:pPr>
          </w:p>
        </w:tc>
        <w:tc>
          <w:tcPr>
            <w:tcW w:w="301" w:type="pct"/>
            <w:vAlign w:val="center"/>
          </w:tcPr>
          <w:p w14:paraId="6389736F" w14:textId="77777777" w:rsidR="00EE7E8B" w:rsidRDefault="00EE7E8B">
            <w:pPr>
              <w:widowControl/>
              <w:ind w:firstLine="420"/>
              <w:jc w:val="center"/>
              <w:rPr>
                <w:rFonts w:ascii="宋体" w:hAnsi="宋体" w:hint="eastAsia"/>
                <w:kern w:val="0"/>
                <w:szCs w:val="21"/>
              </w:rPr>
            </w:pPr>
          </w:p>
        </w:tc>
        <w:tc>
          <w:tcPr>
            <w:tcW w:w="301" w:type="pct"/>
            <w:vAlign w:val="center"/>
          </w:tcPr>
          <w:p w14:paraId="2B1E57FF" w14:textId="77777777" w:rsidR="00EE7E8B" w:rsidRDefault="00EE7E8B">
            <w:pPr>
              <w:widowControl/>
              <w:ind w:firstLine="420"/>
              <w:jc w:val="center"/>
              <w:rPr>
                <w:rFonts w:ascii="宋体" w:hAnsi="宋体" w:hint="eastAsia"/>
                <w:kern w:val="0"/>
                <w:szCs w:val="21"/>
              </w:rPr>
            </w:pPr>
          </w:p>
        </w:tc>
        <w:tc>
          <w:tcPr>
            <w:tcW w:w="204" w:type="pct"/>
            <w:vAlign w:val="center"/>
          </w:tcPr>
          <w:p w14:paraId="46228FFA" w14:textId="77777777" w:rsidR="00EE7E8B" w:rsidRDefault="00EE7E8B">
            <w:pPr>
              <w:widowControl/>
              <w:ind w:firstLine="420"/>
              <w:jc w:val="center"/>
              <w:rPr>
                <w:rFonts w:ascii="宋体" w:hAnsi="宋体" w:hint="eastAsia"/>
                <w:kern w:val="0"/>
                <w:szCs w:val="21"/>
              </w:rPr>
            </w:pPr>
          </w:p>
        </w:tc>
        <w:tc>
          <w:tcPr>
            <w:tcW w:w="204" w:type="pct"/>
            <w:vAlign w:val="center"/>
          </w:tcPr>
          <w:p w14:paraId="36FA4875" w14:textId="77777777" w:rsidR="00EE7E8B" w:rsidRDefault="00EE7E8B">
            <w:pPr>
              <w:widowControl/>
              <w:ind w:firstLine="420"/>
              <w:jc w:val="center"/>
              <w:rPr>
                <w:rFonts w:ascii="宋体" w:hAnsi="宋体" w:hint="eastAsia"/>
                <w:kern w:val="0"/>
                <w:szCs w:val="21"/>
              </w:rPr>
            </w:pPr>
          </w:p>
        </w:tc>
        <w:tc>
          <w:tcPr>
            <w:tcW w:w="204" w:type="pct"/>
            <w:vAlign w:val="center"/>
          </w:tcPr>
          <w:p w14:paraId="3ABA73CA" w14:textId="77777777" w:rsidR="00EE7E8B" w:rsidRDefault="00EE7E8B">
            <w:pPr>
              <w:widowControl/>
              <w:ind w:firstLine="420"/>
              <w:jc w:val="center"/>
              <w:rPr>
                <w:rFonts w:ascii="宋体" w:hAnsi="宋体" w:hint="eastAsia"/>
                <w:kern w:val="0"/>
                <w:szCs w:val="21"/>
              </w:rPr>
            </w:pPr>
          </w:p>
        </w:tc>
        <w:tc>
          <w:tcPr>
            <w:tcW w:w="204" w:type="pct"/>
            <w:vAlign w:val="center"/>
          </w:tcPr>
          <w:p w14:paraId="1DF8EA92" w14:textId="77777777" w:rsidR="00EE7E8B" w:rsidRDefault="00EE7E8B">
            <w:pPr>
              <w:widowControl/>
              <w:ind w:firstLine="420"/>
              <w:jc w:val="center"/>
              <w:rPr>
                <w:rFonts w:ascii="宋体" w:hAnsi="宋体" w:hint="eastAsia"/>
                <w:kern w:val="0"/>
                <w:szCs w:val="21"/>
              </w:rPr>
            </w:pPr>
          </w:p>
        </w:tc>
      </w:tr>
      <w:tr w:rsidR="00EE7E8B" w14:paraId="27E54D4C" w14:textId="77777777">
        <w:trPr>
          <w:trHeight w:val="1158"/>
        </w:trPr>
        <w:tc>
          <w:tcPr>
            <w:tcW w:w="236" w:type="pct"/>
            <w:noWrap/>
            <w:vAlign w:val="center"/>
          </w:tcPr>
          <w:p w14:paraId="7DB46248" w14:textId="77777777" w:rsidR="00EE7E8B" w:rsidRDefault="00EE7E8B">
            <w:pPr>
              <w:widowControl/>
              <w:ind w:firstLine="420"/>
              <w:jc w:val="center"/>
              <w:rPr>
                <w:rFonts w:ascii="宋体" w:hAnsi="宋体" w:hint="eastAsia"/>
                <w:kern w:val="0"/>
                <w:szCs w:val="21"/>
              </w:rPr>
            </w:pPr>
          </w:p>
        </w:tc>
        <w:tc>
          <w:tcPr>
            <w:tcW w:w="204" w:type="pct"/>
            <w:noWrap/>
            <w:vAlign w:val="center"/>
          </w:tcPr>
          <w:p w14:paraId="0C2B6E8D" w14:textId="77777777" w:rsidR="00EE7E8B" w:rsidRDefault="00EE7E8B">
            <w:pPr>
              <w:widowControl/>
              <w:ind w:firstLine="420"/>
              <w:jc w:val="center"/>
              <w:rPr>
                <w:rFonts w:ascii="宋体" w:hAnsi="宋体" w:hint="eastAsia"/>
                <w:kern w:val="0"/>
                <w:szCs w:val="21"/>
              </w:rPr>
            </w:pPr>
          </w:p>
        </w:tc>
        <w:tc>
          <w:tcPr>
            <w:tcW w:w="236" w:type="pct"/>
            <w:noWrap/>
            <w:vAlign w:val="center"/>
          </w:tcPr>
          <w:p w14:paraId="793CDD94" w14:textId="77777777" w:rsidR="00EE7E8B" w:rsidRDefault="00EE7E8B">
            <w:pPr>
              <w:widowControl/>
              <w:ind w:firstLine="420"/>
              <w:jc w:val="center"/>
              <w:rPr>
                <w:rFonts w:ascii="宋体" w:hAnsi="宋体" w:hint="eastAsia"/>
                <w:kern w:val="0"/>
                <w:szCs w:val="21"/>
              </w:rPr>
            </w:pPr>
          </w:p>
        </w:tc>
        <w:tc>
          <w:tcPr>
            <w:tcW w:w="334" w:type="pct"/>
            <w:noWrap/>
            <w:vAlign w:val="center"/>
          </w:tcPr>
          <w:p w14:paraId="2F0D661C" w14:textId="77777777" w:rsidR="00EE7E8B" w:rsidRDefault="00EE7E8B">
            <w:pPr>
              <w:widowControl/>
              <w:ind w:firstLine="420"/>
              <w:jc w:val="center"/>
              <w:rPr>
                <w:rFonts w:ascii="宋体" w:hAnsi="宋体" w:hint="eastAsia"/>
                <w:kern w:val="0"/>
                <w:szCs w:val="21"/>
              </w:rPr>
            </w:pPr>
          </w:p>
        </w:tc>
        <w:tc>
          <w:tcPr>
            <w:tcW w:w="204" w:type="pct"/>
            <w:noWrap/>
            <w:vAlign w:val="center"/>
          </w:tcPr>
          <w:p w14:paraId="30131704" w14:textId="77777777" w:rsidR="00EE7E8B" w:rsidRDefault="00EE7E8B">
            <w:pPr>
              <w:widowControl/>
              <w:ind w:firstLine="420"/>
              <w:jc w:val="center"/>
              <w:rPr>
                <w:rFonts w:ascii="宋体" w:hAnsi="宋体" w:hint="eastAsia"/>
                <w:kern w:val="0"/>
                <w:szCs w:val="21"/>
              </w:rPr>
            </w:pPr>
          </w:p>
        </w:tc>
        <w:tc>
          <w:tcPr>
            <w:tcW w:w="204" w:type="pct"/>
            <w:noWrap/>
            <w:vAlign w:val="center"/>
          </w:tcPr>
          <w:p w14:paraId="6766BBEF" w14:textId="77777777" w:rsidR="00EE7E8B" w:rsidRDefault="00EE7E8B">
            <w:pPr>
              <w:widowControl/>
              <w:ind w:firstLine="420"/>
              <w:jc w:val="center"/>
              <w:rPr>
                <w:rFonts w:ascii="宋体" w:hAnsi="宋体" w:hint="eastAsia"/>
                <w:kern w:val="0"/>
                <w:szCs w:val="21"/>
              </w:rPr>
            </w:pPr>
          </w:p>
        </w:tc>
        <w:tc>
          <w:tcPr>
            <w:tcW w:w="204" w:type="pct"/>
            <w:noWrap/>
            <w:vAlign w:val="center"/>
          </w:tcPr>
          <w:p w14:paraId="6B44A49A" w14:textId="77777777" w:rsidR="00EE7E8B" w:rsidRDefault="00EE7E8B">
            <w:pPr>
              <w:widowControl/>
              <w:ind w:firstLine="420"/>
              <w:jc w:val="center"/>
              <w:rPr>
                <w:rFonts w:ascii="宋体" w:hAnsi="宋体" w:hint="eastAsia"/>
                <w:kern w:val="0"/>
                <w:szCs w:val="21"/>
              </w:rPr>
            </w:pPr>
          </w:p>
        </w:tc>
        <w:tc>
          <w:tcPr>
            <w:tcW w:w="236" w:type="pct"/>
            <w:noWrap/>
            <w:vAlign w:val="center"/>
          </w:tcPr>
          <w:p w14:paraId="436B8D8C" w14:textId="77777777" w:rsidR="00EE7E8B" w:rsidRDefault="00EE7E8B">
            <w:pPr>
              <w:widowControl/>
              <w:ind w:firstLine="420"/>
              <w:jc w:val="center"/>
              <w:rPr>
                <w:rFonts w:ascii="宋体" w:hAnsi="宋体" w:hint="eastAsia"/>
                <w:kern w:val="0"/>
                <w:szCs w:val="21"/>
              </w:rPr>
            </w:pPr>
          </w:p>
        </w:tc>
        <w:tc>
          <w:tcPr>
            <w:tcW w:w="269" w:type="pct"/>
            <w:noWrap/>
            <w:vAlign w:val="center"/>
          </w:tcPr>
          <w:p w14:paraId="10221964" w14:textId="77777777" w:rsidR="00EE7E8B" w:rsidRDefault="00EE7E8B">
            <w:pPr>
              <w:widowControl/>
              <w:ind w:firstLine="420"/>
              <w:jc w:val="center"/>
              <w:rPr>
                <w:rFonts w:ascii="宋体" w:hAnsi="宋体" w:hint="eastAsia"/>
                <w:kern w:val="0"/>
                <w:szCs w:val="21"/>
              </w:rPr>
            </w:pPr>
          </w:p>
        </w:tc>
        <w:tc>
          <w:tcPr>
            <w:tcW w:w="236" w:type="pct"/>
            <w:noWrap/>
            <w:vAlign w:val="center"/>
          </w:tcPr>
          <w:p w14:paraId="0734C987" w14:textId="77777777" w:rsidR="00EE7E8B" w:rsidRDefault="00EE7E8B">
            <w:pPr>
              <w:widowControl/>
              <w:ind w:firstLine="420"/>
              <w:jc w:val="center"/>
              <w:rPr>
                <w:rFonts w:ascii="宋体" w:hAnsi="宋体" w:hint="eastAsia"/>
                <w:kern w:val="0"/>
                <w:szCs w:val="21"/>
              </w:rPr>
            </w:pPr>
          </w:p>
        </w:tc>
        <w:tc>
          <w:tcPr>
            <w:tcW w:w="236" w:type="pct"/>
            <w:noWrap/>
            <w:vAlign w:val="center"/>
          </w:tcPr>
          <w:p w14:paraId="0F23FC5D" w14:textId="77777777" w:rsidR="00EE7E8B" w:rsidRDefault="00EE7E8B">
            <w:pPr>
              <w:widowControl/>
              <w:ind w:firstLine="420"/>
              <w:jc w:val="center"/>
              <w:rPr>
                <w:rFonts w:ascii="宋体" w:hAnsi="宋体" w:hint="eastAsia"/>
                <w:kern w:val="0"/>
                <w:szCs w:val="21"/>
              </w:rPr>
            </w:pPr>
          </w:p>
        </w:tc>
        <w:tc>
          <w:tcPr>
            <w:tcW w:w="78" w:type="pct"/>
            <w:noWrap/>
            <w:vAlign w:val="center"/>
          </w:tcPr>
          <w:p w14:paraId="729537BA" w14:textId="77777777" w:rsidR="00EE7E8B" w:rsidRDefault="00EE7E8B">
            <w:pPr>
              <w:widowControl/>
              <w:ind w:firstLine="420"/>
              <w:jc w:val="center"/>
              <w:rPr>
                <w:rFonts w:ascii="宋体" w:hAnsi="宋体" w:hint="eastAsia"/>
                <w:kern w:val="0"/>
                <w:szCs w:val="21"/>
              </w:rPr>
            </w:pPr>
          </w:p>
        </w:tc>
        <w:tc>
          <w:tcPr>
            <w:tcW w:w="78" w:type="pct"/>
            <w:noWrap/>
            <w:vAlign w:val="center"/>
          </w:tcPr>
          <w:p w14:paraId="6187C065" w14:textId="77777777" w:rsidR="00EE7E8B" w:rsidRDefault="00EE7E8B">
            <w:pPr>
              <w:widowControl/>
              <w:ind w:firstLine="420"/>
              <w:jc w:val="center"/>
              <w:rPr>
                <w:rFonts w:ascii="宋体" w:hAnsi="宋体" w:hint="eastAsia"/>
                <w:kern w:val="0"/>
                <w:szCs w:val="21"/>
              </w:rPr>
            </w:pPr>
          </w:p>
        </w:tc>
        <w:tc>
          <w:tcPr>
            <w:tcW w:w="204" w:type="pct"/>
            <w:noWrap/>
            <w:vAlign w:val="center"/>
          </w:tcPr>
          <w:p w14:paraId="2FECDD33" w14:textId="77777777" w:rsidR="00EE7E8B" w:rsidRDefault="00EE7E8B">
            <w:pPr>
              <w:widowControl/>
              <w:ind w:firstLine="420"/>
              <w:jc w:val="center"/>
              <w:rPr>
                <w:rFonts w:ascii="宋体" w:hAnsi="宋体" w:hint="eastAsia"/>
                <w:kern w:val="0"/>
                <w:szCs w:val="21"/>
              </w:rPr>
            </w:pPr>
          </w:p>
        </w:tc>
        <w:tc>
          <w:tcPr>
            <w:tcW w:w="204" w:type="pct"/>
            <w:noWrap/>
            <w:vAlign w:val="center"/>
          </w:tcPr>
          <w:p w14:paraId="2CEEC6B2" w14:textId="77777777" w:rsidR="00EE7E8B" w:rsidRDefault="00EE7E8B">
            <w:pPr>
              <w:widowControl/>
              <w:ind w:firstLine="420"/>
              <w:jc w:val="center"/>
              <w:rPr>
                <w:rFonts w:ascii="宋体" w:hAnsi="宋体" w:hint="eastAsia"/>
                <w:kern w:val="0"/>
                <w:szCs w:val="21"/>
              </w:rPr>
            </w:pPr>
          </w:p>
        </w:tc>
        <w:tc>
          <w:tcPr>
            <w:tcW w:w="204" w:type="pct"/>
            <w:noWrap/>
            <w:vAlign w:val="center"/>
          </w:tcPr>
          <w:p w14:paraId="5F4953FC" w14:textId="77777777" w:rsidR="00EE7E8B" w:rsidRDefault="00EE7E8B">
            <w:pPr>
              <w:widowControl/>
              <w:ind w:firstLine="420"/>
              <w:jc w:val="center"/>
              <w:rPr>
                <w:rFonts w:ascii="宋体" w:hAnsi="宋体" w:hint="eastAsia"/>
                <w:kern w:val="0"/>
                <w:szCs w:val="21"/>
              </w:rPr>
            </w:pPr>
          </w:p>
        </w:tc>
        <w:tc>
          <w:tcPr>
            <w:tcW w:w="204" w:type="pct"/>
            <w:noWrap/>
            <w:vAlign w:val="center"/>
          </w:tcPr>
          <w:p w14:paraId="1B27C2AA" w14:textId="77777777" w:rsidR="00EE7E8B" w:rsidRDefault="00EE7E8B">
            <w:pPr>
              <w:widowControl/>
              <w:ind w:firstLine="420"/>
              <w:jc w:val="center"/>
              <w:rPr>
                <w:rFonts w:ascii="宋体" w:hAnsi="宋体" w:hint="eastAsia"/>
                <w:kern w:val="0"/>
                <w:szCs w:val="21"/>
              </w:rPr>
            </w:pPr>
          </w:p>
        </w:tc>
        <w:tc>
          <w:tcPr>
            <w:tcW w:w="301" w:type="pct"/>
            <w:noWrap/>
            <w:vAlign w:val="center"/>
          </w:tcPr>
          <w:p w14:paraId="5F63BE9C" w14:textId="77777777" w:rsidR="00EE7E8B" w:rsidRDefault="00EE7E8B">
            <w:pPr>
              <w:widowControl/>
              <w:ind w:firstLine="420"/>
              <w:jc w:val="center"/>
              <w:rPr>
                <w:rFonts w:ascii="宋体" w:hAnsi="宋体" w:hint="eastAsia"/>
                <w:kern w:val="0"/>
                <w:szCs w:val="21"/>
              </w:rPr>
            </w:pPr>
          </w:p>
        </w:tc>
        <w:tc>
          <w:tcPr>
            <w:tcW w:w="301" w:type="pct"/>
            <w:noWrap/>
            <w:vAlign w:val="center"/>
          </w:tcPr>
          <w:p w14:paraId="1094521F" w14:textId="77777777" w:rsidR="00EE7E8B" w:rsidRDefault="00EE7E8B">
            <w:pPr>
              <w:widowControl/>
              <w:ind w:firstLine="420"/>
              <w:jc w:val="center"/>
              <w:rPr>
                <w:rFonts w:ascii="宋体" w:hAnsi="宋体" w:hint="eastAsia"/>
                <w:kern w:val="0"/>
                <w:szCs w:val="21"/>
              </w:rPr>
            </w:pPr>
          </w:p>
        </w:tc>
        <w:tc>
          <w:tcPr>
            <w:tcW w:w="204" w:type="pct"/>
            <w:noWrap/>
            <w:vAlign w:val="center"/>
          </w:tcPr>
          <w:p w14:paraId="251F34DF" w14:textId="77777777" w:rsidR="00EE7E8B" w:rsidRDefault="00EE7E8B">
            <w:pPr>
              <w:widowControl/>
              <w:ind w:firstLine="420"/>
              <w:jc w:val="center"/>
              <w:rPr>
                <w:rFonts w:ascii="宋体" w:hAnsi="宋体" w:hint="eastAsia"/>
                <w:kern w:val="0"/>
                <w:szCs w:val="21"/>
              </w:rPr>
            </w:pPr>
          </w:p>
        </w:tc>
        <w:tc>
          <w:tcPr>
            <w:tcW w:w="204" w:type="pct"/>
            <w:noWrap/>
            <w:vAlign w:val="center"/>
          </w:tcPr>
          <w:p w14:paraId="393C1F09" w14:textId="77777777" w:rsidR="00EE7E8B" w:rsidRDefault="00EE7E8B">
            <w:pPr>
              <w:widowControl/>
              <w:ind w:firstLine="420"/>
              <w:jc w:val="center"/>
              <w:rPr>
                <w:rFonts w:ascii="宋体" w:hAnsi="宋体" w:hint="eastAsia"/>
                <w:kern w:val="0"/>
                <w:szCs w:val="21"/>
              </w:rPr>
            </w:pPr>
          </w:p>
        </w:tc>
        <w:tc>
          <w:tcPr>
            <w:tcW w:w="204" w:type="pct"/>
            <w:noWrap/>
            <w:vAlign w:val="center"/>
          </w:tcPr>
          <w:p w14:paraId="527F75CF" w14:textId="77777777" w:rsidR="00EE7E8B" w:rsidRDefault="00EE7E8B">
            <w:pPr>
              <w:widowControl/>
              <w:ind w:firstLine="420"/>
              <w:jc w:val="center"/>
              <w:rPr>
                <w:rFonts w:ascii="宋体" w:hAnsi="宋体" w:hint="eastAsia"/>
                <w:kern w:val="0"/>
                <w:szCs w:val="21"/>
              </w:rPr>
            </w:pPr>
          </w:p>
        </w:tc>
        <w:tc>
          <w:tcPr>
            <w:tcW w:w="204" w:type="pct"/>
            <w:noWrap/>
            <w:vAlign w:val="center"/>
          </w:tcPr>
          <w:p w14:paraId="7ED7625C" w14:textId="77777777" w:rsidR="00EE7E8B" w:rsidRDefault="00EE7E8B">
            <w:pPr>
              <w:widowControl/>
              <w:ind w:firstLine="420"/>
              <w:jc w:val="center"/>
              <w:rPr>
                <w:rFonts w:ascii="宋体" w:hAnsi="宋体" w:hint="eastAsia"/>
                <w:kern w:val="0"/>
                <w:szCs w:val="21"/>
              </w:rPr>
            </w:pPr>
          </w:p>
        </w:tc>
      </w:tr>
    </w:tbl>
    <w:p w14:paraId="22D3296A" w14:textId="77777777" w:rsidR="00EE7E8B" w:rsidRDefault="00D6502A">
      <w:pPr>
        <w:autoSpaceDE w:val="0"/>
        <w:autoSpaceDN w:val="0"/>
        <w:adjustRightInd w:val="0"/>
        <w:snapToGrid w:val="0"/>
        <w:spacing w:before="25" w:after="25" w:line="360" w:lineRule="auto"/>
        <w:rPr>
          <w:rFonts w:ascii="宋体" w:hAnsi="宋体" w:hint="eastAsia"/>
          <w:sz w:val="24"/>
          <w:lang w:val="zh-CN"/>
        </w:rPr>
      </w:pPr>
      <w:r>
        <w:rPr>
          <w:rFonts w:ascii="宋体" w:hAnsi="宋体"/>
          <w:sz w:val="24"/>
        </w:rPr>
        <w:t>投标人名称（加盖公章）</w:t>
      </w:r>
      <w:r>
        <w:rPr>
          <w:rFonts w:ascii="宋体" w:hAnsi="宋体"/>
          <w:sz w:val="24"/>
          <w:lang w:val="zh-CN"/>
        </w:rPr>
        <w:t>：____________</w:t>
      </w:r>
    </w:p>
    <w:p w14:paraId="19E881F4" w14:textId="77777777" w:rsidR="00EE7E8B" w:rsidRDefault="00D6502A">
      <w:pPr>
        <w:autoSpaceDE w:val="0"/>
        <w:autoSpaceDN w:val="0"/>
        <w:adjustRightInd w:val="0"/>
        <w:snapToGrid w:val="0"/>
        <w:spacing w:before="25" w:after="25" w:line="360" w:lineRule="auto"/>
        <w:rPr>
          <w:rFonts w:ascii="宋体" w:hAnsi="宋体" w:hint="eastAsia"/>
          <w:sz w:val="24"/>
        </w:rPr>
      </w:pPr>
      <w:r>
        <w:rPr>
          <w:rFonts w:ascii="宋体" w:hAnsi="宋体"/>
          <w:sz w:val="24"/>
        </w:rPr>
        <w:t xml:space="preserve">日期：_____年______月______日 </w:t>
      </w:r>
    </w:p>
    <w:p w14:paraId="07CE3B32" w14:textId="77777777" w:rsidR="00EE7E8B" w:rsidRDefault="00D6502A">
      <w:pPr>
        <w:pStyle w:val="af1"/>
        <w:spacing w:line="360" w:lineRule="auto"/>
        <w:ind w:firstLine="422"/>
        <w:rPr>
          <w:rFonts w:hAnsi="宋体"/>
          <w:b/>
          <w:szCs w:val="21"/>
        </w:rPr>
      </w:pPr>
      <w:r>
        <w:rPr>
          <w:rFonts w:hAnsi="宋体"/>
          <w:b/>
          <w:szCs w:val="21"/>
        </w:rPr>
        <w:t>注:</w:t>
      </w:r>
      <w:r>
        <w:rPr>
          <w:rFonts w:hAnsi="宋体" w:hint="default"/>
          <w:b/>
          <w:szCs w:val="21"/>
        </w:rPr>
        <w:t>1</w:t>
      </w:r>
      <w:r>
        <w:rPr>
          <w:rFonts w:hAnsi="宋体"/>
          <w:b/>
          <w:szCs w:val="21"/>
        </w:rPr>
        <w:t>.表中“产品类型”是指所投产品为进口产品还是国内产品，需填写“国内”或“进口”</w:t>
      </w:r>
    </w:p>
    <w:p w14:paraId="0DC1A091" w14:textId="77777777" w:rsidR="00EE7E8B" w:rsidRDefault="00D6502A">
      <w:pPr>
        <w:pStyle w:val="af1"/>
        <w:spacing w:line="360" w:lineRule="auto"/>
        <w:ind w:firstLine="422"/>
        <w:rPr>
          <w:rFonts w:hAnsi="宋体"/>
          <w:b/>
          <w:szCs w:val="21"/>
        </w:rPr>
      </w:pPr>
      <w:r>
        <w:rPr>
          <w:rFonts w:hAnsi="宋体"/>
          <w:b/>
          <w:szCs w:val="21"/>
        </w:rPr>
        <w:t xml:space="preserve">  </w:t>
      </w:r>
      <w:r>
        <w:rPr>
          <w:rFonts w:hAnsi="宋体" w:hint="default"/>
          <w:b/>
          <w:szCs w:val="21"/>
        </w:rPr>
        <w:t>2.</w:t>
      </w:r>
      <w:r>
        <w:rPr>
          <w:rFonts w:hAnsi="宋体"/>
          <w:b/>
          <w:szCs w:val="21"/>
        </w:rPr>
        <w:t>表中制造商规模列应填写“大型”、“中型”、“小型”、“微型”或“其他”，且不应与《中小企业声明函》或《拟分包情况说明》中内容矛盾。制造商所属性别请填写“男”或“女”，指拥有制造商 51%以上绝对所有权的性别；绝对所有权拥有者可以是一个人，也可以是多人合计计算。外商投资类型请填写“外商单独投资”、“外商部分投资”或“内资”。</w:t>
      </w:r>
    </w:p>
    <w:p w14:paraId="5839A561" w14:textId="77777777" w:rsidR="00EE7E8B" w:rsidRDefault="00D6502A">
      <w:pPr>
        <w:pStyle w:val="af1"/>
        <w:spacing w:line="360" w:lineRule="auto"/>
        <w:ind w:firstLine="422"/>
        <w:rPr>
          <w:rFonts w:hAnsi="宋体"/>
          <w:b/>
          <w:szCs w:val="21"/>
        </w:rPr>
      </w:pPr>
      <w:r>
        <w:rPr>
          <w:rFonts w:hAnsi="宋体"/>
          <w:b/>
          <w:szCs w:val="21"/>
        </w:rPr>
        <w:t xml:space="preserve"> </w:t>
      </w:r>
      <w:r>
        <w:rPr>
          <w:rFonts w:hAnsi="宋体" w:hint="default"/>
          <w:b/>
          <w:szCs w:val="21"/>
        </w:rPr>
        <w:t xml:space="preserve"> 3</w:t>
      </w:r>
      <w:r>
        <w:rPr>
          <w:rFonts w:hAnsi="宋体"/>
          <w:b/>
          <w:szCs w:val="21"/>
        </w:rPr>
        <w:t>.表中“产品属性”是指所投产品是否节能产品、节水产品或环保标志产品，请填写“节能”、“节水”或“环保”，都不涉及的请填“/”。</w:t>
      </w:r>
    </w:p>
    <w:p w14:paraId="368A57C0" w14:textId="77777777" w:rsidR="00EE7E8B" w:rsidRDefault="00D6502A">
      <w:pPr>
        <w:pStyle w:val="af1"/>
        <w:spacing w:line="360" w:lineRule="auto"/>
        <w:ind w:firstLineChars="300" w:firstLine="632"/>
        <w:rPr>
          <w:rFonts w:hAnsi="宋体"/>
          <w:b/>
          <w:szCs w:val="21"/>
        </w:rPr>
      </w:pPr>
      <w:r>
        <w:rPr>
          <w:rFonts w:hAnsi="宋体" w:hint="default"/>
          <w:b/>
          <w:szCs w:val="21"/>
        </w:rPr>
        <w:t>4.</w:t>
      </w:r>
      <w:r>
        <w:rPr>
          <w:rFonts w:hAnsi="宋体"/>
          <w:b/>
          <w:szCs w:val="21"/>
        </w:rPr>
        <w:t xml:space="preserve"> 表中“特殊性质”请填写“监狱企业”、“福利企业”（是指残疾人福利单位）或“其他”</w:t>
      </w:r>
    </w:p>
    <w:p w14:paraId="74552E99" w14:textId="77777777" w:rsidR="00EE7E8B" w:rsidRDefault="00EE7E8B">
      <w:pPr>
        <w:pStyle w:val="af1"/>
        <w:spacing w:line="360" w:lineRule="auto"/>
        <w:ind w:firstLine="422"/>
        <w:rPr>
          <w:rFonts w:hAnsi="宋体"/>
          <w:b/>
          <w:szCs w:val="21"/>
        </w:rPr>
        <w:sectPr w:rsidR="00EE7E8B">
          <w:pgSz w:w="16840" w:h="11907" w:orient="landscape"/>
          <w:pgMar w:top="1701" w:right="1418" w:bottom="1134" w:left="1418" w:header="851" w:footer="851" w:gutter="0"/>
          <w:cols w:space="720"/>
          <w:docGrid w:linePitch="462"/>
        </w:sectPr>
      </w:pPr>
    </w:p>
    <w:bookmarkEnd w:id="834"/>
    <w:p w14:paraId="02E99939" w14:textId="77777777" w:rsidR="00EE7E8B" w:rsidRDefault="00EE7E8B">
      <w:pPr>
        <w:pStyle w:val="af1"/>
        <w:spacing w:line="360" w:lineRule="auto"/>
        <w:ind w:firstLine="480"/>
        <w:rPr>
          <w:rFonts w:hAnsi="宋体"/>
          <w:sz w:val="24"/>
          <w:szCs w:val="24"/>
        </w:rPr>
      </w:pPr>
    </w:p>
    <w:p w14:paraId="56A7DA13" w14:textId="77777777" w:rsidR="00EE7E8B" w:rsidRDefault="00D6502A">
      <w:pPr>
        <w:spacing w:line="360" w:lineRule="auto"/>
        <w:outlineLvl w:val="2"/>
        <w:rPr>
          <w:rFonts w:ascii="宋体" w:hAnsi="宋体" w:hint="eastAsia"/>
          <w:sz w:val="24"/>
          <w:szCs w:val="20"/>
        </w:rPr>
      </w:pPr>
      <w:bookmarkStart w:id="836" w:name="_Toc150774765"/>
      <w:bookmarkStart w:id="837" w:name="_Toc226309806"/>
      <w:bookmarkStart w:id="838" w:name="_Toc195842927"/>
      <w:bookmarkStart w:id="839" w:name="_Toc305158830"/>
      <w:bookmarkStart w:id="840" w:name="_Toc150480798"/>
      <w:bookmarkStart w:id="841" w:name="_Toc226337258"/>
      <w:bookmarkStart w:id="842" w:name="_Toc142311062"/>
      <w:bookmarkStart w:id="843" w:name="_Toc264969252"/>
      <w:bookmarkStart w:id="844" w:name="_Toc305158904"/>
      <w:bookmarkStart w:id="845" w:name="_Toc226965835"/>
      <w:bookmarkStart w:id="846" w:name="_Toc226965752"/>
      <w:bookmarkStart w:id="847" w:name="_Toc127151562"/>
      <w:bookmarkStart w:id="848" w:name="_Toc265228400"/>
      <w:bookmarkStart w:id="849" w:name="_Toc305158829"/>
      <w:bookmarkStart w:id="850" w:name="_Toc150774764"/>
      <w:bookmarkStart w:id="851" w:name="_Toc226965751"/>
      <w:bookmarkStart w:id="852" w:name="_Toc226965834"/>
      <w:bookmarkStart w:id="853" w:name="_Toc226309805"/>
      <w:bookmarkStart w:id="854" w:name="_Toc264969251"/>
      <w:bookmarkStart w:id="855" w:name="_Toc305158903"/>
      <w:bookmarkStart w:id="856" w:name="_Toc195842926"/>
      <w:bookmarkStart w:id="857" w:name="_Toc265228399"/>
      <w:bookmarkStart w:id="858" w:name="_Toc226337257"/>
      <w:bookmarkStart w:id="859" w:name="_Toc142311061"/>
      <w:bookmarkStart w:id="860" w:name="_Toc150480797"/>
      <w:bookmarkStart w:id="861" w:name="_Toc127151561"/>
      <w:r>
        <w:rPr>
          <w:rFonts w:ascii="宋体" w:hAnsi="宋体"/>
          <w:sz w:val="24"/>
          <w:szCs w:val="20"/>
        </w:rPr>
        <w:t>6  合同条款偏离表</w:t>
      </w:r>
      <w:bookmarkEnd w:id="836"/>
      <w:bookmarkEnd w:id="837"/>
      <w:bookmarkEnd w:id="838"/>
      <w:bookmarkEnd w:id="839"/>
      <w:bookmarkEnd w:id="840"/>
      <w:bookmarkEnd w:id="841"/>
      <w:bookmarkEnd w:id="842"/>
      <w:bookmarkEnd w:id="843"/>
      <w:bookmarkEnd w:id="844"/>
      <w:bookmarkEnd w:id="845"/>
      <w:bookmarkEnd w:id="846"/>
      <w:bookmarkEnd w:id="847"/>
      <w:bookmarkEnd w:id="848"/>
      <w:r>
        <w:rPr>
          <w:rFonts w:ascii="宋体" w:hAnsi="宋体"/>
          <w:sz w:val="24"/>
          <w:szCs w:val="20"/>
        </w:rPr>
        <w:t>（实质性格式）</w:t>
      </w:r>
    </w:p>
    <w:p w14:paraId="0065F7DB" w14:textId="77777777" w:rsidR="00EE7E8B" w:rsidRDefault="00D6502A">
      <w:pPr>
        <w:tabs>
          <w:tab w:val="left" w:pos="2775"/>
          <w:tab w:val="center" w:pos="4153"/>
        </w:tabs>
        <w:autoSpaceDE w:val="0"/>
        <w:autoSpaceDN w:val="0"/>
        <w:adjustRightInd w:val="0"/>
        <w:spacing w:line="360" w:lineRule="auto"/>
        <w:ind w:firstLine="723"/>
        <w:jc w:val="center"/>
        <w:rPr>
          <w:rFonts w:ascii="宋体" w:hAnsi="宋体" w:hint="eastAsia"/>
          <w:b/>
          <w:sz w:val="36"/>
          <w:szCs w:val="36"/>
        </w:rPr>
      </w:pPr>
      <w:r>
        <w:rPr>
          <w:rFonts w:ascii="宋体" w:hAnsi="宋体" w:hint="eastAsia"/>
          <w:b/>
          <w:sz w:val="36"/>
          <w:szCs w:val="36"/>
        </w:rPr>
        <w:t>合同条款偏离表</w:t>
      </w:r>
    </w:p>
    <w:p w14:paraId="62E234B8" w14:textId="77777777" w:rsidR="00EE7E8B" w:rsidRDefault="00D6502A">
      <w:pPr>
        <w:tabs>
          <w:tab w:val="left" w:pos="1800"/>
          <w:tab w:val="left" w:pos="5580"/>
        </w:tabs>
        <w:spacing w:line="360" w:lineRule="auto"/>
        <w:ind w:firstLineChars="150" w:firstLine="360"/>
        <w:jc w:val="left"/>
        <w:rPr>
          <w:rFonts w:ascii="宋体" w:hAnsi="宋体" w:hint="eastAsia"/>
          <w:sz w:val="24"/>
        </w:rPr>
      </w:pPr>
      <w:r>
        <w:rPr>
          <w:rFonts w:ascii="宋体" w:hAnsi="宋体" w:hint="eastAsia"/>
          <w:sz w:val="24"/>
        </w:rPr>
        <w:t>招标</w:t>
      </w:r>
      <w:r>
        <w:rPr>
          <w:rFonts w:ascii="宋体" w:hAnsi="宋体"/>
          <w:sz w:val="24"/>
        </w:rPr>
        <w:t>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4"/>
        <w:gridCol w:w="1418"/>
        <w:gridCol w:w="1832"/>
        <w:gridCol w:w="1833"/>
        <w:gridCol w:w="2186"/>
        <w:gridCol w:w="879"/>
      </w:tblGrid>
      <w:tr w:rsidR="00EE7E8B" w14:paraId="0C5E976A" w14:textId="77777777">
        <w:trPr>
          <w:trHeight w:val="930"/>
          <w:jc w:val="center"/>
        </w:trPr>
        <w:tc>
          <w:tcPr>
            <w:tcW w:w="0" w:type="auto"/>
            <w:gridSpan w:val="6"/>
            <w:vAlign w:val="center"/>
          </w:tcPr>
          <w:p w14:paraId="1B0D5E79" w14:textId="77777777" w:rsidR="00EE7E8B" w:rsidRDefault="00D6502A">
            <w:pPr>
              <w:adjustRightInd w:val="0"/>
              <w:snapToGrid w:val="0"/>
              <w:ind w:firstLine="482"/>
              <w:jc w:val="left"/>
              <w:rPr>
                <w:rFonts w:ascii="宋体" w:hAnsi="宋体" w:hint="eastAsia"/>
                <w:b/>
                <w:sz w:val="24"/>
              </w:rPr>
            </w:pPr>
            <w:r>
              <w:rPr>
                <w:rFonts w:ascii="宋体" w:hAnsi="宋体"/>
                <w:b/>
                <w:sz w:val="24"/>
              </w:rPr>
              <w:t>对本</w:t>
            </w:r>
            <w:r>
              <w:rPr>
                <w:rFonts w:ascii="宋体" w:hAnsi="宋体" w:hint="eastAsia"/>
                <w:b/>
                <w:sz w:val="24"/>
              </w:rPr>
              <w:t>项目</w:t>
            </w:r>
            <w:r>
              <w:rPr>
                <w:rFonts w:ascii="宋体" w:hAnsi="宋体"/>
                <w:b/>
                <w:sz w:val="24"/>
              </w:rPr>
              <w:t>合同条款的偏离情况（</w:t>
            </w:r>
            <w:r>
              <w:rPr>
                <w:rFonts w:ascii="宋体" w:hAnsi="宋体" w:hint="eastAsia"/>
                <w:b/>
                <w:sz w:val="24"/>
              </w:rPr>
              <w:t>应进行选择，为选择投标无效</w:t>
            </w:r>
            <w:r>
              <w:rPr>
                <w:rFonts w:ascii="宋体" w:hAnsi="宋体"/>
                <w:b/>
                <w:sz w:val="24"/>
              </w:rPr>
              <w:t>）：</w:t>
            </w:r>
          </w:p>
          <w:p w14:paraId="6AEE11D6" w14:textId="77777777" w:rsidR="00EE7E8B" w:rsidRDefault="00D6502A">
            <w:pPr>
              <w:adjustRightInd w:val="0"/>
              <w:snapToGrid w:val="0"/>
              <w:ind w:firstLine="482"/>
              <w:jc w:val="left"/>
              <w:rPr>
                <w:rFonts w:ascii="宋体" w:hAnsi="宋体" w:hint="eastAsia"/>
                <w:b/>
                <w:sz w:val="24"/>
              </w:rPr>
            </w:pPr>
            <w:r>
              <w:rPr>
                <w:rFonts w:ascii="宋体" w:hAnsi="宋体"/>
                <w:b/>
                <w:sz w:val="24"/>
              </w:rPr>
              <w:t>□无偏离</w:t>
            </w:r>
            <w:r>
              <w:rPr>
                <w:rFonts w:ascii="宋体" w:hAnsi="宋体" w:hint="eastAsia"/>
                <w:sz w:val="24"/>
              </w:rPr>
              <w:t>(如无偏离，仅选择无偏离即可:无偏离即为对合同条款中的所有要求，均视作供应商已对之理解和响应。)</w:t>
            </w:r>
          </w:p>
          <w:p w14:paraId="4A2F1C54" w14:textId="77777777" w:rsidR="00EE7E8B" w:rsidRDefault="00D6502A">
            <w:pPr>
              <w:adjustRightInd w:val="0"/>
              <w:snapToGrid w:val="0"/>
              <w:ind w:firstLine="482"/>
              <w:jc w:val="left"/>
              <w:rPr>
                <w:rFonts w:ascii="宋体" w:hAnsi="宋体" w:hint="eastAsia"/>
                <w:sz w:val="24"/>
              </w:rPr>
            </w:pPr>
            <w:r>
              <w:rPr>
                <w:rFonts w:ascii="宋体" w:hAnsi="宋体"/>
                <w:b/>
                <w:sz w:val="24"/>
              </w:rPr>
              <w:t>□有偏离</w:t>
            </w:r>
            <w:r>
              <w:rPr>
                <w:rFonts w:ascii="宋体" w:hAnsi="宋体" w:hint="eastAsia"/>
                <w:sz w:val="24"/>
              </w:rPr>
              <w:t>(如有偏离，则应在本表中对偏离项逐一列明，否则投标无效: 对合同条款中的所有要求，除本表列明的偏离外，均视作供应商已对之理解和响应。)</w:t>
            </w:r>
          </w:p>
        </w:tc>
      </w:tr>
      <w:tr w:rsidR="00EE7E8B" w14:paraId="766880F2" w14:textId="77777777">
        <w:trPr>
          <w:trHeight w:val="930"/>
          <w:jc w:val="center"/>
        </w:trPr>
        <w:tc>
          <w:tcPr>
            <w:tcW w:w="834" w:type="dxa"/>
            <w:vAlign w:val="center"/>
          </w:tcPr>
          <w:p w14:paraId="23E36945" w14:textId="77777777" w:rsidR="00EE7E8B" w:rsidRDefault="00D6502A">
            <w:pPr>
              <w:adjustRightInd w:val="0"/>
              <w:snapToGrid w:val="0"/>
              <w:jc w:val="center"/>
              <w:rPr>
                <w:rFonts w:ascii="宋体" w:hAnsi="宋体" w:hint="eastAsia"/>
                <w:sz w:val="24"/>
              </w:rPr>
            </w:pPr>
            <w:r>
              <w:rPr>
                <w:rFonts w:ascii="宋体" w:hAnsi="宋体"/>
                <w:sz w:val="24"/>
              </w:rPr>
              <w:t>序号</w:t>
            </w:r>
          </w:p>
        </w:tc>
        <w:tc>
          <w:tcPr>
            <w:tcW w:w="1301" w:type="dxa"/>
            <w:vAlign w:val="center"/>
          </w:tcPr>
          <w:p w14:paraId="664A328A" w14:textId="77777777" w:rsidR="00EE7E8B" w:rsidRDefault="00D6502A">
            <w:pPr>
              <w:adjustRightInd w:val="0"/>
              <w:snapToGrid w:val="0"/>
              <w:jc w:val="center"/>
              <w:rPr>
                <w:rFonts w:ascii="宋体" w:hAnsi="宋体" w:hint="eastAsia"/>
                <w:sz w:val="24"/>
              </w:rPr>
            </w:pPr>
            <w:r>
              <w:rPr>
                <w:rFonts w:ascii="宋体" w:hAnsi="宋体"/>
                <w:sz w:val="24"/>
                <w:szCs w:val="21"/>
              </w:rPr>
              <w:t>招标文件</w:t>
            </w:r>
            <w:r>
              <w:rPr>
                <w:rFonts w:ascii="宋体" w:hAnsi="宋体"/>
                <w:sz w:val="24"/>
              </w:rPr>
              <w:t>条目号（页码）</w:t>
            </w:r>
          </w:p>
        </w:tc>
        <w:tc>
          <w:tcPr>
            <w:tcW w:w="2007" w:type="dxa"/>
            <w:vAlign w:val="center"/>
          </w:tcPr>
          <w:p w14:paraId="4781B3FF" w14:textId="77777777" w:rsidR="00EE7E8B" w:rsidRDefault="00D6502A">
            <w:pPr>
              <w:adjustRightInd w:val="0"/>
              <w:snapToGrid w:val="0"/>
              <w:jc w:val="center"/>
              <w:rPr>
                <w:rFonts w:ascii="宋体" w:hAnsi="宋体" w:hint="eastAsia"/>
                <w:sz w:val="24"/>
              </w:rPr>
            </w:pPr>
            <w:r>
              <w:rPr>
                <w:rFonts w:ascii="宋体" w:hAnsi="宋体"/>
                <w:sz w:val="24"/>
                <w:szCs w:val="21"/>
              </w:rPr>
              <w:t>招标文件</w:t>
            </w:r>
            <w:r>
              <w:rPr>
                <w:rFonts w:ascii="宋体" w:hAnsi="宋体"/>
                <w:sz w:val="24"/>
              </w:rPr>
              <w:t>要求</w:t>
            </w:r>
          </w:p>
        </w:tc>
        <w:tc>
          <w:tcPr>
            <w:tcW w:w="2008" w:type="dxa"/>
            <w:vAlign w:val="center"/>
          </w:tcPr>
          <w:p w14:paraId="55E30BA3" w14:textId="77777777" w:rsidR="00EE7E8B" w:rsidRDefault="00D6502A">
            <w:pPr>
              <w:adjustRightInd w:val="0"/>
              <w:snapToGrid w:val="0"/>
              <w:jc w:val="center"/>
              <w:rPr>
                <w:rFonts w:ascii="宋体" w:hAnsi="宋体" w:hint="eastAsia"/>
                <w:sz w:val="24"/>
              </w:rPr>
            </w:pPr>
            <w:r>
              <w:rPr>
                <w:rFonts w:ascii="宋体" w:hAnsi="宋体"/>
                <w:sz w:val="24"/>
              </w:rPr>
              <w:t>投标文件内容</w:t>
            </w:r>
          </w:p>
        </w:tc>
        <w:tc>
          <w:tcPr>
            <w:tcW w:w="2458" w:type="dxa"/>
            <w:vAlign w:val="center"/>
          </w:tcPr>
          <w:p w14:paraId="0242496E" w14:textId="77777777" w:rsidR="00EE7E8B" w:rsidRDefault="00D6502A">
            <w:pPr>
              <w:adjustRightInd w:val="0"/>
              <w:snapToGrid w:val="0"/>
              <w:jc w:val="center"/>
              <w:rPr>
                <w:rFonts w:ascii="宋体" w:hAnsi="宋体" w:hint="eastAsia"/>
                <w:sz w:val="24"/>
              </w:rPr>
            </w:pPr>
            <w:r>
              <w:rPr>
                <w:rFonts w:ascii="宋体" w:hAnsi="宋体"/>
                <w:sz w:val="24"/>
              </w:rPr>
              <w:t>偏离情况</w:t>
            </w:r>
          </w:p>
        </w:tc>
        <w:tc>
          <w:tcPr>
            <w:tcW w:w="788" w:type="dxa"/>
            <w:vAlign w:val="center"/>
          </w:tcPr>
          <w:p w14:paraId="4407B2F0" w14:textId="77777777" w:rsidR="00EE7E8B" w:rsidRDefault="00D6502A">
            <w:pPr>
              <w:adjustRightInd w:val="0"/>
              <w:snapToGrid w:val="0"/>
              <w:jc w:val="center"/>
              <w:rPr>
                <w:rFonts w:ascii="宋体" w:hAnsi="宋体" w:hint="eastAsia"/>
                <w:sz w:val="24"/>
              </w:rPr>
            </w:pPr>
            <w:r>
              <w:rPr>
                <w:rFonts w:ascii="宋体" w:hAnsi="宋体"/>
                <w:sz w:val="24"/>
              </w:rPr>
              <w:t>说明</w:t>
            </w:r>
          </w:p>
        </w:tc>
      </w:tr>
      <w:tr w:rsidR="00EE7E8B" w14:paraId="34B23A53" w14:textId="77777777">
        <w:trPr>
          <w:trHeight w:val="930"/>
          <w:jc w:val="center"/>
        </w:trPr>
        <w:tc>
          <w:tcPr>
            <w:tcW w:w="834" w:type="dxa"/>
            <w:vAlign w:val="center"/>
          </w:tcPr>
          <w:p w14:paraId="2227BA01" w14:textId="77777777" w:rsidR="00EE7E8B" w:rsidRDefault="00EE7E8B">
            <w:pPr>
              <w:adjustRightInd w:val="0"/>
              <w:snapToGrid w:val="0"/>
              <w:jc w:val="center"/>
              <w:rPr>
                <w:rFonts w:ascii="宋体" w:hAnsi="宋体" w:hint="eastAsia"/>
                <w:sz w:val="24"/>
              </w:rPr>
            </w:pPr>
          </w:p>
        </w:tc>
        <w:tc>
          <w:tcPr>
            <w:tcW w:w="1301" w:type="dxa"/>
            <w:vAlign w:val="center"/>
          </w:tcPr>
          <w:p w14:paraId="69177607" w14:textId="77777777" w:rsidR="00EE7E8B" w:rsidRDefault="00EE7E8B">
            <w:pPr>
              <w:adjustRightInd w:val="0"/>
              <w:snapToGrid w:val="0"/>
              <w:jc w:val="center"/>
              <w:rPr>
                <w:rFonts w:ascii="宋体" w:hAnsi="宋体" w:hint="eastAsia"/>
                <w:sz w:val="24"/>
              </w:rPr>
            </w:pPr>
          </w:p>
        </w:tc>
        <w:tc>
          <w:tcPr>
            <w:tcW w:w="2007" w:type="dxa"/>
            <w:vAlign w:val="center"/>
          </w:tcPr>
          <w:p w14:paraId="4417D730" w14:textId="77777777" w:rsidR="00EE7E8B" w:rsidRDefault="00EE7E8B">
            <w:pPr>
              <w:adjustRightInd w:val="0"/>
              <w:snapToGrid w:val="0"/>
              <w:jc w:val="center"/>
              <w:rPr>
                <w:rFonts w:ascii="宋体" w:hAnsi="宋体" w:hint="eastAsia"/>
                <w:sz w:val="24"/>
              </w:rPr>
            </w:pPr>
          </w:p>
        </w:tc>
        <w:tc>
          <w:tcPr>
            <w:tcW w:w="2008" w:type="dxa"/>
            <w:vAlign w:val="center"/>
          </w:tcPr>
          <w:p w14:paraId="61A734D0" w14:textId="77777777" w:rsidR="00EE7E8B" w:rsidRDefault="00EE7E8B">
            <w:pPr>
              <w:adjustRightInd w:val="0"/>
              <w:snapToGrid w:val="0"/>
              <w:jc w:val="center"/>
              <w:rPr>
                <w:rFonts w:ascii="宋体" w:hAnsi="宋体" w:hint="eastAsia"/>
                <w:sz w:val="24"/>
              </w:rPr>
            </w:pPr>
          </w:p>
        </w:tc>
        <w:tc>
          <w:tcPr>
            <w:tcW w:w="2458" w:type="dxa"/>
            <w:vAlign w:val="center"/>
          </w:tcPr>
          <w:p w14:paraId="66A1EA60" w14:textId="77777777" w:rsidR="00EE7E8B" w:rsidRDefault="00EE7E8B">
            <w:pPr>
              <w:adjustRightInd w:val="0"/>
              <w:snapToGrid w:val="0"/>
              <w:jc w:val="center"/>
              <w:rPr>
                <w:rFonts w:ascii="宋体" w:hAnsi="宋体" w:hint="eastAsia"/>
                <w:sz w:val="24"/>
              </w:rPr>
            </w:pPr>
          </w:p>
        </w:tc>
        <w:tc>
          <w:tcPr>
            <w:tcW w:w="788" w:type="dxa"/>
            <w:vAlign w:val="center"/>
          </w:tcPr>
          <w:p w14:paraId="6CA94468" w14:textId="77777777" w:rsidR="00EE7E8B" w:rsidRDefault="00EE7E8B">
            <w:pPr>
              <w:adjustRightInd w:val="0"/>
              <w:snapToGrid w:val="0"/>
              <w:jc w:val="center"/>
              <w:rPr>
                <w:rFonts w:ascii="宋体" w:hAnsi="宋体" w:hint="eastAsia"/>
                <w:sz w:val="24"/>
              </w:rPr>
            </w:pPr>
          </w:p>
        </w:tc>
      </w:tr>
      <w:tr w:rsidR="00EE7E8B" w14:paraId="3D0EA6A9" w14:textId="77777777">
        <w:trPr>
          <w:trHeight w:val="930"/>
          <w:jc w:val="center"/>
        </w:trPr>
        <w:tc>
          <w:tcPr>
            <w:tcW w:w="834" w:type="dxa"/>
            <w:vAlign w:val="center"/>
          </w:tcPr>
          <w:p w14:paraId="34745566" w14:textId="77777777" w:rsidR="00EE7E8B" w:rsidRDefault="00EE7E8B">
            <w:pPr>
              <w:adjustRightInd w:val="0"/>
              <w:snapToGrid w:val="0"/>
              <w:jc w:val="center"/>
              <w:rPr>
                <w:rFonts w:ascii="宋体" w:hAnsi="宋体" w:hint="eastAsia"/>
                <w:sz w:val="24"/>
              </w:rPr>
            </w:pPr>
          </w:p>
        </w:tc>
        <w:tc>
          <w:tcPr>
            <w:tcW w:w="1301" w:type="dxa"/>
            <w:vAlign w:val="center"/>
          </w:tcPr>
          <w:p w14:paraId="6DFCFC53" w14:textId="77777777" w:rsidR="00EE7E8B" w:rsidRDefault="00EE7E8B">
            <w:pPr>
              <w:adjustRightInd w:val="0"/>
              <w:snapToGrid w:val="0"/>
              <w:jc w:val="center"/>
              <w:rPr>
                <w:rFonts w:ascii="宋体" w:hAnsi="宋体" w:hint="eastAsia"/>
                <w:sz w:val="24"/>
              </w:rPr>
            </w:pPr>
          </w:p>
        </w:tc>
        <w:tc>
          <w:tcPr>
            <w:tcW w:w="2007" w:type="dxa"/>
            <w:vAlign w:val="center"/>
          </w:tcPr>
          <w:p w14:paraId="1D68E6ED" w14:textId="77777777" w:rsidR="00EE7E8B" w:rsidRDefault="00EE7E8B">
            <w:pPr>
              <w:adjustRightInd w:val="0"/>
              <w:snapToGrid w:val="0"/>
              <w:jc w:val="center"/>
              <w:rPr>
                <w:rFonts w:ascii="宋体" w:hAnsi="宋体" w:hint="eastAsia"/>
                <w:sz w:val="24"/>
              </w:rPr>
            </w:pPr>
          </w:p>
        </w:tc>
        <w:tc>
          <w:tcPr>
            <w:tcW w:w="2008" w:type="dxa"/>
            <w:vAlign w:val="center"/>
          </w:tcPr>
          <w:p w14:paraId="5C6FE5CB" w14:textId="77777777" w:rsidR="00EE7E8B" w:rsidRDefault="00EE7E8B">
            <w:pPr>
              <w:adjustRightInd w:val="0"/>
              <w:snapToGrid w:val="0"/>
              <w:jc w:val="center"/>
              <w:rPr>
                <w:rFonts w:ascii="宋体" w:hAnsi="宋体" w:hint="eastAsia"/>
                <w:sz w:val="24"/>
              </w:rPr>
            </w:pPr>
          </w:p>
        </w:tc>
        <w:tc>
          <w:tcPr>
            <w:tcW w:w="2458" w:type="dxa"/>
            <w:vAlign w:val="center"/>
          </w:tcPr>
          <w:p w14:paraId="4BCF7277" w14:textId="77777777" w:rsidR="00EE7E8B" w:rsidRDefault="00EE7E8B">
            <w:pPr>
              <w:adjustRightInd w:val="0"/>
              <w:snapToGrid w:val="0"/>
              <w:jc w:val="center"/>
              <w:rPr>
                <w:rFonts w:ascii="宋体" w:hAnsi="宋体" w:hint="eastAsia"/>
                <w:sz w:val="24"/>
              </w:rPr>
            </w:pPr>
          </w:p>
        </w:tc>
        <w:tc>
          <w:tcPr>
            <w:tcW w:w="788" w:type="dxa"/>
            <w:vAlign w:val="center"/>
          </w:tcPr>
          <w:p w14:paraId="70671146" w14:textId="77777777" w:rsidR="00EE7E8B" w:rsidRDefault="00EE7E8B">
            <w:pPr>
              <w:adjustRightInd w:val="0"/>
              <w:snapToGrid w:val="0"/>
              <w:jc w:val="center"/>
              <w:rPr>
                <w:rFonts w:ascii="宋体" w:hAnsi="宋体" w:hint="eastAsia"/>
                <w:sz w:val="24"/>
              </w:rPr>
            </w:pPr>
          </w:p>
        </w:tc>
      </w:tr>
      <w:tr w:rsidR="00EE7E8B" w14:paraId="1EF88CD2" w14:textId="77777777">
        <w:trPr>
          <w:trHeight w:val="930"/>
          <w:jc w:val="center"/>
        </w:trPr>
        <w:tc>
          <w:tcPr>
            <w:tcW w:w="834" w:type="dxa"/>
            <w:vAlign w:val="center"/>
          </w:tcPr>
          <w:p w14:paraId="761C8186" w14:textId="77777777" w:rsidR="00EE7E8B" w:rsidRDefault="00EE7E8B">
            <w:pPr>
              <w:adjustRightInd w:val="0"/>
              <w:snapToGrid w:val="0"/>
              <w:jc w:val="center"/>
              <w:rPr>
                <w:rFonts w:ascii="宋体" w:hAnsi="宋体" w:hint="eastAsia"/>
                <w:sz w:val="24"/>
              </w:rPr>
            </w:pPr>
          </w:p>
        </w:tc>
        <w:tc>
          <w:tcPr>
            <w:tcW w:w="1301" w:type="dxa"/>
            <w:vAlign w:val="center"/>
          </w:tcPr>
          <w:p w14:paraId="3EA1F39B" w14:textId="77777777" w:rsidR="00EE7E8B" w:rsidRDefault="00EE7E8B">
            <w:pPr>
              <w:adjustRightInd w:val="0"/>
              <w:snapToGrid w:val="0"/>
              <w:jc w:val="center"/>
              <w:rPr>
                <w:rFonts w:ascii="宋体" w:hAnsi="宋体" w:hint="eastAsia"/>
                <w:sz w:val="24"/>
              </w:rPr>
            </w:pPr>
          </w:p>
        </w:tc>
        <w:tc>
          <w:tcPr>
            <w:tcW w:w="2007" w:type="dxa"/>
            <w:vAlign w:val="center"/>
          </w:tcPr>
          <w:p w14:paraId="660B59F2" w14:textId="77777777" w:rsidR="00EE7E8B" w:rsidRDefault="00EE7E8B">
            <w:pPr>
              <w:adjustRightInd w:val="0"/>
              <w:snapToGrid w:val="0"/>
              <w:jc w:val="center"/>
              <w:rPr>
                <w:rFonts w:ascii="宋体" w:hAnsi="宋体" w:hint="eastAsia"/>
                <w:sz w:val="24"/>
              </w:rPr>
            </w:pPr>
          </w:p>
        </w:tc>
        <w:tc>
          <w:tcPr>
            <w:tcW w:w="2008" w:type="dxa"/>
            <w:vAlign w:val="center"/>
          </w:tcPr>
          <w:p w14:paraId="5C86948B" w14:textId="77777777" w:rsidR="00EE7E8B" w:rsidRDefault="00EE7E8B">
            <w:pPr>
              <w:adjustRightInd w:val="0"/>
              <w:snapToGrid w:val="0"/>
              <w:jc w:val="center"/>
              <w:rPr>
                <w:rFonts w:ascii="宋体" w:hAnsi="宋体" w:hint="eastAsia"/>
                <w:sz w:val="24"/>
              </w:rPr>
            </w:pPr>
          </w:p>
        </w:tc>
        <w:tc>
          <w:tcPr>
            <w:tcW w:w="2458" w:type="dxa"/>
            <w:vAlign w:val="center"/>
          </w:tcPr>
          <w:p w14:paraId="31FD8D76" w14:textId="77777777" w:rsidR="00EE7E8B" w:rsidRDefault="00EE7E8B">
            <w:pPr>
              <w:adjustRightInd w:val="0"/>
              <w:snapToGrid w:val="0"/>
              <w:jc w:val="center"/>
              <w:rPr>
                <w:rFonts w:ascii="宋体" w:hAnsi="宋体" w:hint="eastAsia"/>
                <w:sz w:val="24"/>
              </w:rPr>
            </w:pPr>
          </w:p>
        </w:tc>
        <w:tc>
          <w:tcPr>
            <w:tcW w:w="788" w:type="dxa"/>
            <w:vAlign w:val="center"/>
          </w:tcPr>
          <w:p w14:paraId="6728B019" w14:textId="77777777" w:rsidR="00EE7E8B" w:rsidRDefault="00EE7E8B">
            <w:pPr>
              <w:adjustRightInd w:val="0"/>
              <w:snapToGrid w:val="0"/>
              <w:jc w:val="center"/>
              <w:rPr>
                <w:rFonts w:ascii="宋体" w:hAnsi="宋体" w:hint="eastAsia"/>
                <w:sz w:val="24"/>
              </w:rPr>
            </w:pPr>
          </w:p>
        </w:tc>
      </w:tr>
      <w:tr w:rsidR="00EE7E8B" w14:paraId="17C91C83" w14:textId="77777777">
        <w:trPr>
          <w:trHeight w:val="930"/>
          <w:jc w:val="center"/>
        </w:trPr>
        <w:tc>
          <w:tcPr>
            <w:tcW w:w="834" w:type="dxa"/>
            <w:vAlign w:val="center"/>
          </w:tcPr>
          <w:p w14:paraId="403F10AE" w14:textId="77777777" w:rsidR="00EE7E8B" w:rsidRDefault="00EE7E8B">
            <w:pPr>
              <w:adjustRightInd w:val="0"/>
              <w:snapToGrid w:val="0"/>
              <w:jc w:val="center"/>
              <w:rPr>
                <w:rFonts w:ascii="宋体" w:hAnsi="宋体" w:hint="eastAsia"/>
                <w:sz w:val="24"/>
              </w:rPr>
            </w:pPr>
          </w:p>
        </w:tc>
        <w:tc>
          <w:tcPr>
            <w:tcW w:w="1301" w:type="dxa"/>
            <w:vAlign w:val="center"/>
          </w:tcPr>
          <w:p w14:paraId="4E6FCC7C" w14:textId="77777777" w:rsidR="00EE7E8B" w:rsidRDefault="00EE7E8B">
            <w:pPr>
              <w:adjustRightInd w:val="0"/>
              <w:snapToGrid w:val="0"/>
              <w:jc w:val="center"/>
              <w:rPr>
                <w:rFonts w:ascii="宋体" w:hAnsi="宋体" w:hint="eastAsia"/>
                <w:sz w:val="24"/>
              </w:rPr>
            </w:pPr>
          </w:p>
        </w:tc>
        <w:tc>
          <w:tcPr>
            <w:tcW w:w="2007" w:type="dxa"/>
            <w:vAlign w:val="center"/>
          </w:tcPr>
          <w:p w14:paraId="320492C1" w14:textId="77777777" w:rsidR="00EE7E8B" w:rsidRDefault="00EE7E8B">
            <w:pPr>
              <w:adjustRightInd w:val="0"/>
              <w:snapToGrid w:val="0"/>
              <w:jc w:val="center"/>
              <w:rPr>
                <w:rFonts w:ascii="宋体" w:hAnsi="宋体" w:hint="eastAsia"/>
                <w:sz w:val="24"/>
              </w:rPr>
            </w:pPr>
          </w:p>
        </w:tc>
        <w:tc>
          <w:tcPr>
            <w:tcW w:w="2008" w:type="dxa"/>
            <w:vAlign w:val="center"/>
          </w:tcPr>
          <w:p w14:paraId="747ECA8E" w14:textId="77777777" w:rsidR="00EE7E8B" w:rsidRDefault="00EE7E8B">
            <w:pPr>
              <w:adjustRightInd w:val="0"/>
              <w:snapToGrid w:val="0"/>
              <w:jc w:val="center"/>
              <w:rPr>
                <w:rFonts w:ascii="宋体" w:hAnsi="宋体" w:hint="eastAsia"/>
                <w:sz w:val="24"/>
              </w:rPr>
            </w:pPr>
          </w:p>
        </w:tc>
        <w:tc>
          <w:tcPr>
            <w:tcW w:w="2458" w:type="dxa"/>
            <w:vAlign w:val="center"/>
          </w:tcPr>
          <w:p w14:paraId="3F2D9EA0" w14:textId="77777777" w:rsidR="00EE7E8B" w:rsidRDefault="00EE7E8B">
            <w:pPr>
              <w:adjustRightInd w:val="0"/>
              <w:snapToGrid w:val="0"/>
              <w:jc w:val="center"/>
              <w:rPr>
                <w:rFonts w:ascii="宋体" w:hAnsi="宋体" w:hint="eastAsia"/>
                <w:sz w:val="24"/>
              </w:rPr>
            </w:pPr>
          </w:p>
        </w:tc>
        <w:tc>
          <w:tcPr>
            <w:tcW w:w="788" w:type="dxa"/>
            <w:vAlign w:val="center"/>
          </w:tcPr>
          <w:p w14:paraId="542B2F79" w14:textId="77777777" w:rsidR="00EE7E8B" w:rsidRDefault="00EE7E8B">
            <w:pPr>
              <w:adjustRightInd w:val="0"/>
              <w:snapToGrid w:val="0"/>
              <w:jc w:val="center"/>
              <w:rPr>
                <w:rFonts w:ascii="宋体" w:hAnsi="宋体" w:hint="eastAsia"/>
                <w:sz w:val="24"/>
              </w:rPr>
            </w:pPr>
          </w:p>
        </w:tc>
      </w:tr>
    </w:tbl>
    <w:p w14:paraId="1957821E" w14:textId="77777777" w:rsidR="00EE7E8B" w:rsidRDefault="00EE7E8B">
      <w:pPr>
        <w:tabs>
          <w:tab w:val="left" w:pos="1800"/>
          <w:tab w:val="left" w:pos="5580"/>
        </w:tabs>
        <w:jc w:val="left"/>
        <w:rPr>
          <w:rFonts w:ascii="宋体" w:hAnsi="宋体" w:hint="eastAsia"/>
          <w:sz w:val="24"/>
        </w:rPr>
      </w:pPr>
    </w:p>
    <w:p w14:paraId="4D277909" w14:textId="77777777" w:rsidR="00EE7E8B" w:rsidRDefault="00D6502A">
      <w:pPr>
        <w:tabs>
          <w:tab w:val="left" w:pos="1800"/>
          <w:tab w:val="left" w:pos="5580"/>
        </w:tabs>
        <w:jc w:val="left"/>
        <w:rPr>
          <w:rFonts w:ascii="宋体" w:hAnsi="宋体" w:hint="eastAsia"/>
          <w:sz w:val="24"/>
        </w:rPr>
      </w:pPr>
      <w:bookmarkStart w:id="862" w:name="_Hlk149652888"/>
      <w:r>
        <w:rPr>
          <w:rFonts w:ascii="宋体" w:hAnsi="宋体"/>
          <w:sz w:val="24"/>
        </w:rPr>
        <w:t>注：</w:t>
      </w:r>
      <w:r>
        <w:rPr>
          <w:rFonts w:ascii="宋体" w:hAnsi="宋体" w:hint="eastAsia"/>
          <w:sz w:val="24"/>
        </w:rPr>
        <w:t>“偏离情况”列应</w:t>
      </w:r>
      <w:r>
        <w:rPr>
          <w:rFonts w:ascii="宋体" w:hAnsi="宋体"/>
          <w:sz w:val="24"/>
        </w:rPr>
        <w:t>据实</w:t>
      </w:r>
      <w:r>
        <w:rPr>
          <w:rFonts w:ascii="宋体" w:hAnsi="宋体" w:hint="eastAsia"/>
          <w:sz w:val="24"/>
        </w:rPr>
        <w:t>填写“正偏离”或“负偏离”。</w:t>
      </w:r>
    </w:p>
    <w:bookmarkEnd w:id="862"/>
    <w:p w14:paraId="7E5B3AB0" w14:textId="77777777" w:rsidR="00EE7E8B" w:rsidRDefault="00EE7E8B">
      <w:pPr>
        <w:spacing w:line="360" w:lineRule="auto"/>
        <w:rPr>
          <w:rFonts w:ascii="宋体" w:hAnsi="宋体" w:hint="eastAsia"/>
          <w:sz w:val="24"/>
          <w:szCs w:val="20"/>
        </w:rPr>
      </w:pPr>
    </w:p>
    <w:p w14:paraId="0CE76BC6" w14:textId="77777777" w:rsidR="00EE7E8B" w:rsidRDefault="00D6502A">
      <w:pPr>
        <w:autoSpaceDE w:val="0"/>
        <w:autoSpaceDN w:val="0"/>
        <w:adjustRightInd w:val="0"/>
        <w:snapToGrid w:val="0"/>
        <w:spacing w:before="25" w:after="25" w:line="360" w:lineRule="auto"/>
        <w:rPr>
          <w:rFonts w:ascii="宋体" w:hAnsi="宋体" w:hint="eastAsia"/>
          <w:sz w:val="24"/>
          <w:lang w:val="zh-CN"/>
        </w:rPr>
      </w:pPr>
      <w:r>
        <w:rPr>
          <w:rFonts w:ascii="宋体" w:hAnsi="宋体"/>
          <w:sz w:val="24"/>
          <w:lang w:val="zh-CN"/>
        </w:rPr>
        <w:t xml:space="preserve">                      </w:t>
      </w:r>
    </w:p>
    <w:p w14:paraId="251E4BE5" w14:textId="77777777" w:rsidR="00EE7E8B" w:rsidRDefault="00D6502A">
      <w:pPr>
        <w:autoSpaceDE w:val="0"/>
        <w:autoSpaceDN w:val="0"/>
        <w:adjustRightInd w:val="0"/>
        <w:snapToGrid w:val="0"/>
        <w:spacing w:before="25" w:after="25" w:line="360" w:lineRule="auto"/>
        <w:rPr>
          <w:rFonts w:ascii="宋体" w:hAnsi="宋体" w:hint="eastAsia"/>
          <w:sz w:val="24"/>
          <w:lang w:val="zh-CN"/>
        </w:rPr>
      </w:pPr>
      <w:r>
        <w:rPr>
          <w:rFonts w:ascii="宋体" w:hAnsi="宋体"/>
          <w:sz w:val="24"/>
        </w:rPr>
        <w:t>投标人名称（加盖公章）</w:t>
      </w:r>
      <w:r>
        <w:rPr>
          <w:rFonts w:ascii="宋体" w:hAnsi="宋体"/>
          <w:sz w:val="24"/>
          <w:lang w:val="zh-CN"/>
        </w:rPr>
        <w:t>：    ____________</w:t>
      </w:r>
    </w:p>
    <w:p w14:paraId="1652562D" w14:textId="77777777" w:rsidR="00EE7E8B" w:rsidRDefault="00D6502A">
      <w:pPr>
        <w:autoSpaceDE w:val="0"/>
        <w:autoSpaceDN w:val="0"/>
        <w:adjustRightInd w:val="0"/>
        <w:snapToGrid w:val="0"/>
        <w:spacing w:before="25" w:after="25" w:line="360" w:lineRule="auto"/>
        <w:rPr>
          <w:rFonts w:ascii="宋体" w:hAnsi="宋体" w:hint="eastAsia"/>
          <w:sz w:val="24"/>
          <w:lang w:val="zh-CN"/>
        </w:rPr>
      </w:pPr>
      <w:r>
        <w:rPr>
          <w:rFonts w:ascii="宋体" w:hAnsi="宋体"/>
          <w:sz w:val="24"/>
          <w:szCs w:val="20"/>
        </w:rPr>
        <w:t xml:space="preserve">日期：_____年______月______日   </w:t>
      </w:r>
    </w:p>
    <w:p w14:paraId="6FC0C8D9" w14:textId="77777777" w:rsidR="00EE7E8B" w:rsidRDefault="00D6502A">
      <w:pPr>
        <w:spacing w:line="360" w:lineRule="auto"/>
        <w:outlineLvl w:val="2"/>
        <w:rPr>
          <w:rFonts w:ascii="宋体" w:hAnsi="宋体" w:hint="eastAsia"/>
          <w:sz w:val="24"/>
          <w:szCs w:val="20"/>
        </w:rPr>
      </w:pPr>
      <w:r>
        <w:rPr>
          <w:rFonts w:ascii="宋体" w:hAnsi="宋体"/>
          <w:sz w:val="24"/>
          <w:szCs w:val="20"/>
        </w:rPr>
        <w:br w:type="page"/>
        <w:t xml:space="preserve">7  </w:t>
      </w:r>
      <w:bookmarkEnd w:id="849"/>
      <w:bookmarkEnd w:id="850"/>
      <w:bookmarkEnd w:id="851"/>
      <w:bookmarkEnd w:id="852"/>
      <w:bookmarkEnd w:id="853"/>
      <w:bookmarkEnd w:id="854"/>
      <w:bookmarkEnd w:id="855"/>
      <w:bookmarkEnd w:id="856"/>
      <w:bookmarkEnd w:id="857"/>
      <w:bookmarkEnd w:id="858"/>
      <w:bookmarkEnd w:id="859"/>
      <w:bookmarkEnd w:id="860"/>
      <w:bookmarkEnd w:id="861"/>
      <w:r>
        <w:rPr>
          <w:rFonts w:ascii="宋体" w:hAnsi="宋体"/>
          <w:sz w:val="24"/>
          <w:szCs w:val="20"/>
        </w:rPr>
        <w:t>采购需求偏离表（实质性格式）</w:t>
      </w:r>
    </w:p>
    <w:p w14:paraId="51E61821" w14:textId="77777777" w:rsidR="00EE7E8B" w:rsidRDefault="00D6502A">
      <w:pPr>
        <w:autoSpaceDE w:val="0"/>
        <w:autoSpaceDN w:val="0"/>
        <w:adjustRightInd w:val="0"/>
        <w:spacing w:line="360" w:lineRule="auto"/>
        <w:ind w:firstLine="723"/>
        <w:jc w:val="center"/>
        <w:rPr>
          <w:rFonts w:ascii="宋体" w:hAnsi="宋体" w:hint="eastAsia"/>
          <w:b/>
          <w:sz w:val="36"/>
          <w:szCs w:val="36"/>
        </w:rPr>
      </w:pPr>
      <w:r>
        <w:rPr>
          <w:rFonts w:ascii="宋体" w:hAnsi="宋体" w:hint="eastAsia"/>
          <w:b/>
          <w:sz w:val="36"/>
          <w:szCs w:val="36"/>
        </w:rPr>
        <w:t>采购需求偏离表</w:t>
      </w:r>
    </w:p>
    <w:p w14:paraId="03388807" w14:textId="77777777" w:rsidR="00EE7E8B" w:rsidRDefault="00D6502A">
      <w:pPr>
        <w:tabs>
          <w:tab w:val="left" w:pos="1800"/>
          <w:tab w:val="left" w:pos="5580"/>
        </w:tabs>
        <w:spacing w:line="360" w:lineRule="auto"/>
        <w:ind w:firstLineChars="150" w:firstLine="360"/>
        <w:jc w:val="left"/>
        <w:rPr>
          <w:rFonts w:ascii="宋体" w:hAnsi="宋体" w:hint="eastAsia"/>
          <w:sz w:val="24"/>
          <w:u w:val="single"/>
        </w:rPr>
      </w:pPr>
      <w:r>
        <w:rPr>
          <w:rFonts w:ascii="宋体" w:hAnsi="宋体" w:hint="eastAsia"/>
          <w:sz w:val="24"/>
        </w:rPr>
        <w:t>招标</w:t>
      </w:r>
      <w:r>
        <w:rPr>
          <w:rFonts w:ascii="宋体" w:hAnsi="宋体"/>
          <w:sz w:val="24"/>
        </w:rPr>
        <w:t>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E7E8B" w14:paraId="4A9183C6" w14:textId="77777777">
        <w:trPr>
          <w:trHeight w:val="1053"/>
          <w:jc w:val="center"/>
        </w:trPr>
        <w:tc>
          <w:tcPr>
            <w:tcW w:w="775" w:type="dxa"/>
            <w:vAlign w:val="center"/>
          </w:tcPr>
          <w:p w14:paraId="2AC72672" w14:textId="77777777" w:rsidR="00EE7E8B" w:rsidRDefault="00D6502A">
            <w:pPr>
              <w:adjustRightInd w:val="0"/>
              <w:snapToGrid w:val="0"/>
              <w:jc w:val="center"/>
              <w:rPr>
                <w:rFonts w:ascii="宋体" w:hAnsi="宋体" w:hint="eastAsia"/>
                <w:sz w:val="24"/>
              </w:rPr>
            </w:pPr>
            <w:r>
              <w:rPr>
                <w:rFonts w:ascii="宋体" w:hAnsi="宋体"/>
                <w:sz w:val="24"/>
              </w:rPr>
              <w:t>序号</w:t>
            </w:r>
          </w:p>
        </w:tc>
        <w:tc>
          <w:tcPr>
            <w:tcW w:w="1482" w:type="dxa"/>
            <w:vAlign w:val="center"/>
          </w:tcPr>
          <w:p w14:paraId="351ABC35" w14:textId="77777777" w:rsidR="00EE7E8B" w:rsidRDefault="00D6502A">
            <w:pPr>
              <w:adjustRightInd w:val="0"/>
              <w:snapToGrid w:val="0"/>
              <w:jc w:val="center"/>
              <w:rPr>
                <w:rFonts w:ascii="宋体" w:hAnsi="宋体" w:hint="eastAsia"/>
                <w:sz w:val="24"/>
              </w:rPr>
            </w:pPr>
            <w:r>
              <w:rPr>
                <w:rFonts w:ascii="宋体" w:hAnsi="宋体"/>
                <w:sz w:val="24"/>
              </w:rPr>
              <w:t>招标文件条目号(页码)</w:t>
            </w:r>
          </w:p>
        </w:tc>
        <w:tc>
          <w:tcPr>
            <w:tcW w:w="2384" w:type="dxa"/>
            <w:vAlign w:val="center"/>
          </w:tcPr>
          <w:p w14:paraId="5DB31119" w14:textId="77777777" w:rsidR="00EE7E8B" w:rsidRDefault="00D6502A">
            <w:pPr>
              <w:adjustRightInd w:val="0"/>
              <w:snapToGrid w:val="0"/>
              <w:jc w:val="center"/>
              <w:rPr>
                <w:rFonts w:ascii="宋体" w:hAnsi="宋体" w:hint="eastAsia"/>
                <w:sz w:val="24"/>
              </w:rPr>
            </w:pPr>
            <w:r>
              <w:rPr>
                <w:rFonts w:ascii="宋体" w:hAnsi="宋体"/>
                <w:sz w:val="24"/>
              </w:rPr>
              <w:t>招标文件要求</w:t>
            </w:r>
          </w:p>
        </w:tc>
        <w:tc>
          <w:tcPr>
            <w:tcW w:w="2126" w:type="dxa"/>
            <w:vAlign w:val="center"/>
          </w:tcPr>
          <w:p w14:paraId="39A3CFBD" w14:textId="77777777" w:rsidR="00EE7E8B" w:rsidRDefault="00D6502A">
            <w:pPr>
              <w:adjustRightInd w:val="0"/>
              <w:snapToGrid w:val="0"/>
              <w:jc w:val="center"/>
              <w:rPr>
                <w:rFonts w:ascii="宋体" w:hAnsi="宋体" w:hint="eastAsia"/>
                <w:sz w:val="24"/>
              </w:rPr>
            </w:pPr>
            <w:r>
              <w:rPr>
                <w:rFonts w:ascii="宋体" w:hAnsi="宋体"/>
                <w:sz w:val="24"/>
              </w:rPr>
              <w:t>投标响应内容</w:t>
            </w:r>
          </w:p>
        </w:tc>
        <w:tc>
          <w:tcPr>
            <w:tcW w:w="1875" w:type="dxa"/>
            <w:vAlign w:val="center"/>
          </w:tcPr>
          <w:p w14:paraId="5C654F77" w14:textId="77777777" w:rsidR="00EE7E8B" w:rsidRDefault="00D6502A">
            <w:pPr>
              <w:adjustRightInd w:val="0"/>
              <w:snapToGrid w:val="0"/>
              <w:jc w:val="center"/>
              <w:rPr>
                <w:rFonts w:ascii="宋体" w:hAnsi="宋体" w:hint="eastAsia"/>
                <w:sz w:val="24"/>
              </w:rPr>
            </w:pPr>
            <w:r>
              <w:rPr>
                <w:rFonts w:ascii="宋体" w:hAnsi="宋体"/>
                <w:sz w:val="24"/>
              </w:rPr>
              <w:t>偏离情况</w:t>
            </w:r>
          </w:p>
        </w:tc>
        <w:tc>
          <w:tcPr>
            <w:tcW w:w="1009" w:type="dxa"/>
            <w:vAlign w:val="center"/>
          </w:tcPr>
          <w:p w14:paraId="35A65ED9" w14:textId="77777777" w:rsidR="00EE7E8B" w:rsidRDefault="00D6502A">
            <w:pPr>
              <w:adjustRightInd w:val="0"/>
              <w:snapToGrid w:val="0"/>
              <w:jc w:val="center"/>
              <w:rPr>
                <w:rFonts w:ascii="宋体" w:hAnsi="宋体" w:hint="eastAsia"/>
                <w:sz w:val="24"/>
              </w:rPr>
            </w:pPr>
            <w:r>
              <w:rPr>
                <w:rFonts w:ascii="宋体" w:hAnsi="宋体"/>
                <w:sz w:val="24"/>
              </w:rPr>
              <w:t>说明</w:t>
            </w:r>
          </w:p>
        </w:tc>
      </w:tr>
      <w:tr w:rsidR="00EE7E8B" w14:paraId="3D150870" w14:textId="77777777">
        <w:trPr>
          <w:trHeight w:val="930"/>
          <w:jc w:val="center"/>
        </w:trPr>
        <w:tc>
          <w:tcPr>
            <w:tcW w:w="775" w:type="dxa"/>
            <w:vAlign w:val="center"/>
          </w:tcPr>
          <w:p w14:paraId="4B790DB5" w14:textId="77777777" w:rsidR="00EE7E8B" w:rsidRDefault="00EE7E8B">
            <w:pPr>
              <w:adjustRightInd w:val="0"/>
              <w:snapToGrid w:val="0"/>
              <w:jc w:val="center"/>
              <w:rPr>
                <w:rFonts w:ascii="宋体" w:hAnsi="宋体" w:hint="eastAsia"/>
                <w:sz w:val="24"/>
              </w:rPr>
            </w:pPr>
          </w:p>
        </w:tc>
        <w:tc>
          <w:tcPr>
            <w:tcW w:w="1482" w:type="dxa"/>
            <w:vAlign w:val="center"/>
          </w:tcPr>
          <w:p w14:paraId="7E0FBD3B" w14:textId="77777777" w:rsidR="00EE7E8B" w:rsidRDefault="00EE7E8B">
            <w:pPr>
              <w:adjustRightInd w:val="0"/>
              <w:snapToGrid w:val="0"/>
              <w:jc w:val="center"/>
              <w:rPr>
                <w:rFonts w:ascii="宋体" w:hAnsi="宋体" w:hint="eastAsia"/>
                <w:sz w:val="24"/>
              </w:rPr>
            </w:pPr>
          </w:p>
        </w:tc>
        <w:tc>
          <w:tcPr>
            <w:tcW w:w="2384" w:type="dxa"/>
            <w:vAlign w:val="center"/>
          </w:tcPr>
          <w:p w14:paraId="3CDB7087" w14:textId="77777777" w:rsidR="00EE7E8B" w:rsidRDefault="00EE7E8B">
            <w:pPr>
              <w:adjustRightInd w:val="0"/>
              <w:snapToGrid w:val="0"/>
              <w:jc w:val="center"/>
              <w:rPr>
                <w:rFonts w:ascii="宋体" w:hAnsi="宋体" w:hint="eastAsia"/>
                <w:sz w:val="24"/>
              </w:rPr>
            </w:pPr>
          </w:p>
        </w:tc>
        <w:tc>
          <w:tcPr>
            <w:tcW w:w="2126" w:type="dxa"/>
            <w:vAlign w:val="center"/>
          </w:tcPr>
          <w:p w14:paraId="4978BAB1" w14:textId="77777777" w:rsidR="00EE7E8B" w:rsidRDefault="00EE7E8B">
            <w:pPr>
              <w:adjustRightInd w:val="0"/>
              <w:snapToGrid w:val="0"/>
              <w:jc w:val="center"/>
              <w:rPr>
                <w:rFonts w:ascii="宋体" w:hAnsi="宋体" w:hint="eastAsia"/>
                <w:sz w:val="24"/>
              </w:rPr>
            </w:pPr>
          </w:p>
        </w:tc>
        <w:tc>
          <w:tcPr>
            <w:tcW w:w="1875" w:type="dxa"/>
            <w:vAlign w:val="center"/>
          </w:tcPr>
          <w:p w14:paraId="379EF55D" w14:textId="77777777" w:rsidR="00EE7E8B" w:rsidRDefault="00EE7E8B">
            <w:pPr>
              <w:adjustRightInd w:val="0"/>
              <w:snapToGrid w:val="0"/>
              <w:jc w:val="center"/>
              <w:rPr>
                <w:rFonts w:ascii="宋体" w:hAnsi="宋体" w:hint="eastAsia"/>
                <w:sz w:val="24"/>
              </w:rPr>
            </w:pPr>
          </w:p>
        </w:tc>
        <w:tc>
          <w:tcPr>
            <w:tcW w:w="1009" w:type="dxa"/>
            <w:vAlign w:val="center"/>
          </w:tcPr>
          <w:p w14:paraId="6837BB30" w14:textId="77777777" w:rsidR="00EE7E8B" w:rsidRDefault="00EE7E8B">
            <w:pPr>
              <w:adjustRightInd w:val="0"/>
              <w:snapToGrid w:val="0"/>
              <w:jc w:val="center"/>
              <w:rPr>
                <w:rFonts w:ascii="宋体" w:hAnsi="宋体" w:hint="eastAsia"/>
                <w:sz w:val="24"/>
              </w:rPr>
            </w:pPr>
          </w:p>
        </w:tc>
      </w:tr>
      <w:tr w:rsidR="00EE7E8B" w14:paraId="2CC5CB38" w14:textId="77777777">
        <w:trPr>
          <w:trHeight w:val="930"/>
          <w:jc w:val="center"/>
        </w:trPr>
        <w:tc>
          <w:tcPr>
            <w:tcW w:w="775" w:type="dxa"/>
            <w:vAlign w:val="center"/>
          </w:tcPr>
          <w:p w14:paraId="6AF18F05" w14:textId="77777777" w:rsidR="00EE7E8B" w:rsidRDefault="00EE7E8B">
            <w:pPr>
              <w:adjustRightInd w:val="0"/>
              <w:snapToGrid w:val="0"/>
              <w:jc w:val="center"/>
              <w:rPr>
                <w:rFonts w:ascii="宋体" w:hAnsi="宋体" w:hint="eastAsia"/>
                <w:sz w:val="24"/>
              </w:rPr>
            </w:pPr>
          </w:p>
        </w:tc>
        <w:tc>
          <w:tcPr>
            <w:tcW w:w="1482" w:type="dxa"/>
            <w:vAlign w:val="center"/>
          </w:tcPr>
          <w:p w14:paraId="5008A6F4" w14:textId="77777777" w:rsidR="00EE7E8B" w:rsidRDefault="00EE7E8B">
            <w:pPr>
              <w:adjustRightInd w:val="0"/>
              <w:snapToGrid w:val="0"/>
              <w:jc w:val="center"/>
              <w:rPr>
                <w:rFonts w:ascii="宋体" w:hAnsi="宋体" w:hint="eastAsia"/>
                <w:sz w:val="24"/>
              </w:rPr>
            </w:pPr>
          </w:p>
        </w:tc>
        <w:tc>
          <w:tcPr>
            <w:tcW w:w="2384" w:type="dxa"/>
            <w:vAlign w:val="center"/>
          </w:tcPr>
          <w:p w14:paraId="76F9CD75" w14:textId="77777777" w:rsidR="00EE7E8B" w:rsidRDefault="00EE7E8B">
            <w:pPr>
              <w:adjustRightInd w:val="0"/>
              <w:snapToGrid w:val="0"/>
              <w:jc w:val="center"/>
              <w:rPr>
                <w:rFonts w:ascii="宋体" w:hAnsi="宋体" w:hint="eastAsia"/>
                <w:sz w:val="24"/>
              </w:rPr>
            </w:pPr>
          </w:p>
        </w:tc>
        <w:tc>
          <w:tcPr>
            <w:tcW w:w="2126" w:type="dxa"/>
            <w:vAlign w:val="center"/>
          </w:tcPr>
          <w:p w14:paraId="684BF424" w14:textId="77777777" w:rsidR="00EE7E8B" w:rsidRDefault="00EE7E8B">
            <w:pPr>
              <w:adjustRightInd w:val="0"/>
              <w:snapToGrid w:val="0"/>
              <w:jc w:val="center"/>
              <w:rPr>
                <w:rFonts w:ascii="宋体" w:hAnsi="宋体" w:hint="eastAsia"/>
                <w:sz w:val="24"/>
              </w:rPr>
            </w:pPr>
          </w:p>
        </w:tc>
        <w:tc>
          <w:tcPr>
            <w:tcW w:w="1875" w:type="dxa"/>
            <w:vAlign w:val="center"/>
          </w:tcPr>
          <w:p w14:paraId="44E205FC" w14:textId="77777777" w:rsidR="00EE7E8B" w:rsidRDefault="00EE7E8B">
            <w:pPr>
              <w:adjustRightInd w:val="0"/>
              <w:snapToGrid w:val="0"/>
              <w:jc w:val="center"/>
              <w:rPr>
                <w:rFonts w:ascii="宋体" w:hAnsi="宋体" w:hint="eastAsia"/>
                <w:sz w:val="24"/>
              </w:rPr>
            </w:pPr>
          </w:p>
        </w:tc>
        <w:tc>
          <w:tcPr>
            <w:tcW w:w="1009" w:type="dxa"/>
            <w:vAlign w:val="center"/>
          </w:tcPr>
          <w:p w14:paraId="2E0C6685" w14:textId="77777777" w:rsidR="00EE7E8B" w:rsidRDefault="00EE7E8B">
            <w:pPr>
              <w:adjustRightInd w:val="0"/>
              <w:snapToGrid w:val="0"/>
              <w:jc w:val="center"/>
              <w:rPr>
                <w:rFonts w:ascii="宋体" w:hAnsi="宋体" w:hint="eastAsia"/>
                <w:sz w:val="24"/>
              </w:rPr>
            </w:pPr>
          </w:p>
        </w:tc>
      </w:tr>
      <w:tr w:rsidR="00EE7E8B" w14:paraId="405077EA" w14:textId="77777777">
        <w:trPr>
          <w:trHeight w:val="930"/>
          <w:jc w:val="center"/>
        </w:trPr>
        <w:tc>
          <w:tcPr>
            <w:tcW w:w="775" w:type="dxa"/>
            <w:vAlign w:val="center"/>
          </w:tcPr>
          <w:p w14:paraId="3B11E116" w14:textId="77777777" w:rsidR="00EE7E8B" w:rsidRDefault="00EE7E8B">
            <w:pPr>
              <w:adjustRightInd w:val="0"/>
              <w:snapToGrid w:val="0"/>
              <w:jc w:val="center"/>
              <w:rPr>
                <w:rFonts w:ascii="宋体" w:hAnsi="宋体" w:hint="eastAsia"/>
                <w:sz w:val="24"/>
              </w:rPr>
            </w:pPr>
          </w:p>
        </w:tc>
        <w:tc>
          <w:tcPr>
            <w:tcW w:w="1482" w:type="dxa"/>
            <w:vAlign w:val="center"/>
          </w:tcPr>
          <w:p w14:paraId="37F4D63E" w14:textId="77777777" w:rsidR="00EE7E8B" w:rsidRDefault="00EE7E8B">
            <w:pPr>
              <w:adjustRightInd w:val="0"/>
              <w:snapToGrid w:val="0"/>
              <w:jc w:val="center"/>
              <w:rPr>
                <w:rFonts w:ascii="宋体" w:hAnsi="宋体" w:hint="eastAsia"/>
                <w:sz w:val="24"/>
              </w:rPr>
            </w:pPr>
          </w:p>
        </w:tc>
        <w:tc>
          <w:tcPr>
            <w:tcW w:w="2384" w:type="dxa"/>
            <w:vAlign w:val="center"/>
          </w:tcPr>
          <w:p w14:paraId="46CBECC7" w14:textId="77777777" w:rsidR="00EE7E8B" w:rsidRDefault="00EE7E8B">
            <w:pPr>
              <w:adjustRightInd w:val="0"/>
              <w:snapToGrid w:val="0"/>
              <w:jc w:val="center"/>
              <w:rPr>
                <w:rFonts w:ascii="宋体" w:hAnsi="宋体" w:hint="eastAsia"/>
                <w:sz w:val="24"/>
              </w:rPr>
            </w:pPr>
          </w:p>
        </w:tc>
        <w:tc>
          <w:tcPr>
            <w:tcW w:w="2126" w:type="dxa"/>
            <w:vAlign w:val="center"/>
          </w:tcPr>
          <w:p w14:paraId="1847697C" w14:textId="77777777" w:rsidR="00EE7E8B" w:rsidRDefault="00EE7E8B">
            <w:pPr>
              <w:adjustRightInd w:val="0"/>
              <w:snapToGrid w:val="0"/>
              <w:jc w:val="center"/>
              <w:rPr>
                <w:rFonts w:ascii="宋体" w:hAnsi="宋体" w:hint="eastAsia"/>
                <w:sz w:val="24"/>
              </w:rPr>
            </w:pPr>
          </w:p>
        </w:tc>
        <w:tc>
          <w:tcPr>
            <w:tcW w:w="1875" w:type="dxa"/>
            <w:vAlign w:val="center"/>
          </w:tcPr>
          <w:p w14:paraId="06A66FB3" w14:textId="77777777" w:rsidR="00EE7E8B" w:rsidRDefault="00EE7E8B">
            <w:pPr>
              <w:adjustRightInd w:val="0"/>
              <w:snapToGrid w:val="0"/>
              <w:jc w:val="center"/>
              <w:rPr>
                <w:rFonts w:ascii="宋体" w:hAnsi="宋体" w:hint="eastAsia"/>
                <w:sz w:val="24"/>
              </w:rPr>
            </w:pPr>
          </w:p>
        </w:tc>
        <w:tc>
          <w:tcPr>
            <w:tcW w:w="1009" w:type="dxa"/>
            <w:vAlign w:val="center"/>
          </w:tcPr>
          <w:p w14:paraId="3A17DB9A" w14:textId="77777777" w:rsidR="00EE7E8B" w:rsidRDefault="00EE7E8B">
            <w:pPr>
              <w:adjustRightInd w:val="0"/>
              <w:snapToGrid w:val="0"/>
              <w:jc w:val="center"/>
              <w:rPr>
                <w:rFonts w:ascii="宋体" w:hAnsi="宋体" w:hint="eastAsia"/>
                <w:sz w:val="24"/>
              </w:rPr>
            </w:pPr>
          </w:p>
        </w:tc>
      </w:tr>
      <w:tr w:rsidR="00EE7E8B" w14:paraId="7D9188E4" w14:textId="77777777">
        <w:trPr>
          <w:trHeight w:val="930"/>
          <w:jc w:val="center"/>
        </w:trPr>
        <w:tc>
          <w:tcPr>
            <w:tcW w:w="775" w:type="dxa"/>
            <w:vAlign w:val="center"/>
          </w:tcPr>
          <w:p w14:paraId="6A152518" w14:textId="77777777" w:rsidR="00EE7E8B" w:rsidRDefault="00EE7E8B">
            <w:pPr>
              <w:adjustRightInd w:val="0"/>
              <w:snapToGrid w:val="0"/>
              <w:jc w:val="center"/>
              <w:rPr>
                <w:rFonts w:ascii="宋体" w:hAnsi="宋体" w:hint="eastAsia"/>
                <w:sz w:val="24"/>
              </w:rPr>
            </w:pPr>
          </w:p>
        </w:tc>
        <w:tc>
          <w:tcPr>
            <w:tcW w:w="1482" w:type="dxa"/>
            <w:vAlign w:val="center"/>
          </w:tcPr>
          <w:p w14:paraId="483D08CC" w14:textId="77777777" w:rsidR="00EE7E8B" w:rsidRDefault="00EE7E8B">
            <w:pPr>
              <w:adjustRightInd w:val="0"/>
              <w:snapToGrid w:val="0"/>
              <w:jc w:val="center"/>
              <w:rPr>
                <w:rFonts w:ascii="宋体" w:hAnsi="宋体" w:hint="eastAsia"/>
                <w:sz w:val="24"/>
              </w:rPr>
            </w:pPr>
          </w:p>
        </w:tc>
        <w:tc>
          <w:tcPr>
            <w:tcW w:w="2384" w:type="dxa"/>
            <w:vAlign w:val="center"/>
          </w:tcPr>
          <w:p w14:paraId="68875658" w14:textId="77777777" w:rsidR="00EE7E8B" w:rsidRDefault="00EE7E8B">
            <w:pPr>
              <w:adjustRightInd w:val="0"/>
              <w:snapToGrid w:val="0"/>
              <w:jc w:val="center"/>
              <w:rPr>
                <w:rFonts w:ascii="宋体" w:hAnsi="宋体" w:hint="eastAsia"/>
                <w:sz w:val="24"/>
              </w:rPr>
            </w:pPr>
          </w:p>
        </w:tc>
        <w:tc>
          <w:tcPr>
            <w:tcW w:w="2126" w:type="dxa"/>
            <w:vAlign w:val="center"/>
          </w:tcPr>
          <w:p w14:paraId="2B085ED0" w14:textId="77777777" w:rsidR="00EE7E8B" w:rsidRDefault="00EE7E8B">
            <w:pPr>
              <w:adjustRightInd w:val="0"/>
              <w:snapToGrid w:val="0"/>
              <w:jc w:val="center"/>
              <w:rPr>
                <w:rFonts w:ascii="宋体" w:hAnsi="宋体" w:hint="eastAsia"/>
                <w:sz w:val="24"/>
              </w:rPr>
            </w:pPr>
          </w:p>
        </w:tc>
        <w:tc>
          <w:tcPr>
            <w:tcW w:w="1875" w:type="dxa"/>
            <w:vAlign w:val="center"/>
          </w:tcPr>
          <w:p w14:paraId="7B2A1A2A" w14:textId="77777777" w:rsidR="00EE7E8B" w:rsidRDefault="00EE7E8B">
            <w:pPr>
              <w:adjustRightInd w:val="0"/>
              <w:snapToGrid w:val="0"/>
              <w:jc w:val="center"/>
              <w:rPr>
                <w:rFonts w:ascii="宋体" w:hAnsi="宋体" w:hint="eastAsia"/>
                <w:sz w:val="24"/>
              </w:rPr>
            </w:pPr>
          </w:p>
        </w:tc>
        <w:tc>
          <w:tcPr>
            <w:tcW w:w="1009" w:type="dxa"/>
            <w:vAlign w:val="center"/>
          </w:tcPr>
          <w:p w14:paraId="193ABDD6" w14:textId="77777777" w:rsidR="00EE7E8B" w:rsidRDefault="00EE7E8B">
            <w:pPr>
              <w:adjustRightInd w:val="0"/>
              <w:snapToGrid w:val="0"/>
              <w:jc w:val="center"/>
              <w:rPr>
                <w:rFonts w:ascii="宋体" w:hAnsi="宋体" w:hint="eastAsia"/>
                <w:sz w:val="24"/>
              </w:rPr>
            </w:pPr>
          </w:p>
        </w:tc>
      </w:tr>
      <w:tr w:rsidR="00EE7E8B" w14:paraId="035988BD" w14:textId="77777777">
        <w:trPr>
          <w:trHeight w:val="930"/>
          <w:jc w:val="center"/>
        </w:trPr>
        <w:tc>
          <w:tcPr>
            <w:tcW w:w="775" w:type="dxa"/>
            <w:vAlign w:val="center"/>
          </w:tcPr>
          <w:p w14:paraId="533D7DFA" w14:textId="77777777" w:rsidR="00EE7E8B" w:rsidRDefault="00EE7E8B">
            <w:pPr>
              <w:adjustRightInd w:val="0"/>
              <w:snapToGrid w:val="0"/>
              <w:jc w:val="center"/>
              <w:rPr>
                <w:rFonts w:ascii="宋体" w:hAnsi="宋体" w:hint="eastAsia"/>
                <w:sz w:val="24"/>
              </w:rPr>
            </w:pPr>
          </w:p>
        </w:tc>
        <w:tc>
          <w:tcPr>
            <w:tcW w:w="1482" w:type="dxa"/>
            <w:vAlign w:val="center"/>
          </w:tcPr>
          <w:p w14:paraId="7916B011" w14:textId="77777777" w:rsidR="00EE7E8B" w:rsidRDefault="00EE7E8B">
            <w:pPr>
              <w:adjustRightInd w:val="0"/>
              <w:snapToGrid w:val="0"/>
              <w:jc w:val="center"/>
              <w:rPr>
                <w:rFonts w:ascii="宋体" w:hAnsi="宋体" w:hint="eastAsia"/>
                <w:sz w:val="24"/>
              </w:rPr>
            </w:pPr>
          </w:p>
        </w:tc>
        <w:tc>
          <w:tcPr>
            <w:tcW w:w="2384" w:type="dxa"/>
            <w:vAlign w:val="center"/>
          </w:tcPr>
          <w:p w14:paraId="766D6A9E" w14:textId="77777777" w:rsidR="00EE7E8B" w:rsidRDefault="00EE7E8B">
            <w:pPr>
              <w:adjustRightInd w:val="0"/>
              <w:snapToGrid w:val="0"/>
              <w:jc w:val="center"/>
              <w:rPr>
                <w:rFonts w:ascii="宋体" w:hAnsi="宋体" w:hint="eastAsia"/>
                <w:sz w:val="24"/>
              </w:rPr>
            </w:pPr>
          </w:p>
        </w:tc>
        <w:tc>
          <w:tcPr>
            <w:tcW w:w="2126" w:type="dxa"/>
            <w:vAlign w:val="center"/>
          </w:tcPr>
          <w:p w14:paraId="5EA025B5" w14:textId="77777777" w:rsidR="00EE7E8B" w:rsidRDefault="00EE7E8B">
            <w:pPr>
              <w:adjustRightInd w:val="0"/>
              <w:snapToGrid w:val="0"/>
              <w:jc w:val="center"/>
              <w:rPr>
                <w:rFonts w:ascii="宋体" w:hAnsi="宋体" w:hint="eastAsia"/>
                <w:sz w:val="24"/>
              </w:rPr>
            </w:pPr>
          </w:p>
        </w:tc>
        <w:tc>
          <w:tcPr>
            <w:tcW w:w="1875" w:type="dxa"/>
            <w:vAlign w:val="center"/>
          </w:tcPr>
          <w:p w14:paraId="40D389C3" w14:textId="77777777" w:rsidR="00EE7E8B" w:rsidRDefault="00EE7E8B">
            <w:pPr>
              <w:adjustRightInd w:val="0"/>
              <w:snapToGrid w:val="0"/>
              <w:jc w:val="center"/>
              <w:rPr>
                <w:rFonts w:ascii="宋体" w:hAnsi="宋体" w:hint="eastAsia"/>
                <w:sz w:val="24"/>
              </w:rPr>
            </w:pPr>
          </w:p>
        </w:tc>
        <w:tc>
          <w:tcPr>
            <w:tcW w:w="1009" w:type="dxa"/>
            <w:vAlign w:val="center"/>
          </w:tcPr>
          <w:p w14:paraId="0E58E518" w14:textId="77777777" w:rsidR="00EE7E8B" w:rsidRDefault="00EE7E8B">
            <w:pPr>
              <w:adjustRightInd w:val="0"/>
              <w:snapToGrid w:val="0"/>
              <w:jc w:val="center"/>
              <w:rPr>
                <w:rFonts w:ascii="宋体" w:hAnsi="宋体" w:hint="eastAsia"/>
                <w:sz w:val="24"/>
              </w:rPr>
            </w:pPr>
          </w:p>
        </w:tc>
      </w:tr>
      <w:tr w:rsidR="00EE7E8B" w14:paraId="0057E6AB" w14:textId="77777777">
        <w:trPr>
          <w:trHeight w:val="930"/>
          <w:jc w:val="center"/>
        </w:trPr>
        <w:tc>
          <w:tcPr>
            <w:tcW w:w="775" w:type="dxa"/>
            <w:vAlign w:val="center"/>
          </w:tcPr>
          <w:p w14:paraId="1CDF64EC" w14:textId="77777777" w:rsidR="00EE7E8B" w:rsidRDefault="00EE7E8B">
            <w:pPr>
              <w:adjustRightInd w:val="0"/>
              <w:snapToGrid w:val="0"/>
              <w:jc w:val="center"/>
              <w:rPr>
                <w:rFonts w:ascii="宋体" w:hAnsi="宋体" w:hint="eastAsia"/>
                <w:sz w:val="24"/>
              </w:rPr>
            </w:pPr>
          </w:p>
        </w:tc>
        <w:tc>
          <w:tcPr>
            <w:tcW w:w="1482" w:type="dxa"/>
            <w:vAlign w:val="center"/>
          </w:tcPr>
          <w:p w14:paraId="412F764B" w14:textId="77777777" w:rsidR="00EE7E8B" w:rsidRDefault="00EE7E8B">
            <w:pPr>
              <w:adjustRightInd w:val="0"/>
              <w:snapToGrid w:val="0"/>
              <w:jc w:val="center"/>
              <w:rPr>
                <w:rFonts w:ascii="宋体" w:hAnsi="宋体" w:hint="eastAsia"/>
                <w:sz w:val="24"/>
              </w:rPr>
            </w:pPr>
          </w:p>
        </w:tc>
        <w:tc>
          <w:tcPr>
            <w:tcW w:w="2384" w:type="dxa"/>
            <w:vAlign w:val="center"/>
          </w:tcPr>
          <w:p w14:paraId="54D9FCCD" w14:textId="77777777" w:rsidR="00EE7E8B" w:rsidRDefault="00EE7E8B">
            <w:pPr>
              <w:adjustRightInd w:val="0"/>
              <w:snapToGrid w:val="0"/>
              <w:jc w:val="center"/>
              <w:rPr>
                <w:rFonts w:ascii="宋体" w:hAnsi="宋体" w:hint="eastAsia"/>
                <w:sz w:val="24"/>
              </w:rPr>
            </w:pPr>
          </w:p>
        </w:tc>
        <w:tc>
          <w:tcPr>
            <w:tcW w:w="2126" w:type="dxa"/>
            <w:vAlign w:val="center"/>
          </w:tcPr>
          <w:p w14:paraId="49C43158" w14:textId="77777777" w:rsidR="00EE7E8B" w:rsidRDefault="00EE7E8B">
            <w:pPr>
              <w:adjustRightInd w:val="0"/>
              <w:snapToGrid w:val="0"/>
              <w:jc w:val="center"/>
              <w:rPr>
                <w:rFonts w:ascii="宋体" w:hAnsi="宋体" w:hint="eastAsia"/>
                <w:sz w:val="24"/>
              </w:rPr>
            </w:pPr>
          </w:p>
        </w:tc>
        <w:tc>
          <w:tcPr>
            <w:tcW w:w="1875" w:type="dxa"/>
            <w:vAlign w:val="center"/>
          </w:tcPr>
          <w:p w14:paraId="06A5D3E4" w14:textId="77777777" w:rsidR="00EE7E8B" w:rsidRDefault="00EE7E8B">
            <w:pPr>
              <w:adjustRightInd w:val="0"/>
              <w:snapToGrid w:val="0"/>
              <w:jc w:val="center"/>
              <w:rPr>
                <w:rFonts w:ascii="宋体" w:hAnsi="宋体" w:hint="eastAsia"/>
                <w:sz w:val="24"/>
              </w:rPr>
            </w:pPr>
          </w:p>
        </w:tc>
        <w:tc>
          <w:tcPr>
            <w:tcW w:w="1009" w:type="dxa"/>
            <w:vAlign w:val="center"/>
          </w:tcPr>
          <w:p w14:paraId="22BE79EB" w14:textId="77777777" w:rsidR="00EE7E8B" w:rsidRDefault="00EE7E8B">
            <w:pPr>
              <w:adjustRightInd w:val="0"/>
              <w:snapToGrid w:val="0"/>
              <w:jc w:val="center"/>
              <w:rPr>
                <w:rFonts w:ascii="宋体" w:hAnsi="宋体" w:hint="eastAsia"/>
                <w:sz w:val="24"/>
              </w:rPr>
            </w:pPr>
          </w:p>
        </w:tc>
      </w:tr>
    </w:tbl>
    <w:p w14:paraId="4738EDBC" w14:textId="77777777" w:rsidR="00EE7E8B" w:rsidRDefault="00D6502A">
      <w:pPr>
        <w:tabs>
          <w:tab w:val="left" w:pos="1800"/>
          <w:tab w:val="left" w:pos="5580"/>
        </w:tabs>
        <w:jc w:val="left"/>
        <w:rPr>
          <w:rFonts w:ascii="宋体" w:hAnsi="宋体" w:hint="eastAsia"/>
          <w:sz w:val="24"/>
        </w:rPr>
      </w:pPr>
      <w:r>
        <w:rPr>
          <w:rFonts w:ascii="宋体" w:hAnsi="宋体"/>
          <w:sz w:val="24"/>
        </w:rPr>
        <w:t>注：</w:t>
      </w:r>
    </w:p>
    <w:p w14:paraId="6E05274D" w14:textId="77777777" w:rsidR="00EE7E8B" w:rsidRDefault="00D6502A">
      <w:pPr>
        <w:tabs>
          <w:tab w:val="left" w:pos="1800"/>
          <w:tab w:val="left" w:pos="5580"/>
        </w:tabs>
        <w:spacing w:line="360" w:lineRule="auto"/>
        <w:jc w:val="left"/>
        <w:rPr>
          <w:rFonts w:ascii="宋体" w:hAnsi="宋体" w:hint="eastAsia"/>
          <w:sz w:val="24"/>
        </w:rPr>
      </w:pPr>
      <w:bookmarkStart w:id="863" w:name="_Hlk149652903"/>
      <w:r>
        <w:rPr>
          <w:rFonts w:ascii="宋体" w:hAnsi="宋体" w:hint="eastAsia"/>
          <w:sz w:val="24"/>
        </w:rPr>
        <w:t>1</w:t>
      </w:r>
      <w:r>
        <w:rPr>
          <w:rFonts w:ascii="宋体" w:hAnsi="宋体"/>
          <w:sz w:val="24"/>
        </w:rPr>
        <w:t>.对招标文件中的所有商务、技术要求，除本表所列明的所有偏离外，均视作供应商已对之理解和</w:t>
      </w:r>
      <w:r>
        <w:rPr>
          <w:rFonts w:ascii="宋体" w:hAnsi="宋体" w:hint="eastAsia"/>
          <w:sz w:val="24"/>
        </w:rPr>
        <w:t>响应</w:t>
      </w:r>
      <w:r>
        <w:rPr>
          <w:rFonts w:ascii="宋体" w:hAnsi="宋体"/>
          <w:sz w:val="24"/>
        </w:rPr>
        <w:t>。</w:t>
      </w:r>
      <w:r>
        <w:rPr>
          <w:rFonts w:ascii="宋体" w:hAnsi="宋体" w:hint="eastAsia"/>
          <w:sz w:val="24"/>
        </w:rPr>
        <w:t>此表中若无任何文字说明，内容为空白的，</w:t>
      </w:r>
      <w:r>
        <w:rPr>
          <w:rFonts w:ascii="宋体" w:hAnsi="宋体" w:hint="eastAsia"/>
          <w:b/>
          <w:sz w:val="24"/>
        </w:rPr>
        <w:t>投标无效。</w:t>
      </w:r>
    </w:p>
    <w:p w14:paraId="56C1B3AD" w14:textId="77777777" w:rsidR="00EE7E8B" w:rsidRDefault="00D6502A">
      <w:pPr>
        <w:tabs>
          <w:tab w:val="left" w:pos="1800"/>
          <w:tab w:val="left" w:pos="5580"/>
        </w:tabs>
        <w:spacing w:line="360" w:lineRule="auto"/>
        <w:jc w:val="left"/>
        <w:rPr>
          <w:rFonts w:ascii="宋体" w:hAnsi="宋体" w:hint="eastAsia"/>
          <w:sz w:val="24"/>
        </w:rPr>
      </w:pPr>
      <w:r>
        <w:rPr>
          <w:rFonts w:ascii="宋体" w:hAnsi="宋体"/>
          <w:sz w:val="24"/>
        </w:rPr>
        <w:t>2.</w:t>
      </w:r>
      <w:r>
        <w:rPr>
          <w:rFonts w:hint="eastAsia"/>
        </w:rPr>
        <w:t xml:space="preserve"> </w:t>
      </w:r>
      <w:r>
        <w:rPr>
          <w:rFonts w:ascii="宋体" w:hAnsi="宋体" w:hint="eastAsia"/>
          <w:sz w:val="24"/>
        </w:rPr>
        <w:t>“偏离情况”列应据实填写“无偏离”、“正偏离”或“负偏离”。</w:t>
      </w:r>
    </w:p>
    <w:bookmarkEnd w:id="863"/>
    <w:p w14:paraId="6016D3AE" w14:textId="77777777" w:rsidR="00EE7E8B" w:rsidRDefault="00D6502A">
      <w:pPr>
        <w:autoSpaceDE w:val="0"/>
        <w:autoSpaceDN w:val="0"/>
        <w:adjustRightInd w:val="0"/>
        <w:snapToGrid w:val="0"/>
        <w:spacing w:before="25" w:after="25" w:line="360" w:lineRule="auto"/>
        <w:rPr>
          <w:rFonts w:ascii="宋体" w:hAnsi="宋体" w:hint="eastAsia"/>
          <w:sz w:val="24"/>
          <w:lang w:val="zh-CN"/>
        </w:rPr>
      </w:pPr>
      <w:r>
        <w:rPr>
          <w:rFonts w:ascii="宋体" w:hAnsi="宋体"/>
          <w:sz w:val="24"/>
          <w:lang w:val="zh-CN"/>
        </w:rPr>
        <w:t xml:space="preserve">                  </w:t>
      </w:r>
    </w:p>
    <w:p w14:paraId="66C3A043" w14:textId="77777777" w:rsidR="00EE7E8B" w:rsidRDefault="00D6502A">
      <w:pPr>
        <w:autoSpaceDE w:val="0"/>
        <w:autoSpaceDN w:val="0"/>
        <w:adjustRightInd w:val="0"/>
        <w:snapToGrid w:val="0"/>
        <w:spacing w:before="25" w:after="25" w:line="360" w:lineRule="auto"/>
        <w:rPr>
          <w:rFonts w:ascii="宋体" w:hAnsi="宋体" w:hint="eastAsia"/>
          <w:sz w:val="24"/>
          <w:lang w:val="zh-CN"/>
        </w:rPr>
      </w:pPr>
      <w:r>
        <w:rPr>
          <w:rFonts w:ascii="宋体" w:hAnsi="宋体"/>
          <w:sz w:val="24"/>
        </w:rPr>
        <w:t>投标人名称（加盖公章）</w:t>
      </w:r>
      <w:r>
        <w:rPr>
          <w:rFonts w:ascii="宋体" w:hAnsi="宋体"/>
          <w:sz w:val="24"/>
          <w:lang w:val="zh-CN"/>
        </w:rPr>
        <w:t>：    ____________</w:t>
      </w:r>
    </w:p>
    <w:p w14:paraId="79E81350" w14:textId="77777777" w:rsidR="00EE7E8B" w:rsidRDefault="00D6502A">
      <w:pPr>
        <w:autoSpaceDE w:val="0"/>
        <w:autoSpaceDN w:val="0"/>
        <w:adjustRightInd w:val="0"/>
        <w:snapToGrid w:val="0"/>
        <w:spacing w:before="25" w:after="25" w:line="360" w:lineRule="auto"/>
        <w:rPr>
          <w:rFonts w:ascii="宋体" w:hAnsi="宋体" w:hint="eastAsia"/>
          <w:sz w:val="24"/>
          <w:lang w:val="zh-CN"/>
        </w:rPr>
      </w:pPr>
      <w:r>
        <w:rPr>
          <w:rFonts w:ascii="宋体" w:hAnsi="宋体"/>
          <w:sz w:val="24"/>
          <w:szCs w:val="20"/>
        </w:rPr>
        <w:t xml:space="preserve">日期：_____年______月______日   </w:t>
      </w:r>
    </w:p>
    <w:p w14:paraId="5739D042" w14:textId="77777777" w:rsidR="00EE7E8B" w:rsidRDefault="00D6502A">
      <w:pPr>
        <w:spacing w:line="360" w:lineRule="auto"/>
        <w:outlineLvl w:val="2"/>
        <w:rPr>
          <w:rFonts w:ascii="宋体" w:hAnsi="宋体" w:hint="eastAsia"/>
          <w:sz w:val="24"/>
          <w:szCs w:val="20"/>
        </w:rPr>
      </w:pPr>
      <w:r>
        <w:rPr>
          <w:rFonts w:ascii="宋体" w:hAnsi="宋体"/>
          <w:sz w:val="24"/>
          <w:szCs w:val="20"/>
        </w:rPr>
        <w:br w:type="page"/>
        <w:t>8  中小企业</w:t>
      </w:r>
      <w:r>
        <w:rPr>
          <w:rFonts w:ascii="宋体" w:hAnsi="宋体" w:hint="eastAsia"/>
          <w:sz w:val="24"/>
          <w:szCs w:val="20"/>
        </w:rPr>
        <w:t>证明文件</w:t>
      </w:r>
    </w:p>
    <w:p w14:paraId="5FF758E7" w14:textId="77777777" w:rsidR="00EE7E8B" w:rsidRDefault="00D6502A">
      <w:pPr>
        <w:tabs>
          <w:tab w:val="left" w:pos="5580"/>
        </w:tabs>
        <w:spacing w:line="360" w:lineRule="auto"/>
        <w:rPr>
          <w:rFonts w:ascii="宋体" w:hAnsi="宋体" w:hint="eastAsia"/>
          <w:sz w:val="24"/>
        </w:rPr>
      </w:pPr>
      <w:r>
        <w:rPr>
          <w:rFonts w:ascii="宋体" w:hAnsi="宋体" w:hint="eastAsia"/>
          <w:sz w:val="24"/>
        </w:rPr>
        <w:t>说明：</w:t>
      </w:r>
    </w:p>
    <w:p w14:paraId="2F1A8975" w14:textId="77777777" w:rsidR="00EE7E8B" w:rsidRDefault="00D6502A">
      <w:pPr>
        <w:spacing w:beforeLines="100" w:before="240" w:afterLines="100" w:after="240" w:line="360" w:lineRule="auto"/>
        <w:jc w:val="left"/>
        <w:rPr>
          <w:rFonts w:ascii="宋体" w:hAnsi="宋体" w:hint="eastAsia"/>
          <w:sz w:val="24"/>
        </w:rPr>
      </w:pPr>
      <w:r>
        <w:rPr>
          <w:rFonts w:ascii="宋体" w:hAnsi="宋体" w:hint="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28182ACB" w14:textId="77777777" w:rsidR="00EE7E8B" w:rsidRDefault="00D6502A">
      <w:pPr>
        <w:spacing w:beforeLines="100" w:before="240" w:afterLines="100" w:after="240" w:line="360" w:lineRule="auto"/>
        <w:jc w:val="left"/>
        <w:rPr>
          <w:rFonts w:ascii="宋体" w:hAnsi="宋体" w:hint="eastAsia"/>
          <w:sz w:val="24"/>
        </w:rPr>
      </w:pPr>
      <w:r>
        <w:rPr>
          <w:rFonts w:ascii="宋体" w:hAnsi="宋体" w:hint="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22E66B1" w14:textId="77777777" w:rsidR="00EE7E8B" w:rsidRDefault="00D6502A">
      <w:pPr>
        <w:spacing w:beforeLines="100" w:before="240" w:afterLines="100" w:after="240" w:line="360" w:lineRule="auto"/>
        <w:jc w:val="left"/>
        <w:rPr>
          <w:rFonts w:ascii="宋体" w:hAnsi="宋体" w:hint="eastAsia"/>
          <w:sz w:val="24"/>
        </w:rPr>
      </w:pPr>
      <w:r>
        <w:rPr>
          <w:rFonts w:ascii="宋体" w:hAnsi="宋体" w:hint="eastAsia"/>
          <w:sz w:val="24"/>
        </w:rPr>
        <w:t>3）对于多标的采购项目，投标人应充分、准确地了解所提供货物的制造企业、提供服务的承接企业信息。对相关情况了解不清楚的，不建议填报本声明函。</w:t>
      </w:r>
    </w:p>
    <w:p w14:paraId="09266FF1" w14:textId="77777777" w:rsidR="00EE7E8B" w:rsidRDefault="00D6502A">
      <w:pPr>
        <w:spacing w:beforeLines="100" w:before="240" w:afterLines="100" w:after="240" w:line="360" w:lineRule="auto"/>
        <w:jc w:val="left"/>
        <w:rPr>
          <w:rFonts w:ascii="宋体" w:hAnsi="宋体" w:hint="eastAsia"/>
          <w:sz w:val="24"/>
        </w:rPr>
      </w:pPr>
      <w:r>
        <w:rPr>
          <w:rFonts w:ascii="宋体" w:hAnsi="宋体" w:hint="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 )300 号)》及本项目文件规定的中小企业划分标准所属行业执行。</w:t>
      </w:r>
    </w:p>
    <w:p w14:paraId="22A129A6" w14:textId="77777777" w:rsidR="00EE7E8B" w:rsidRDefault="00D6502A">
      <w:pPr>
        <w:widowControl/>
        <w:ind w:firstLine="420"/>
        <w:jc w:val="left"/>
        <w:rPr>
          <w:rFonts w:ascii="宋体"/>
          <w:snapToGrid w:val="0"/>
          <w:color w:val="000000"/>
          <w:kern w:val="28"/>
          <w:sz w:val="28"/>
          <w:szCs w:val="20"/>
        </w:rPr>
      </w:pPr>
      <w:r>
        <w:br w:type="page"/>
      </w:r>
    </w:p>
    <w:p w14:paraId="1BC78885" w14:textId="77777777" w:rsidR="00EE7E8B" w:rsidRDefault="00EE7E8B">
      <w:pPr>
        <w:pStyle w:val="1d"/>
        <w:ind w:firstLine="560"/>
      </w:pPr>
    </w:p>
    <w:p w14:paraId="50CD072B" w14:textId="77777777" w:rsidR="00EE7E8B" w:rsidRDefault="00D6502A">
      <w:pPr>
        <w:spacing w:beforeLines="100" w:before="240" w:afterLines="100" w:after="240" w:line="360" w:lineRule="auto"/>
        <w:ind w:firstLine="723"/>
        <w:jc w:val="center"/>
        <w:rPr>
          <w:rFonts w:ascii="宋体" w:hAnsi="宋体" w:hint="eastAsia"/>
          <w:b/>
          <w:sz w:val="36"/>
          <w:szCs w:val="36"/>
        </w:rPr>
      </w:pPr>
      <w:r>
        <w:rPr>
          <w:rFonts w:ascii="宋体" w:hAnsi="宋体"/>
          <w:b/>
          <w:bCs/>
          <w:sz w:val="36"/>
          <w:szCs w:val="36"/>
        </w:rPr>
        <w:t>中小企业声明函（货物）格式</w:t>
      </w:r>
    </w:p>
    <w:p w14:paraId="6498E6F1" w14:textId="77777777" w:rsidR="00EE7E8B" w:rsidRDefault="00D6502A">
      <w:pPr>
        <w:autoSpaceDE w:val="0"/>
        <w:autoSpaceDN w:val="0"/>
        <w:spacing w:line="360" w:lineRule="auto"/>
        <w:ind w:left="220" w:right="415" w:firstLine="480"/>
        <w:jc w:val="left"/>
        <w:rPr>
          <w:rFonts w:ascii="宋体" w:hAnsi="宋体" w:hint="eastAsia"/>
          <w:kern w:val="0"/>
          <w:sz w:val="24"/>
        </w:rPr>
      </w:pPr>
      <w:r>
        <w:rPr>
          <w:rFonts w:ascii="宋体" w:hAnsi="宋体"/>
          <w:kern w:val="0"/>
          <w:sz w:val="24"/>
        </w:rPr>
        <w:t>本公司（联合体）郑重声明，根据《政府采购促进中小企业发展管理办法》（财库﹝2020﹞46号）的规定，本公司（联合体）参加</w:t>
      </w:r>
      <w:r>
        <w:rPr>
          <w:rFonts w:ascii="宋体" w:hAnsi="宋体"/>
          <w:i/>
          <w:kern w:val="0"/>
          <w:sz w:val="24"/>
          <w:u w:val="single"/>
        </w:rPr>
        <w:t>（单位名称）</w:t>
      </w:r>
      <w:r>
        <w:rPr>
          <w:rFonts w:ascii="宋体" w:hAnsi="宋体"/>
          <w:kern w:val="0"/>
          <w:sz w:val="24"/>
        </w:rPr>
        <w:t>的</w:t>
      </w:r>
      <w:r>
        <w:rPr>
          <w:rFonts w:ascii="宋体" w:hAnsi="宋体"/>
          <w:i/>
          <w:kern w:val="0"/>
          <w:sz w:val="24"/>
          <w:u w:val="single"/>
        </w:rPr>
        <w:t>（项目名称）</w:t>
      </w:r>
      <w:r>
        <w:rPr>
          <w:rFonts w:ascii="宋体" w:hAnsi="宋体"/>
          <w:kern w:val="0"/>
          <w:sz w:val="24"/>
        </w:rPr>
        <w:t>采购活动，提供的货物全部由符合政策要求的中小企业制造。相关企业（含联合体中的中小企业、签订分包意向协议的中小企业）的具体情况如下：</w:t>
      </w:r>
    </w:p>
    <w:p w14:paraId="58E0A216" w14:textId="77777777" w:rsidR="00EE7E8B" w:rsidRDefault="00D6502A">
      <w:pPr>
        <w:tabs>
          <w:tab w:val="left" w:pos="1183"/>
          <w:tab w:val="left" w:pos="1484"/>
          <w:tab w:val="left" w:pos="4662"/>
          <w:tab w:val="left" w:pos="6903"/>
        </w:tabs>
        <w:autoSpaceDE w:val="0"/>
        <w:autoSpaceDN w:val="0"/>
        <w:spacing w:line="360" w:lineRule="auto"/>
        <w:ind w:left="205" w:right="169" w:firstLine="407"/>
        <w:jc w:val="left"/>
        <w:rPr>
          <w:rFonts w:ascii="宋体" w:hAnsi="宋体" w:hint="eastAsia"/>
          <w:kern w:val="0"/>
          <w:sz w:val="24"/>
        </w:rPr>
      </w:pPr>
      <w:r>
        <w:rPr>
          <w:rFonts w:ascii="仿宋" w:eastAsia="仿宋" w:hAnsi="仿宋" w:cs="仿宋"/>
          <w:spacing w:val="-46"/>
          <w:w w:val="99"/>
          <w:kern w:val="0"/>
          <w:sz w:val="30"/>
          <w:szCs w:val="30"/>
        </w:rPr>
        <w:t>1.</w:t>
      </w:r>
      <w:r>
        <w:rPr>
          <w:rFonts w:ascii="仿宋" w:eastAsia="仿宋" w:hAnsi="仿宋" w:cs="仿宋"/>
          <w:spacing w:val="-46"/>
          <w:w w:val="99"/>
          <w:kern w:val="0"/>
          <w:sz w:val="30"/>
          <w:szCs w:val="30"/>
        </w:rPr>
        <w:tab/>
      </w:r>
      <w:r>
        <w:rPr>
          <w:rFonts w:ascii="宋体" w:hAnsi="宋体"/>
          <w:i/>
          <w:kern w:val="0"/>
          <w:sz w:val="24"/>
          <w:u w:val="single" w:color="000000"/>
        </w:rPr>
        <w:t>（标的名称）</w:t>
      </w:r>
      <w:r>
        <w:rPr>
          <w:rFonts w:ascii="宋体" w:hAnsi="宋体"/>
          <w:kern w:val="0"/>
          <w:sz w:val="24"/>
        </w:rPr>
        <w:t>，属于</w:t>
      </w:r>
      <w:r>
        <w:rPr>
          <w:rFonts w:ascii="宋体" w:hAnsi="宋体"/>
          <w:i/>
          <w:kern w:val="0"/>
          <w:sz w:val="24"/>
        </w:rPr>
        <w:t>（</w:t>
      </w:r>
      <w:r>
        <w:rPr>
          <w:rFonts w:ascii="宋体" w:hAnsi="宋体" w:hint="eastAsia"/>
          <w:kern w:val="0"/>
          <w:sz w:val="24"/>
        </w:rPr>
        <w:t>其他未列明行业</w:t>
      </w:r>
      <w:r>
        <w:rPr>
          <w:rFonts w:ascii="宋体" w:hAnsi="宋体"/>
          <w:i/>
          <w:kern w:val="0"/>
          <w:sz w:val="24"/>
          <w:u w:val="single" w:color="000000"/>
        </w:rPr>
        <w:t>）行业</w:t>
      </w:r>
      <w:r>
        <w:rPr>
          <w:rFonts w:ascii="宋体" w:hAnsi="宋体"/>
          <w:kern w:val="0"/>
          <w:sz w:val="24"/>
        </w:rPr>
        <w:t>；制造商为</w:t>
      </w:r>
      <w:r>
        <w:rPr>
          <w:rFonts w:ascii="宋体" w:hAnsi="宋体"/>
          <w:i/>
          <w:kern w:val="0"/>
          <w:sz w:val="24"/>
          <w:u w:val="single" w:color="000000"/>
        </w:rPr>
        <w:t>（企业名称）</w:t>
      </w:r>
      <w:r>
        <w:rPr>
          <w:rFonts w:ascii="宋体" w:hAnsi="宋体"/>
          <w:kern w:val="0"/>
          <w:sz w:val="24"/>
        </w:rPr>
        <w:t>，从业人员</w:t>
      </w:r>
      <w:r>
        <w:rPr>
          <w:rFonts w:ascii="宋体" w:hAnsi="宋体"/>
          <w:kern w:val="0"/>
          <w:sz w:val="24"/>
          <w:u w:val="single" w:color="000000"/>
        </w:rPr>
        <w:tab/>
      </w:r>
      <w:r>
        <w:rPr>
          <w:rFonts w:ascii="宋体" w:hAnsi="宋体"/>
          <w:kern w:val="0"/>
          <w:sz w:val="24"/>
        </w:rPr>
        <w:t>人，营业收入为</w:t>
      </w:r>
      <w:r>
        <w:rPr>
          <w:rFonts w:ascii="宋体" w:hAnsi="宋体"/>
          <w:kern w:val="0"/>
          <w:sz w:val="24"/>
          <w:u w:val="single" w:color="000000"/>
        </w:rPr>
        <w:tab/>
      </w:r>
      <w:r>
        <w:rPr>
          <w:rFonts w:ascii="宋体" w:hAnsi="宋体"/>
          <w:kern w:val="0"/>
          <w:sz w:val="24"/>
        </w:rPr>
        <w:t>万元，资产总额为</w:t>
      </w:r>
      <w:r>
        <w:rPr>
          <w:rFonts w:ascii="宋体" w:hAnsi="宋体"/>
          <w:kern w:val="0"/>
          <w:sz w:val="24"/>
          <w:u w:val="single" w:color="000000"/>
        </w:rPr>
        <w:tab/>
      </w:r>
      <w:r>
        <w:rPr>
          <w:rFonts w:ascii="宋体" w:hAnsi="宋体"/>
          <w:kern w:val="0"/>
          <w:sz w:val="24"/>
        </w:rPr>
        <w:t>万元</w:t>
      </w:r>
      <w:hyperlink w:anchor="_bookmark0" w:history="1">
        <w:r w:rsidR="00EE7E8B">
          <w:rPr>
            <w:rFonts w:ascii="宋体" w:hAnsi="宋体"/>
            <w:kern w:val="0"/>
            <w:position w:val="16"/>
            <w:sz w:val="24"/>
          </w:rPr>
          <w:t>1</w:t>
        </w:r>
      </w:hyperlink>
      <w:r>
        <w:rPr>
          <w:rFonts w:ascii="宋体" w:hAnsi="宋体"/>
          <w:kern w:val="0"/>
          <w:sz w:val="24"/>
        </w:rPr>
        <w:t>，属于</w:t>
      </w:r>
      <w:r>
        <w:rPr>
          <w:rFonts w:ascii="宋体" w:hAnsi="宋体"/>
          <w:i/>
          <w:kern w:val="0"/>
          <w:sz w:val="24"/>
          <w:u w:val="single" w:color="000000"/>
        </w:rPr>
        <w:t>（中型企业、小型企业、微型企业）</w:t>
      </w:r>
      <w:r>
        <w:rPr>
          <w:rFonts w:ascii="宋体" w:hAnsi="宋体"/>
          <w:kern w:val="0"/>
          <w:sz w:val="24"/>
        </w:rPr>
        <w:t>；</w:t>
      </w:r>
    </w:p>
    <w:p w14:paraId="3CB70D78" w14:textId="77777777" w:rsidR="00EE7E8B" w:rsidRDefault="00D6502A">
      <w:pPr>
        <w:tabs>
          <w:tab w:val="left" w:pos="1165"/>
          <w:tab w:val="left" w:pos="1183"/>
          <w:tab w:val="left" w:pos="4362"/>
          <w:tab w:val="left" w:pos="6577"/>
        </w:tabs>
        <w:autoSpaceDE w:val="0"/>
        <w:autoSpaceDN w:val="0"/>
        <w:spacing w:line="360" w:lineRule="auto"/>
        <w:ind w:left="205" w:right="169" w:firstLine="407"/>
        <w:jc w:val="left"/>
        <w:rPr>
          <w:rFonts w:ascii="宋体" w:hAnsi="宋体" w:hint="eastAsia"/>
          <w:kern w:val="0"/>
          <w:sz w:val="24"/>
        </w:rPr>
      </w:pPr>
      <w:r>
        <w:rPr>
          <w:rFonts w:ascii="仿宋" w:eastAsia="仿宋" w:hAnsi="仿宋" w:cs="仿宋"/>
          <w:spacing w:val="-46"/>
          <w:w w:val="99"/>
          <w:kern w:val="0"/>
          <w:sz w:val="30"/>
          <w:szCs w:val="30"/>
        </w:rPr>
        <w:t>2.</w:t>
      </w:r>
      <w:r>
        <w:rPr>
          <w:rFonts w:ascii="仿宋" w:eastAsia="仿宋" w:hAnsi="仿宋" w:cs="仿宋"/>
          <w:spacing w:val="-46"/>
          <w:w w:val="99"/>
          <w:kern w:val="0"/>
          <w:sz w:val="30"/>
          <w:szCs w:val="30"/>
        </w:rPr>
        <w:tab/>
      </w:r>
      <w:r>
        <w:rPr>
          <w:rFonts w:ascii="宋体" w:hAnsi="宋体"/>
          <w:i/>
          <w:kern w:val="0"/>
          <w:sz w:val="24"/>
          <w:u w:val="single" w:color="000000"/>
        </w:rPr>
        <w:t>（标的名称）</w:t>
      </w:r>
      <w:r>
        <w:rPr>
          <w:rFonts w:ascii="宋体" w:hAnsi="宋体"/>
          <w:kern w:val="0"/>
          <w:sz w:val="24"/>
        </w:rPr>
        <w:t>，属于</w:t>
      </w:r>
      <w:r>
        <w:rPr>
          <w:rFonts w:ascii="宋体" w:hAnsi="宋体"/>
          <w:i/>
          <w:kern w:val="0"/>
          <w:sz w:val="24"/>
        </w:rPr>
        <w:t>（</w:t>
      </w:r>
      <w:r>
        <w:rPr>
          <w:rFonts w:ascii="宋体" w:hAnsi="宋体" w:hint="eastAsia"/>
          <w:kern w:val="0"/>
          <w:sz w:val="24"/>
        </w:rPr>
        <w:t>其他未列明行业</w:t>
      </w:r>
      <w:r>
        <w:rPr>
          <w:rFonts w:ascii="宋体" w:hAnsi="宋体"/>
          <w:i/>
          <w:kern w:val="0"/>
          <w:sz w:val="24"/>
          <w:u w:val="single" w:color="000000"/>
        </w:rPr>
        <w:t>）行业</w:t>
      </w:r>
      <w:r>
        <w:rPr>
          <w:rFonts w:ascii="宋体" w:hAnsi="宋体"/>
          <w:kern w:val="0"/>
          <w:sz w:val="24"/>
        </w:rPr>
        <w:t>；制造商为</w:t>
      </w:r>
      <w:r>
        <w:rPr>
          <w:rFonts w:ascii="宋体" w:hAnsi="宋体"/>
          <w:i/>
          <w:kern w:val="0"/>
          <w:sz w:val="24"/>
          <w:u w:val="single" w:color="000000"/>
        </w:rPr>
        <w:t>（企业名称）</w:t>
      </w:r>
      <w:r>
        <w:rPr>
          <w:rFonts w:ascii="宋体" w:hAnsi="宋体"/>
          <w:kern w:val="0"/>
          <w:sz w:val="24"/>
        </w:rPr>
        <w:t>，从业人员</w:t>
      </w:r>
      <w:r>
        <w:rPr>
          <w:rFonts w:ascii="宋体" w:hAnsi="宋体"/>
          <w:kern w:val="0"/>
          <w:sz w:val="24"/>
          <w:u w:val="single" w:color="000000"/>
        </w:rPr>
        <w:tab/>
      </w:r>
      <w:r>
        <w:rPr>
          <w:rFonts w:ascii="宋体" w:hAnsi="宋体"/>
          <w:kern w:val="0"/>
          <w:sz w:val="24"/>
        </w:rPr>
        <w:t>人，营业收入为</w:t>
      </w:r>
      <w:r>
        <w:rPr>
          <w:rFonts w:ascii="宋体" w:hAnsi="宋体"/>
          <w:kern w:val="0"/>
          <w:sz w:val="24"/>
          <w:u w:val="single" w:color="000000"/>
        </w:rPr>
        <w:tab/>
      </w:r>
      <w:r>
        <w:rPr>
          <w:rFonts w:ascii="宋体" w:hAnsi="宋体"/>
          <w:kern w:val="0"/>
          <w:sz w:val="24"/>
        </w:rPr>
        <w:t>万元，资产总额为</w:t>
      </w:r>
      <w:r>
        <w:rPr>
          <w:rFonts w:ascii="宋体" w:hAnsi="宋体"/>
          <w:kern w:val="0"/>
          <w:sz w:val="24"/>
          <w:u w:val="single" w:color="000000"/>
        </w:rPr>
        <w:tab/>
      </w:r>
      <w:r>
        <w:rPr>
          <w:rFonts w:ascii="宋体" w:hAnsi="宋体"/>
          <w:kern w:val="0"/>
          <w:sz w:val="24"/>
        </w:rPr>
        <w:t>万元，属于</w:t>
      </w:r>
      <w:r>
        <w:rPr>
          <w:rFonts w:ascii="宋体" w:hAnsi="宋体"/>
          <w:i/>
          <w:kern w:val="0"/>
          <w:sz w:val="24"/>
          <w:u w:val="single" w:color="000000"/>
        </w:rPr>
        <w:t>（中型企业、小型企业、微型企业）</w:t>
      </w:r>
      <w:r>
        <w:rPr>
          <w:rFonts w:ascii="宋体" w:hAnsi="宋体"/>
          <w:kern w:val="0"/>
          <w:sz w:val="24"/>
        </w:rPr>
        <w:t>；</w:t>
      </w:r>
    </w:p>
    <w:p w14:paraId="558C8883" w14:textId="77777777" w:rsidR="00EE7E8B" w:rsidRDefault="00D6502A">
      <w:pPr>
        <w:autoSpaceDE w:val="0"/>
        <w:autoSpaceDN w:val="0"/>
        <w:spacing w:line="360" w:lineRule="auto"/>
        <w:ind w:left="860"/>
        <w:jc w:val="left"/>
        <w:rPr>
          <w:rFonts w:ascii="宋体" w:hAnsi="宋体" w:hint="eastAsia"/>
          <w:kern w:val="0"/>
          <w:sz w:val="24"/>
        </w:rPr>
      </w:pPr>
      <w:r>
        <w:rPr>
          <w:rFonts w:ascii="宋体" w:hAnsi="宋体"/>
          <w:kern w:val="0"/>
          <w:sz w:val="24"/>
        </w:rPr>
        <w:t>……</w:t>
      </w:r>
    </w:p>
    <w:p w14:paraId="0B5DF437" w14:textId="77777777" w:rsidR="00EE7E8B" w:rsidRDefault="00D6502A">
      <w:pPr>
        <w:autoSpaceDE w:val="0"/>
        <w:autoSpaceDN w:val="0"/>
        <w:spacing w:line="360" w:lineRule="auto"/>
        <w:ind w:left="220" w:right="417" w:firstLine="480"/>
        <w:rPr>
          <w:rFonts w:ascii="宋体" w:hAnsi="宋体" w:hint="eastAsia"/>
          <w:kern w:val="0"/>
          <w:sz w:val="24"/>
        </w:rPr>
      </w:pPr>
      <w:r>
        <w:rPr>
          <w:rFonts w:ascii="宋体" w:hAnsi="宋体"/>
          <w:kern w:val="0"/>
          <w:sz w:val="24"/>
        </w:rPr>
        <w:t>以上企业，不属于大企业的分支机构，不存在控股股东为大企业的情形，也不存在与大企业的负责人为同一人的情形。</w:t>
      </w:r>
    </w:p>
    <w:p w14:paraId="2E6EA7AA" w14:textId="77777777" w:rsidR="00EE7E8B" w:rsidRDefault="00D6502A">
      <w:pPr>
        <w:autoSpaceDE w:val="0"/>
        <w:autoSpaceDN w:val="0"/>
        <w:spacing w:line="360" w:lineRule="auto"/>
        <w:ind w:left="220" w:right="372" w:firstLine="480"/>
        <w:jc w:val="left"/>
        <w:rPr>
          <w:rFonts w:ascii="宋体" w:hAnsi="宋体" w:hint="eastAsia"/>
          <w:kern w:val="0"/>
          <w:sz w:val="24"/>
        </w:rPr>
      </w:pPr>
      <w:r>
        <w:rPr>
          <w:rFonts w:ascii="宋体" w:hAnsi="宋体"/>
          <w:kern w:val="0"/>
          <w:sz w:val="24"/>
        </w:rPr>
        <w:t>本企业对上述声明内容的真实性负责。如有虚假，将依法承担相应责任。</w:t>
      </w:r>
    </w:p>
    <w:p w14:paraId="6622FBBF" w14:textId="77777777" w:rsidR="00EE7E8B" w:rsidRDefault="00EE7E8B">
      <w:pPr>
        <w:spacing w:line="360" w:lineRule="auto"/>
        <w:ind w:firstLine="504"/>
        <w:rPr>
          <w:rFonts w:ascii="宋体" w:hAnsi="宋体" w:hint="eastAsia"/>
          <w:spacing w:val="6"/>
          <w:sz w:val="24"/>
        </w:rPr>
      </w:pPr>
    </w:p>
    <w:p w14:paraId="6720CA2B" w14:textId="77777777" w:rsidR="00EE7E8B" w:rsidRDefault="00EE7E8B">
      <w:pPr>
        <w:spacing w:line="360" w:lineRule="auto"/>
        <w:ind w:firstLine="504"/>
        <w:rPr>
          <w:rFonts w:ascii="宋体" w:hAnsi="宋体" w:hint="eastAsia"/>
          <w:spacing w:val="6"/>
          <w:sz w:val="24"/>
        </w:rPr>
      </w:pPr>
    </w:p>
    <w:p w14:paraId="6FF8B028" w14:textId="77777777" w:rsidR="00EE7E8B" w:rsidRDefault="00D6502A">
      <w:pPr>
        <w:spacing w:line="360" w:lineRule="auto"/>
        <w:ind w:right="360" w:firstLine="480"/>
        <w:jc w:val="right"/>
        <w:rPr>
          <w:rFonts w:ascii="宋体" w:hAnsi="宋体" w:hint="eastAsia"/>
          <w:sz w:val="24"/>
        </w:rPr>
      </w:pPr>
      <w:r>
        <w:rPr>
          <w:rFonts w:ascii="宋体" w:hAnsi="宋体"/>
          <w:sz w:val="24"/>
        </w:rPr>
        <w:t>企业名称（盖章）：________</w:t>
      </w:r>
    </w:p>
    <w:p w14:paraId="328AD4E2" w14:textId="77777777" w:rsidR="00EE7E8B" w:rsidRDefault="00D6502A">
      <w:pPr>
        <w:spacing w:line="360" w:lineRule="auto"/>
        <w:ind w:right="360" w:firstLine="480"/>
        <w:jc w:val="right"/>
        <w:rPr>
          <w:rFonts w:ascii="宋体" w:hAnsi="宋体" w:hint="eastAsia"/>
          <w:sz w:val="24"/>
        </w:rPr>
      </w:pPr>
      <w:r>
        <w:rPr>
          <w:rFonts w:ascii="宋体" w:hAnsi="宋体"/>
          <w:sz w:val="24"/>
        </w:rPr>
        <w:t>日 期：________</w:t>
      </w:r>
    </w:p>
    <w:p w14:paraId="1315C0BD" w14:textId="77777777" w:rsidR="00EE7E8B" w:rsidRDefault="00EE7E8B">
      <w:pPr>
        <w:spacing w:line="360" w:lineRule="auto"/>
        <w:ind w:right="360" w:firstLine="480"/>
        <w:jc w:val="right"/>
        <w:rPr>
          <w:rFonts w:ascii="宋体" w:hAnsi="宋体" w:hint="eastAsia"/>
          <w:sz w:val="24"/>
        </w:rPr>
      </w:pPr>
    </w:p>
    <w:p w14:paraId="448FD5F2" w14:textId="77777777" w:rsidR="00EE7E8B" w:rsidRDefault="00EE7E8B">
      <w:pPr>
        <w:spacing w:line="360" w:lineRule="auto"/>
        <w:ind w:right="360" w:firstLine="480"/>
        <w:jc w:val="right"/>
        <w:rPr>
          <w:rFonts w:ascii="宋体" w:hAnsi="宋体" w:hint="eastAsia"/>
          <w:sz w:val="24"/>
        </w:rPr>
      </w:pPr>
    </w:p>
    <w:tbl>
      <w:tblPr>
        <w:tblW w:w="0" w:type="auto"/>
        <w:tblBorders>
          <w:top w:val="single" w:sz="4" w:space="0" w:color="auto"/>
        </w:tblBorders>
        <w:tblLook w:val="04A0" w:firstRow="1" w:lastRow="0" w:firstColumn="1" w:lastColumn="0" w:noHBand="0" w:noVBand="1"/>
      </w:tblPr>
      <w:tblGrid>
        <w:gridCol w:w="8946"/>
      </w:tblGrid>
      <w:tr w:rsidR="00EE7E8B" w14:paraId="37253C49" w14:textId="77777777">
        <w:tc>
          <w:tcPr>
            <w:tcW w:w="8946" w:type="dxa"/>
          </w:tcPr>
          <w:p w14:paraId="5D0F8319" w14:textId="77777777" w:rsidR="00EE7E8B" w:rsidRDefault="00D6502A">
            <w:pPr>
              <w:adjustRightInd w:val="0"/>
              <w:snapToGrid w:val="0"/>
              <w:ind w:firstLine="420"/>
              <w:jc w:val="left"/>
              <w:rPr>
                <w:rFonts w:ascii="宋体" w:hAnsi="宋体" w:hint="eastAsia"/>
                <w:szCs w:val="21"/>
              </w:rPr>
            </w:pPr>
            <w:r>
              <w:rPr>
                <w:rFonts w:ascii="宋体" w:hAnsi="宋体"/>
                <w:szCs w:val="21"/>
                <w:vertAlign w:val="superscript"/>
              </w:rPr>
              <w:t>1</w:t>
            </w:r>
            <w:r>
              <w:rPr>
                <w:rFonts w:ascii="宋体" w:hAnsi="宋体"/>
                <w:szCs w:val="21"/>
              </w:rPr>
              <w:t>从业人员、营业收入、资产总额填报上一年度数据，无上一年度数据的新成立企业可不填报。</w:t>
            </w:r>
          </w:p>
        </w:tc>
      </w:tr>
    </w:tbl>
    <w:p w14:paraId="2A868D12" w14:textId="77777777" w:rsidR="00EE7E8B" w:rsidRDefault="00EE7E8B">
      <w:pPr>
        <w:autoSpaceDE w:val="0"/>
        <w:autoSpaceDN w:val="0"/>
        <w:adjustRightInd w:val="0"/>
        <w:ind w:firstLine="480"/>
        <w:jc w:val="left"/>
        <w:rPr>
          <w:rFonts w:ascii="宋体" w:hAnsi="宋体" w:hint="eastAsia"/>
          <w:sz w:val="24"/>
        </w:rPr>
      </w:pPr>
    </w:p>
    <w:p w14:paraId="06DEA922" w14:textId="77777777" w:rsidR="00EE7E8B" w:rsidRDefault="00EE7E8B">
      <w:pPr>
        <w:spacing w:line="360" w:lineRule="auto"/>
        <w:rPr>
          <w:rFonts w:ascii="宋体" w:hAnsi="宋体" w:hint="eastAsia"/>
          <w:sz w:val="24"/>
        </w:rPr>
      </w:pPr>
    </w:p>
    <w:p w14:paraId="270B3CAB" w14:textId="77777777" w:rsidR="00EE7E8B" w:rsidRDefault="00D6502A">
      <w:pPr>
        <w:spacing w:beforeLines="100" w:before="240" w:afterLines="100" w:after="240" w:line="360" w:lineRule="auto"/>
        <w:jc w:val="center"/>
        <w:rPr>
          <w:rFonts w:ascii="宋体" w:hAnsi="宋体" w:hint="eastAsia"/>
          <w:b/>
          <w:bCs/>
          <w:sz w:val="36"/>
          <w:szCs w:val="36"/>
        </w:rPr>
      </w:pPr>
      <w:r>
        <w:rPr>
          <w:rFonts w:ascii="宋体" w:hAnsi="宋体"/>
          <w:sz w:val="24"/>
        </w:rPr>
        <w:br w:type="page"/>
      </w:r>
      <w:r>
        <w:rPr>
          <w:rFonts w:ascii="宋体" w:hAnsi="宋体"/>
          <w:b/>
          <w:bCs/>
          <w:sz w:val="36"/>
          <w:szCs w:val="36"/>
        </w:rPr>
        <w:t>中小企业声明函（工程、服务）格式</w:t>
      </w:r>
    </w:p>
    <w:p w14:paraId="75233240" w14:textId="77777777" w:rsidR="00EE7E8B" w:rsidRDefault="00D6502A">
      <w:pPr>
        <w:autoSpaceDE w:val="0"/>
        <w:autoSpaceDN w:val="0"/>
        <w:spacing w:line="360" w:lineRule="auto"/>
        <w:ind w:left="220" w:right="415" w:firstLine="480"/>
        <w:jc w:val="left"/>
        <w:rPr>
          <w:rFonts w:ascii="宋体" w:hAnsi="宋体" w:hint="eastAsia"/>
          <w:kern w:val="0"/>
          <w:sz w:val="24"/>
        </w:rPr>
      </w:pPr>
      <w:r>
        <w:rPr>
          <w:rFonts w:ascii="宋体" w:hAnsi="宋体"/>
          <w:kern w:val="0"/>
          <w:sz w:val="24"/>
        </w:rPr>
        <w:t>本公司（联合体）郑重声明，根据《政府采购促进中小企业发展管理办法》（财库﹝2020﹞46号）的规定，本公司（联合体）参加</w:t>
      </w:r>
      <w:r>
        <w:rPr>
          <w:rFonts w:ascii="宋体" w:hAnsi="宋体"/>
          <w:i/>
          <w:kern w:val="0"/>
          <w:sz w:val="24"/>
          <w:u w:val="single"/>
        </w:rPr>
        <w:t>（单位名称）</w:t>
      </w:r>
      <w:r>
        <w:rPr>
          <w:rFonts w:ascii="宋体" w:hAnsi="宋体"/>
          <w:kern w:val="0"/>
          <w:sz w:val="24"/>
        </w:rPr>
        <w:t>的</w:t>
      </w:r>
      <w:r>
        <w:rPr>
          <w:rFonts w:ascii="宋体" w:hAnsi="宋体"/>
          <w:i/>
          <w:kern w:val="0"/>
          <w:sz w:val="24"/>
          <w:u w:val="single"/>
        </w:rPr>
        <w:t>（项目名称）</w:t>
      </w:r>
      <w:r>
        <w:rPr>
          <w:rFonts w:ascii="宋体" w:hAnsi="宋体"/>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624BC20D" w14:textId="77777777" w:rsidR="00EE7E8B" w:rsidRDefault="00D6502A">
      <w:pPr>
        <w:tabs>
          <w:tab w:val="left" w:pos="1276"/>
          <w:tab w:val="left" w:pos="5005"/>
          <w:tab w:val="left" w:pos="7227"/>
        </w:tabs>
        <w:autoSpaceDE w:val="0"/>
        <w:autoSpaceDN w:val="0"/>
        <w:spacing w:line="360" w:lineRule="auto"/>
        <w:ind w:left="284" w:right="236" w:firstLine="630"/>
        <w:jc w:val="left"/>
        <w:rPr>
          <w:rFonts w:ascii="宋体" w:hAnsi="宋体" w:hint="eastAsia"/>
          <w:kern w:val="0"/>
          <w:sz w:val="24"/>
        </w:rPr>
      </w:pPr>
      <w:r>
        <w:rPr>
          <w:rFonts w:ascii="仿宋" w:eastAsia="仿宋" w:hAnsi="仿宋" w:cs="仿宋"/>
          <w:w w:val="99"/>
          <w:kern w:val="0"/>
          <w:sz w:val="32"/>
          <w:szCs w:val="32"/>
        </w:rPr>
        <w:t>1.</w:t>
      </w:r>
      <w:r>
        <w:rPr>
          <w:rFonts w:ascii="仿宋" w:eastAsia="仿宋" w:hAnsi="仿宋" w:cs="仿宋"/>
          <w:w w:val="99"/>
          <w:kern w:val="0"/>
          <w:sz w:val="32"/>
          <w:szCs w:val="32"/>
        </w:rPr>
        <w:tab/>
      </w:r>
      <w:r>
        <w:rPr>
          <w:rFonts w:ascii="宋体" w:hAnsi="宋体"/>
          <w:i/>
          <w:kern w:val="0"/>
          <w:sz w:val="24"/>
          <w:u w:val="single" w:color="000000"/>
        </w:rPr>
        <w:t>（标的名称）</w:t>
      </w:r>
      <w:r>
        <w:rPr>
          <w:rFonts w:ascii="宋体" w:hAnsi="宋体"/>
          <w:kern w:val="0"/>
          <w:sz w:val="24"/>
        </w:rPr>
        <w:t>，属于</w:t>
      </w:r>
      <w:r>
        <w:rPr>
          <w:rFonts w:ascii="宋体" w:hAnsi="宋体"/>
          <w:i/>
          <w:kern w:val="0"/>
          <w:sz w:val="24"/>
        </w:rPr>
        <w:t>（</w:t>
      </w:r>
      <w:r>
        <w:rPr>
          <w:rFonts w:ascii="宋体" w:hAnsi="宋体"/>
          <w:i/>
          <w:kern w:val="0"/>
          <w:sz w:val="24"/>
          <w:u w:val="single" w:color="000000"/>
        </w:rPr>
        <w:t>采购文件中明确的所属行业）</w:t>
      </w:r>
      <w:r>
        <w:rPr>
          <w:rFonts w:ascii="宋体" w:hAnsi="宋体"/>
          <w:kern w:val="0"/>
          <w:sz w:val="24"/>
        </w:rPr>
        <w:t>；承建（承接）企业为</w:t>
      </w:r>
      <w:r>
        <w:rPr>
          <w:rFonts w:ascii="宋体" w:hAnsi="宋体"/>
          <w:i/>
          <w:kern w:val="0"/>
          <w:sz w:val="24"/>
          <w:u w:val="single"/>
        </w:rPr>
        <w:t>（企业名称）</w:t>
      </w:r>
      <w:r>
        <w:rPr>
          <w:rFonts w:ascii="宋体" w:hAnsi="宋体"/>
          <w:kern w:val="0"/>
          <w:sz w:val="24"/>
        </w:rPr>
        <w:t>，从业人员</w:t>
      </w:r>
      <w:r>
        <w:rPr>
          <w:rFonts w:ascii="宋体" w:hAnsi="宋体"/>
          <w:kern w:val="0"/>
          <w:sz w:val="24"/>
          <w:u w:val="single"/>
        </w:rPr>
        <w:tab/>
      </w:r>
      <w:r>
        <w:rPr>
          <w:rFonts w:ascii="宋体" w:hAnsi="宋体"/>
          <w:kern w:val="0"/>
          <w:sz w:val="24"/>
        </w:rPr>
        <w:t>人，营业收入为</w:t>
      </w:r>
      <w:r>
        <w:rPr>
          <w:rFonts w:ascii="宋体" w:hAnsi="宋体"/>
          <w:kern w:val="0"/>
          <w:sz w:val="24"/>
          <w:u w:val="single"/>
        </w:rPr>
        <w:tab/>
      </w:r>
      <w:r>
        <w:rPr>
          <w:rFonts w:ascii="宋体" w:hAnsi="宋体"/>
          <w:kern w:val="0"/>
          <w:sz w:val="24"/>
        </w:rPr>
        <w:t>万元，资产总额为</w:t>
      </w:r>
      <w:r>
        <w:rPr>
          <w:rFonts w:ascii="宋体" w:hAnsi="宋体"/>
          <w:kern w:val="0"/>
          <w:sz w:val="24"/>
          <w:u w:val="single"/>
        </w:rPr>
        <w:tab/>
      </w:r>
      <w:r>
        <w:rPr>
          <w:rFonts w:ascii="宋体" w:hAnsi="宋体"/>
          <w:kern w:val="0"/>
          <w:sz w:val="24"/>
        </w:rPr>
        <w:t>万元</w:t>
      </w:r>
      <w:hyperlink w:anchor="_bookmark1" w:history="1">
        <w:r w:rsidR="00EE7E8B">
          <w:rPr>
            <w:rFonts w:ascii="宋体" w:hAnsi="宋体"/>
            <w:kern w:val="0"/>
            <w:position w:val="16"/>
            <w:sz w:val="24"/>
          </w:rPr>
          <w:t>1</w:t>
        </w:r>
      </w:hyperlink>
      <w:r>
        <w:rPr>
          <w:rFonts w:ascii="宋体" w:hAnsi="宋体"/>
          <w:kern w:val="0"/>
          <w:sz w:val="24"/>
        </w:rPr>
        <w:t>，属于</w:t>
      </w:r>
      <w:r>
        <w:rPr>
          <w:rFonts w:ascii="宋体" w:hAnsi="宋体"/>
          <w:i/>
          <w:kern w:val="0"/>
          <w:sz w:val="24"/>
          <w:u w:val="single"/>
        </w:rPr>
        <w:t>（中型企业、小型企业、微型企业）</w:t>
      </w:r>
      <w:r>
        <w:rPr>
          <w:rFonts w:ascii="宋体" w:hAnsi="宋体"/>
          <w:kern w:val="0"/>
          <w:sz w:val="24"/>
        </w:rPr>
        <w:t>；</w:t>
      </w:r>
    </w:p>
    <w:p w14:paraId="0F604FDB" w14:textId="77777777" w:rsidR="00EE7E8B" w:rsidRDefault="00D6502A">
      <w:pPr>
        <w:tabs>
          <w:tab w:val="left" w:pos="1243"/>
          <w:tab w:val="left" w:pos="1806"/>
          <w:tab w:val="left" w:pos="5005"/>
          <w:tab w:val="left" w:pos="7213"/>
        </w:tabs>
        <w:autoSpaceDE w:val="0"/>
        <w:autoSpaceDN w:val="0"/>
        <w:spacing w:line="360" w:lineRule="auto"/>
        <w:ind w:left="205" w:right="258" w:firstLine="630"/>
        <w:jc w:val="left"/>
        <w:rPr>
          <w:rFonts w:ascii="宋体" w:hAnsi="宋体" w:hint="eastAsia"/>
          <w:kern w:val="0"/>
          <w:sz w:val="24"/>
        </w:rPr>
      </w:pPr>
      <w:r>
        <w:rPr>
          <w:rFonts w:ascii="仿宋" w:eastAsia="仿宋" w:hAnsi="仿宋" w:cs="仿宋"/>
          <w:w w:val="99"/>
          <w:kern w:val="0"/>
          <w:sz w:val="32"/>
          <w:szCs w:val="32"/>
        </w:rPr>
        <w:t>2.</w:t>
      </w:r>
      <w:r>
        <w:rPr>
          <w:rFonts w:ascii="仿宋" w:eastAsia="仿宋" w:hAnsi="仿宋" w:cs="仿宋"/>
          <w:w w:val="99"/>
          <w:kern w:val="0"/>
          <w:sz w:val="32"/>
          <w:szCs w:val="32"/>
        </w:rPr>
        <w:tab/>
      </w:r>
      <w:r>
        <w:rPr>
          <w:rFonts w:ascii="宋体" w:hAnsi="宋体"/>
          <w:i/>
          <w:kern w:val="0"/>
          <w:sz w:val="24"/>
          <w:u w:val="single" w:color="000000"/>
        </w:rPr>
        <w:t>（标的名称）</w:t>
      </w:r>
      <w:r>
        <w:rPr>
          <w:rFonts w:ascii="宋体" w:hAnsi="宋体"/>
          <w:kern w:val="0"/>
          <w:sz w:val="24"/>
        </w:rPr>
        <w:t>，属于</w:t>
      </w:r>
      <w:r>
        <w:rPr>
          <w:rFonts w:ascii="宋体" w:hAnsi="宋体"/>
          <w:i/>
          <w:kern w:val="0"/>
          <w:sz w:val="24"/>
        </w:rPr>
        <w:t>（</w:t>
      </w:r>
      <w:r>
        <w:rPr>
          <w:rFonts w:ascii="宋体" w:hAnsi="宋体"/>
          <w:i/>
          <w:kern w:val="0"/>
          <w:sz w:val="24"/>
          <w:u w:val="single" w:color="000000"/>
        </w:rPr>
        <w:t>采购文件中明确的所属行业）</w:t>
      </w:r>
      <w:r>
        <w:rPr>
          <w:rFonts w:ascii="宋体" w:hAnsi="宋体"/>
          <w:kern w:val="0"/>
          <w:sz w:val="24"/>
        </w:rPr>
        <w:t>；承建（承接）企业为</w:t>
      </w:r>
      <w:r>
        <w:rPr>
          <w:rFonts w:ascii="宋体" w:hAnsi="宋体"/>
          <w:i/>
          <w:kern w:val="0"/>
          <w:sz w:val="24"/>
          <w:u w:val="single" w:color="000000"/>
        </w:rPr>
        <w:t>（企业名称）</w:t>
      </w:r>
      <w:r>
        <w:rPr>
          <w:rFonts w:ascii="宋体" w:hAnsi="宋体"/>
          <w:kern w:val="0"/>
          <w:sz w:val="24"/>
        </w:rPr>
        <w:t>，从业人员</w:t>
      </w:r>
      <w:r>
        <w:rPr>
          <w:rFonts w:ascii="宋体" w:hAnsi="宋体"/>
          <w:kern w:val="0"/>
          <w:sz w:val="24"/>
          <w:u w:val="single" w:color="000000"/>
        </w:rPr>
        <w:tab/>
      </w:r>
      <w:r>
        <w:rPr>
          <w:rFonts w:ascii="宋体" w:hAnsi="宋体"/>
          <w:kern w:val="0"/>
          <w:sz w:val="24"/>
        </w:rPr>
        <w:t>人，营业收入为</w:t>
      </w:r>
      <w:r>
        <w:rPr>
          <w:rFonts w:ascii="宋体" w:hAnsi="宋体"/>
          <w:kern w:val="0"/>
          <w:sz w:val="24"/>
          <w:u w:val="single" w:color="000000"/>
        </w:rPr>
        <w:tab/>
      </w:r>
      <w:r>
        <w:rPr>
          <w:rFonts w:ascii="宋体" w:hAnsi="宋体"/>
          <w:kern w:val="0"/>
          <w:sz w:val="24"/>
        </w:rPr>
        <w:t>万元，资产总额为</w:t>
      </w:r>
      <w:r>
        <w:rPr>
          <w:rFonts w:ascii="宋体" w:hAnsi="宋体"/>
          <w:kern w:val="0"/>
          <w:sz w:val="24"/>
          <w:u w:val="single" w:color="000000"/>
        </w:rPr>
        <w:tab/>
      </w:r>
      <w:r>
        <w:rPr>
          <w:rFonts w:ascii="宋体" w:hAnsi="宋体"/>
          <w:kern w:val="0"/>
          <w:sz w:val="24"/>
        </w:rPr>
        <w:t>万元，属于</w:t>
      </w:r>
      <w:r>
        <w:rPr>
          <w:rFonts w:ascii="宋体" w:hAnsi="宋体"/>
          <w:i/>
          <w:kern w:val="0"/>
          <w:sz w:val="24"/>
          <w:u w:val="single" w:color="000000"/>
        </w:rPr>
        <w:t>（中型企业、小型企业、微型企业）</w:t>
      </w:r>
      <w:r>
        <w:rPr>
          <w:rFonts w:ascii="宋体" w:hAnsi="宋体"/>
          <w:kern w:val="0"/>
          <w:sz w:val="24"/>
        </w:rPr>
        <w:t>；</w:t>
      </w:r>
    </w:p>
    <w:p w14:paraId="7CE443F2" w14:textId="77777777" w:rsidR="00EE7E8B" w:rsidRDefault="00D6502A">
      <w:pPr>
        <w:autoSpaceDE w:val="0"/>
        <w:autoSpaceDN w:val="0"/>
        <w:spacing w:line="360" w:lineRule="auto"/>
        <w:ind w:left="860"/>
        <w:jc w:val="left"/>
        <w:rPr>
          <w:rFonts w:ascii="宋体" w:hAnsi="宋体" w:hint="eastAsia"/>
          <w:kern w:val="0"/>
          <w:sz w:val="24"/>
        </w:rPr>
      </w:pPr>
      <w:r>
        <w:rPr>
          <w:rFonts w:ascii="宋体" w:hAnsi="宋体"/>
          <w:kern w:val="0"/>
          <w:sz w:val="24"/>
        </w:rPr>
        <w:t>……</w:t>
      </w:r>
    </w:p>
    <w:p w14:paraId="5C0F8E61" w14:textId="77777777" w:rsidR="00EE7E8B" w:rsidRDefault="00D6502A">
      <w:pPr>
        <w:autoSpaceDE w:val="0"/>
        <w:autoSpaceDN w:val="0"/>
        <w:spacing w:line="360" w:lineRule="auto"/>
        <w:ind w:left="220" w:right="417" w:firstLine="480"/>
        <w:rPr>
          <w:rFonts w:ascii="宋体" w:hAnsi="宋体" w:hint="eastAsia"/>
          <w:kern w:val="0"/>
          <w:sz w:val="24"/>
        </w:rPr>
      </w:pPr>
      <w:r>
        <w:rPr>
          <w:rFonts w:ascii="宋体" w:hAnsi="宋体"/>
          <w:kern w:val="0"/>
          <w:sz w:val="24"/>
        </w:rPr>
        <w:t>以上企业，不属于大企业的分支机构，不存在控股股东为大企业的情形，也不存在与大企业的负责人为同一人的情形。</w:t>
      </w:r>
    </w:p>
    <w:p w14:paraId="5BD5F5A1" w14:textId="77777777" w:rsidR="00EE7E8B" w:rsidRDefault="00D6502A">
      <w:pPr>
        <w:spacing w:line="360" w:lineRule="auto"/>
        <w:ind w:firstLine="480"/>
        <w:rPr>
          <w:rFonts w:ascii="宋体" w:hAnsi="宋体" w:hint="eastAsia"/>
          <w:spacing w:val="6"/>
          <w:sz w:val="24"/>
        </w:rPr>
      </w:pPr>
      <w:r>
        <w:rPr>
          <w:rFonts w:ascii="宋体" w:hAnsi="宋体"/>
          <w:kern w:val="0"/>
          <w:sz w:val="24"/>
        </w:rPr>
        <w:t>本企业对上述声明内容的真实性负责。如有虚假，将依法承担相应责任。</w:t>
      </w:r>
    </w:p>
    <w:p w14:paraId="3A3D0BE3" w14:textId="77777777" w:rsidR="00EE7E8B" w:rsidRDefault="00EE7E8B">
      <w:pPr>
        <w:spacing w:line="360" w:lineRule="auto"/>
        <w:ind w:firstLine="504"/>
        <w:rPr>
          <w:rFonts w:ascii="宋体" w:hAnsi="宋体" w:hint="eastAsia"/>
          <w:spacing w:val="6"/>
          <w:sz w:val="24"/>
        </w:rPr>
      </w:pPr>
    </w:p>
    <w:p w14:paraId="52FDDA9B" w14:textId="77777777" w:rsidR="00EE7E8B" w:rsidRDefault="00EE7E8B">
      <w:pPr>
        <w:spacing w:line="360" w:lineRule="auto"/>
        <w:ind w:right="360" w:firstLine="480"/>
        <w:jc w:val="right"/>
        <w:rPr>
          <w:rFonts w:ascii="宋体" w:hAnsi="宋体" w:hint="eastAsia"/>
          <w:sz w:val="24"/>
        </w:rPr>
      </w:pPr>
    </w:p>
    <w:p w14:paraId="6FB84FA9" w14:textId="77777777" w:rsidR="00EE7E8B" w:rsidRDefault="00D6502A">
      <w:pPr>
        <w:spacing w:line="360" w:lineRule="auto"/>
        <w:ind w:right="360" w:firstLine="480"/>
        <w:jc w:val="right"/>
        <w:rPr>
          <w:rFonts w:ascii="宋体" w:hAnsi="宋体" w:hint="eastAsia"/>
          <w:sz w:val="24"/>
        </w:rPr>
      </w:pPr>
      <w:r>
        <w:rPr>
          <w:rFonts w:ascii="宋体" w:hAnsi="宋体"/>
          <w:sz w:val="24"/>
        </w:rPr>
        <w:t>企业名称（盖章）：________</w:t>
      </w:r>
    </w:p>
    <w:p w14:paraId="0CD5010E" w14:textId="77777777" w:rsidR="00EE7E8B" w:rsidRDefault="00D6502A">
      <w:pPr>
        <w:spacing w:line="360" w:lineRule="auto"/>
        <w:ind w:right="360" w:firstLine="480"/>
        <w:jc w:val="right"/>
        <w:rPr>
          <w:rFonts w:ascii="宋体" w:hAnsi="宋体" w:hint="eastAsia"/>
          <w:sz w:val="24"/>
        </w:rPr>
      </w:pPr>
      <w:r>
        <w:rPr>
          <w:rFonts w:ascii="宋体" w:hAnsi="宋体"/>
          <w:sz w:val="24"/>
        </w:rPr>
        <w:t>日 期：________</w:t>
      </w:r>
    </w:p>
    <w:p w14:paraId="629636E6" w14:textId="77777777" w:rsidR="00EE7E8B" w:rsidRDefault="00EE7E8B">
      <w:pPr>
        <w:spacing w:line="360" w:lineRule="auto"/>
        <w:ind w:right="360" w:firstLine="480"/>
        <w:jc w:val="right"/>
        <w:rPr>
          <w:rFonts w:ascii="宋体" w:hAnsi="宋体" w:hint="eastAsia"/>
          <w:sz w:val="24"/>
        </w:rPr>
      </w:pPr>
    </w:p>
    <w:p w14:paraId="37C4F3F7" w14:textId="77777777" w:rsidR="00EE7E8B" w:rsidRDefault="00EE7E8B">
      <w:pPr>
        <w:adjustRightInd w:val="0"/>
        <w:snapToGrid w:val="0"/>
        <w:jc w:val="left"/>
        <w:rPr>
          <w:rFonts w:ascii="宋体" w:hAnsi="宋体" w:hint="eastAsia"/>
          <w:sz w:val="24"/>
          <w:szCs w:val="21"/>
        </w:rPr>
      </w:pPr>
    </w:p>
    <w:tbl>
      <w:tblPr>
        <w:tblW w:w="0" w:type="auto"/>
        <w:tblBorders>
          <w:top w:val="single" w:sz="4" w:space="0" w:color="auto"/>
        </w:tblBorders>
        <w:tblLook w:val="04A0" w:firstRow="1" w:lastRow="0" w:firstColumn="1" w:lastColumn="0" w:noHBand="0" w:noVBand="1"/>
      </w:tblPr>
      <w:tblGrid>
        <w:gridCol w:w="8946"/>
      </w:tblGrid>
      <w:tr w:rsidR="00EE7E8B" w14:paraId="60544F81" w14:textId="77777777">
        <w:tc>
          <w:tcPr>
            <w:tcW w:w="8946" w:type="dxa"/>
          </w:tcPr>
          <w:p w14:paraId="19D01F7A" w14:textId="77777777" w:rsidR="00EE7E8B" w:rsidRDefault="00D6502A">
            <w:pPr>
              <w:adjustRightInd w:val="0"/>
              <w:snapToGrid w:val="0"/>
              <w:ind w:firstLine="420"/>
              <w:jc w:val="left"/>
              <w:rPr>
                <w:rFonts w:ascii="宋体" w:hAnsi="宋体" w:hint="eastAsia"/>
                <w:szCs w:val="21"/>
              </w:rPr>
            </w:pPr>
            <w:r>
              <w:rPr>
                <w:rFonts w:ascii="宋体" w:hAnsi="宋体"/>
                <w:szCs w:val="21"/>
                <w:vertAlign w:val="superscript"/>
              </w:rPr>
              <w:t>1</w:t>
            </w:r>
            <w:r>
              <w:rPr>
                <w:rFonts w:ascii="宋体" w:hAnsi="宋体"/>
                <w:szCs w:val="21"/>
              </w:rPr>
              <w:t>从业人员、营业收入、资产总额填报上一年度数据，无上一年度数据的新成立企业可不填报。</w:t>
            </w:r>
          </w:p>
        </w:tc>
      </w:tr>
    </w:tbl>
    <w:p w14:paraId="1D7AECF2" w14:textId="77777777" w:rsidR="00EE7E8B" w:rsidRDefault="00EE7E8B">
      <w:pPr>
        <w:adjustRightInd w:val="0"/>
        <w:snapToGrid w:val="0"/>
        <w:ind w:firstLine="420"/>
        <w:jc w:val="left"/>
        <w:rPr>
          <w:rFonts w:ascii="宋体" w:hAnsi="宋体" w:hint="eastAsia"/>
          <w:szCs w:val="21"/>
          <w:vertAlign w:val="superscript"/>
        </w:rPr>
      </w:pPr>
    </w:p>
    <w:p w14:paraId="0FE0B4AB" w14:textId="77777777" w:rsidR="00EE7E8B" w:rsidRDefault="00EE7E8B">
      <w:pPr>
        <w:spacing w:line="360" w:lineRule="auto"/>
        <w:ind w:right="360" w:firstLine="480"/>
        <w:jc w:val="right"/>
        <w:rPr>
          <w:rFonts w:ascii="宋体" w:hAnsi="宋体" w:hint="eastAsia"/>
          <w:sz w:val="24"/>
        </w:rPr>
      </w:pPr>
    </w:p>
    <w:p w14:paraId="3A7FB2CD" w14:textId="77777777" w:rsidR="00EE7E8B" w:rsidRDefault="00EE7E8B">
      <w:pPr>
        <w:spacing w:line="360" w:lineRule="auto"/>
        <w:ind w:right="360" w:firstLine="480"/>
        <w:jc w:val="right"/>
        <w:rPr>
          <w:rFonts w:ascii="宋体" w:hAnsi="宋体" w:hint="eastAsia"/>
          <w:sz w:val="24"/>
        </w:rPr>
      </w:pPr>
    </w:p>
    <w:p w14:paraId="4FFB4288" w14:textId="77777777" w:rsidR="00EE7E8B" w:rsidRDefault="00D6502A">
      <w:pPr>
        <w:spacing w:line="360" w:lineRule="auto"/>
        <w:outlineLvl w:val="2"/>
        <w:rPr>
          <w:rFonts w:ascii="宋体" w:hAnsi="宋体" w:hint="eastAsia"/>
          <w:sz w:val="24"/>
          <w:szCs w:val="20"/>
        </w:rPr>
      </w:pPr>
      <w:r>
        <w:rPr>
          <w:rFonts w:ascii="宋体" w:hAnsi="宋体"/>
          <w:sz w:val="24"/>
          <w:szCs w:val="20"/>
        </w:rPr>
        <w:br w:type="page"/>
      </w:r>
    </w:p>
    <w:p w14:paraId="75342FFF" w14:textId="77777777" w:rsidR="00EE7E8B" w:rsidRDefault="00D6502A">
      <w:pPr>
        <w:spacing w:beforeLines="100" w:before="240" w:afterLines="100" w:after="240" w:line="360" w:lineRule="auto"/>
        <w:ind w:firstLine="723"/>
        <w:jc w:val="center"/>
        <w:rPr>
          <w:rFonts w:ascii="宋体" w:hAnsi="宋体" w:hint="eastAsia"/>
          <w:sz w:val="36"/>
          <w:szCs w:val="36"/>
        </w:rPr>
      </w:pPr>
      <w:r>
        <w:rPr>
          <w:rFonts w:ascii="宋体" w:hAnsi="宋体"/>
          <w:b/>
          <w:bCs/>
          <w:sz w:val="36"/>
          <w:szCs w:val="36"/>
        </w:rPr>
        <w:t>残疾人福利性单位声明函格式</w:t>
      </w:r>
      <w:r>
        <w:rPr>
          <w:rFonts w:ascii="宋体" w:hAnsi="宋体"/>
          <w:sz w:val="36"/>
          <w:szCs w:val="36"/>
        </w:rPr>
        <w:t xml:space="preserve"> </w:t>
      </w:r>
    </w:p>
    <w:p w14:paraId="6E224C9C" w14:textId="77777777" w:rsidR="00EE7E8B" w:rsidRDefault="00D6502A">
      <w:pPr>
        <w:spacing w:line="588" w:lineRule="exact"/>
        <w:ind w:firstLine="504"/>
        <w:rPr>
          <w:rFonts w:ascii="宋体" w:hAnsi="宋体" w:hint="eastAsia"/>
          <w:spacing w:val="6"/>
          <w:sz w:val="24"/>
        </w:rPr>
      </w:pPr>
      <w:r>
        <w:rPr>
          <w:rFonts w:ascii="宋体" w:hAnsi="宋体"/>
          <w:spacing w:val="6"/>
          <w:sz w:val="24"/>
        </w:rPr>
        <w:t>本单位郑重声明，根据《财政部 民政部 中国残疾人联合会关于促进残疾人就业政府采购政策的通知》（财库</w:t>
      </w:r>
      <w:r>
        <w:rPr>
          <w:rFonts w:ascii="宋体" w:hAnsi="宋体"/>
          <w:sz w:val="24"/>
        </w:rPr>
        <w:t>〔2017〕141</w:t>
      </w:r>
      <w:r>
        <w:rPr>
          <w:rFonts w:ascii="宋体" w:hAnsi="宋体"/>
          <w:spacing w:val="6"/>
          <w:sz w:val="24"/>
        </w:rPr>
        <w:t>号）的规定，本单位</w:t>
      </w:r>
      <w:r>
        <w:rPr>
          <w:rFonts w:ascii="宋体" w:hAnsi="宋体"/>
          <w:b/>
          <w:sz w:val="24"/>
        </w:rPr>
        <w:t>（请进行勾选）</w:t>
      </w:r>
      <w:r>
        <w:rPr>
          <w:rFonts w:ascii="宋体" w:hAnsi="宋体"/>
          <w:spacing w:val="6"/>
          <w:sz w:val="24"/>
        </w:rPr>
        <w:t>：</w:t>
      </w:r>
    </w:p>
    <w:p w14:paraId="34E1E9FE" w14:textId="77777777" w:rsidR="00EE7E8B" w:rsidRDefault="00D6502A">
      <w:pPr>
        <w:spacing w:line="588" w:lineRule="exact"/>
        <w:ind w:firstLine="482"/>
        <w:rPr>
          <w:rFonts w:ascii="宋体" w:hAnsi="宋体" w:hint="eastAsia"/>
          <w:b/>
          <w:spacing w:val="6"/>
          <w:sz w:val="24"/>
        </w:rPr>
      </w:pPr>
      <w:r>
        <w:rPr>
          <w:rFonts w:ascii="宋体" w:hAnsi="宋体"/>
          <w:b/>
          <w:sz w:val="24"/>
        </w:rPr>
        <w:t>□</w:t>
      </w:r>
      <w:r>
        <w:rPr>
          <w:rFonts w:ascii="宋体" w:hAnsi="宋体"/>
          <w:b/>
          <w:spacing w:val="6"/>
          <w:sz w:val="24"/>
        </w:rPr>
        <w:t>不属于符合条件的残疾人福利性单位。</w:t>
      </w:r>
    </w:p>
    <w:p w14:paraId="59DA8FB6" w14:textId="77777777" w:rsidR="00EE7E8B" w:rsidRDefault="00D6502A">
      <w:pPr>
        <w:spacing w:line="588" w:lineRule="exact"/>
        <w:ind w:firstLine="482"/>
        <w:rPr>
          <w:rFonts w:ascii="宋体" w:hAnsi="宋体" w:hint="eastAsia"/>
          <w:spacing w:val="6"/>
          <w:sz w:val="24"/>
        </w:rPr>
      </w:pPr>
      <w:r>
        <w:rPr>
          <w:rFonts w:ascii="宋体" w:hAnsi="宋体"/>
          <w:b/>
          <w:sz w:val="24"/>
        </w:rPr>
        <w:t>□</w:t>
      </w:r>
      <w:r>
        <w:rPr>
          <w:rFonts w:ascii="宋体" w:hAnsi="宋体"/>
          <w:b/>
          <w:spacing w:val="6"/>
          <w:sz w:val="24"/>
        </w:rPr>
        <w:t>属于符合条件的残疾人福利性单位，</w:t>
      </w:r>
      <w:r>
        <w:rPr>
          <w:rFonts w:ascii="宋体" w:hAnsi="宋体"/>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0C81C2C" w14:textId="77777777" w:rsidR="00EE7E8B" w:rsidRDefault="00D6502A">
      <w:pPr>
        <w:spacing w:line="588" w:lineRule="exact"/>
        <w:ind w:firstLineChars="200" w:firstLine="506"/>
        <w:rPr>
          <w:rFonts w:ascii="宋体" w:hAnsi="宋体" w:hint="eastAsia"/>
          <w:spacing w:val="6"/>
          <w:sz w:val="24"/>
        </w:rPr>
      </w:pPr>
      <w:r>
        <w:rPr>
          <w:rFonts w:ascii="宋体" w:hAnsi="宋体"/>
          <w:b/>
          <w:spacing w:val="6"/>
          <w:sz w:val="24"/>
        </w:rPr>
        <w:t>本单位对上述声明的真实性负责。如有虚假，将依法承担相应责任。</w:t>
      </w:r>
    </w:p>
    <w:p w14:paraId="07EDA2C6" w14:textId="77777777" w:rsidR="00EE7E8B" w:rsidRDefault="00EE7E8B">
      <w:pPr>
        <w:spacing w:line="588" w:lineRule="exact"/>
        <w:ind w:firstLineChars="200" w:firstLine="504"/>
        <w:rPr>
          <w:rFonts w:ascii="宋体" w:hAnsi="宋体" w:hint="eastAsia"/>
          <w:spacing w:val="6"/>
          <w:sz w:val="24"/>
        </w:rPr>
      </w:pPr>
    </w:p>
    <w:p w14:paraId="428A30CA" w14:textId="77777777" w:rsidR="00EE7E8B" w:rsidRDefault="00EE7E8B">
      <w:pPr>
        <w:spacing w:line="588" w:lineRule="exact"/>
        <w:ind w:firstLineChars="200" w:firstLine="504"/>
        <w:rPr>
          <w:rFonts w:ascii="宋体" w:hAnsi="宋体" w:hint="eastAsia"/>
          <w:spacing w:val="6"/>
          <w:sz w:val="24"/>
        </w:rPr>
      </w:pPr>
    </w:p>
    <w:p w14:paraId="4A7E8B53" w14:textId="77777777" w:rsidR="00EE7E8B" w:rsidRDefault="00D6502A">
      <w:pPr>
        <w:tabs>
          <w:tab w:val="left" w:pos="4860"/>
        </w:tabs>
        <w:spacing w:line="588" w:lineRule="exact"/>
        <w:ind w:right="1560" w:firstLineChars="200" w:firstLine="504"/>
        <w:jc w:val="center"/>
        <w:rPr>
          <w:rFonts w:ascii="宋体" w:hAnsi="宋体" w:hint="eastAsia"/>
          <w:spacing w:val="6"/>
          <w:sz w:val="24"/>
        </w:rPr>
      </w:pPr>
      <w:r>
        <w:rPr>
          <w:rFonts w:ascii="宋体" w:hAnsi="宋体"/>
          <w:spacing w:val="6"/>
          <w:sz w:val="24"/>
        </w:rPr>
        <w:t xml:space="preserve">               单位名称（盖章）：</w:t>
      </w:r>
    </w:p>
    <w:p w14:paraId="73B3D61A" w14:textId="77777777" w:rsidR="00EE7E8B" w:rsidRDefault="00D6502A">
      <w:pPr>
        <w:tabs>
          <w:tab w:val="left" w:pos="4860"/>
        </w:tabs>
        <w:spacing w:line="588" w:lineRule="exact"/>
        <w:ind w:right="1560" w:firstLineChars="200" w:firstLine="504"/>
        <w:jc w:val="center"/>
        <w:rPr>
          <w:rFonts w:ascii="宋体" w:hAnsi="宋体" w:hint="eastAsia"/>
          <w:spacing w:val="6"/>
          <w:sz w:val="24"/>
        </w:rPr>
      </w:pPr>
      <w:r>
        <w:rPr>
          <w:rFonts w:ascii="宋体" w:hAnsi="宋体"/>
          <w:spacing w:val="6"/>
          <w:sz w:val="24"/>
        </w:rPr>
        <w:t xml:space="preserve">       日  期：</w:t>
      </w:r>
    </w:p>
    <w:p w14:paraId="55299350" w14:textId="77777777" w:rsidR="00EE7E8B" w:rsidRDefault="00D6502A">
      <w:pPr>
        <w:spacing w:line="360" w:lineRule="auto"/>
        <w:ind w:firstLine="504"/>
        <w:outlineLvl w:val="2"/>
        <w:rPr>
          <w:rFonts w:ascii="宋体" w:hAnsi="宋体" w:hint="eastAsia"/>
          <w:sz w:val="24"/>
          <w:szCs w:val="20"/>
        </w:rPr>
      </w:pPr>
      <w:r>
        <w:rPr>
          <w:rFonts w:ascii="宋体" w:hAnsi="宋体"/>
          <w:spacing w:val="6"/>
          <w:sz w:val="24"/>
        </w:rPr>
        <w:br w:type="page"/>
      </w:r>
    </w:p>
    <w:p w14:paraId="3705453F" w14:textId="77777777" w:rsidR="00EE7E8B" w:rsidRDefault="00D6502A">
      <w:pPr>
        <w:spacing w:beforeLines="100" w:before="240" w:afterLines="100" w:after="240" w:line="360" w:lineRule="auto"/>
        <w:ind w:firstLine="723"/>
        <w:jc w:val="center"/>
        <w:rPr>
          <w:rFonts w:ascii="宋体" w:hAnsi="宋体" w:hint="eastAsia"/>
          <w:b/>
          <w:bCs/>
          <w:sz w:val="36"/>
          <w:szCs w:val="36"/>
        </w:rPr>
      </w:pPr>
      <w:r>
        <w:rPr>
          <w:b/>
          <w:bCs/>
          <w:sz w:val="36"/>
          <w:szCs w:val="36"/>
        </w:rPr>
        <w:t>中小企业划型标准规定</w:t>
      </w:r>
    </w:p>
    <w:p w14:paraId="603E4BEA" w14:textId="77777777" w:rsidR="00EE7E8B" w:rsidRDefault="00D6502A">
      <w:pPr>
        <w:pStyle w:val="af1"/>
        <w:spacing w:line="360" w:lineRule="auto"/>
        <w:rPr>
          <w:rFonts w:hAnsi="宋体"/>
          <w:sz w:val="24"/>
          <w:szCs w:val="24"/>
        </w:rPr>
      </w:pPr>
      <w:r>
        <w:rPr>
          <w:rFonts w:hAnsi="宋体"/>
          <w:sz w:val="24"/>
          <w:szCs w:val="24"/>
        </w:rPr>
        <w:t xml:space="preserve">　　一、根据《中华人民共和国中小企业促进法》和《国务院关于进一步促进中小企业发展的若干意见》(国发〔2009〕36号)，制定本规定。</w:t>
      </w:r>
      <w:r>
        <w:rPr>
          <w:rFonts w:hAnsi="宋体"/>
          <w:sz w:val="24"/>
          <w:szCs w:val="24"/>
        </w:rPr>
        <w:br/>
        <w:t xml:space="preserve">　　二、中小企业划分为中型、小型、微型三种类型，具体标准根据企业从业人员、营业收入、资产总额等指标，结合行业特点制定。</w:t>
      </w:r>
      <w:r>
        <w:rPr>
          <w:rFonts w:hAnsi="宋体"/>
          <w:sz w:val="24"/>
          <w:szCs w:val="24"/>
        </w:rPr>
        <w:br/>
        <w:t xml:space="preserve">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r>
        <w:rPr>
          <w:rFonts w:hAnsi="宋体"/>
          <w:sz w:val="24"/>
          <w:szCs w:val="24"/>
        </w:rPr>
        <w:br/>
        <w:t xml:space="preserve">　　四、各行业划型标准为：</w:t>
      </w:r>
      <w:r>
        <w:rPr>
          <w:rFonts w:hAnsi="宋体"/>
          <w:sz w:val="24"/>
          <w:szCs w:val="24"/>
        </w:rPr>
        <w:br/>
        <w:t xml:space="preserve">　　（一）农、林、牧、渔业。营业收入20000万元以下的为中小微型企业。其中，营业收入500万元及以上的为中型企业，营业收入50万元及以上的为小型企业，营业收入50万元以下的为微型企业。</w:t>
      </w:r>
      <w:r>
        <w:rPr>
          <w:rFonts w:hAnsi="宋体"/>
          <w:sz w:val="24"/>
          <w:szCs w:val="24"/>
        </w:rPr>
        <w:br/>
        <w:t xml:space="preserve">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r>
        <w:rPr>
          <w:rFonts w:hAnsi="宋体"/>
          <w:sz w:val="24"/>
          <w:szCs w:val="24"/>
        </w:rPr>
        <w:br/>
        <w:t xml:space="preserve">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r>
        <w:rPr>
          <w:rFonts w:hAnsi="宋体"/>
          <w:sz w:val="24"/>
          <w:szCs w:val="24"/>
        </w:rPr>
        <w:br/>
        <w:t xml:space="preserve">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r>
        <w:rPr>
          <w:rFonts w:hAnsi="宋体"/>
          <w:sz w:val="24"/>
          <w:szCs w:val="24"/>
        </w:rPr>
        <w:br/>
        <w:t xml:space="preserve">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r>
        <w:rPr>
          <w:rFonts w:hAnsi="宋体"/>
          <w:sz w:val="24"/>
          <w:szCs w:val="24"/>
        </w:rPr>
        <w:br/>
        <w:t xml:space="preserve">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r>
        <w:rPr>
          <w:rFonts w:hAnsi="宋体"/>
          <w:sz w:val="24"/>
          <w:szCs w:val="24"/>
        </w:rPr>
        <w:br/>
        <w:t xml:space="preserve">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r>
        <w:rPr>
          <w:rFonts w:hAnsi="宋体"/>
          <w:sz w:val="24"/>
          <w:szCs w:val="24"/>
        </w:rPr>
        <w:br/>
        <w:t xml:space="preserve">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r>
        <w:rPr>
          <w:rFonts w:hAnsi="宋体"/>
          <w:sz w:val="24"/>
          <w:szCs w:val="24"/>
        </w:rPr>
        <w:br/>
        <w:t xml:space="preserve">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Ansi="宋体"/>
          <w:sz w:val="24"/>
          <w:szCs w:val="24"/>
        </w:rPr>
        <w:br/>
        <w:t xml:space="preserve">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Ansi="宋体"/>
          <w:sz w:val="24"/>
          <w:szCs w:val="24"/>
        </w:rPr>
        <w:br/>
        <w:t xml:space="preserve">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r>
        <w:rPr>
          <w:rFonts w:hAnsi="宋体"/>
          <w:sz w:val="24"/>
          <w:szCs w:val="24"/>
        </w:rPr>
        <w:br/>
        <w:t xml:space="preserve">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r>
        <w:rPr>
          <w:rFonts w:hAnsi="宋体"/>
          <w:sz w:val="24"/>
          <w:szCs w:val="24"/>
        </w:rPr>
        <w:br/>
        <w:t xml:space="preserve">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r>
        <w:rPr>
          <w:rFonts w:hAnsi="宋体"/>
          <w:sz w:val="24"/>
          <w:szCs w:val="24"/>
        </w:rPr>
        <w:br/>
        <w:t xml:space="preserve">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r>
        <w:rPr>
          <w:rFonts w:hAnsi="宋体"/>
          <w:sz w:val="24"/>
          <w:szCs w:val="24"/>
        </w:rPr>
        <w:br/>
        <w:t xml:space="preserve">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r>
        <w:rPr>
          <w:rFonts w:hAnsi="宋体"/>
          <w:sz w:val="24"/>
          <w:szCs w:val="24"/>
        </w:rPr>
        <w:br/>
        <w:t xml:space="preserve">　　（十六）其他未列明行业。从业人员300人以下的为中小微型企业。其中，从业人员100人及以上的为中型企业；从业人员10人及以上的为小型企业；从业人员10人以下的为微型企业。</w:t>
      </w:r>
      <w:r>
        <w:rPr>
          <w:rFonts w:hAnsi="宋体"/>
          <w:sz w:val="24"/>
          <w:szCs w:val="24"/>
        </w:rPr>
        <w:br/>
        <w:t xml:space="preserve">　　五、企业类型的划分以统计部门的统计数据为依据。</w:t>
      </w:r>
      <w:r>
        <w:rPr>
          <w:rFonts w:hAnsi="宋体"/>
          <w:sz w:val="24"/>
          <w:szCs w:val="24"/>
        </w:rPr>
        <w:br/>
        <w:t xml:space="preserve">　　六、本规定适用于在中华人民共和国境内依法设立的各类所有制和各种组织形式的企业。个体工商户和本规定以外的行业，参照本规定进行划型。</w:t>
      </w:r>
      <w:r>
        <w:rPr>
          <w:rFonts w:hAnsi="宋体"/>
          <w:sz w:val="24"/>
          <w:szCs w:val="24"/>
        </w:rPr>
        <w:br/>
        <w:t xml:space="preserve">　　七、本规定的中型企业标准上限即为大型企业标准的下限，国家统计部门据此制定大中小微型企业的统计分类。国务院有关部门据此进行相关数据分析，不得制定与本规定不一致的企业划型标准。</w:t>
      </w:r>
      <w:r>
        <w:rPr>
          <w:rFonts w:hAnsi="宋体"/>
          <w:sz w:val="24"/>
          <w:szCs w:val="24"/>
        </w:rPr>
        <w:br/>
        <w:t xml:space="preserve">　　八、本规定由工业和信息化部、国家统计局会同有关部门根据《国民经济行业分类》修订情况和企业发展变化情况适时修订。</w:t>
      </w:r>
      <w:r>
        <w:rPr>
          <w:rFonts w:hAnsi="宋体"/>
          <w:sz w:val="24"/>
          <w:szCs w:val="24"/>
        </w:rPr>
        <w:br/>
        <w:t xml:space="preserve">　　九、本规定由工业和信息化部、国家统计局会同有关部门负责解释。</w:t>
      </w:r>
      <w:r>
        <w:rPr>
          <w:rFonts w:hAnsi="宋体"/>
          <w:sz w:val="24"/>
          <w:szCs w:val="24"/>
        </w:rPr>
        <w:br/>
        <w:t xml:space="preserve">　　十、本规定自发布之日起执行，原国家经贸委、原国家计委、财政部和国家统计局2003年颁布的《中小企业标准暂行规定》同时废止。</w:t>
      </w:r>
    </w:p>
    <w:p w14:paraId="50F33B87" w14:textId="77777777" w:rsidR="00EE7E8B" w:rsidRDefault="00EE7E8B">
      <w:pPr>
        <w:ind w:firstLine="420"/>
      </w:pPr>
    </w:p>
    <w:p w14:paraId="1E3F9CFC" w14:textId="77777777" w:rsidR="00EE7E8B" w:rsidRDefault="00EE7E8B">
      <w:pPr>
        <w:tabs>
          <w:tab w:val="left" w:pos="4860"/>
        </w:tabs>
        <w:spacing w:line="588" w:lineRule="exact"/>
        <w:ind w:right="1560" w:firstLineChars="200" w:firstLine="504"/>
        <w:jc w:val="center"/>
        <w:rPr>
          <w:rFonts w:ascii="宋体" w:hAnsi="宋体" w:hint="eastAsia"/>
          <w:spacing w:val="6"/>
          <w:sz w:val="24"/>
        </w:rPr>
      </w:pPr>
    </w:p>
    <w:p w14:paraId="09763B74" w14:textId="77777777" w:rsidR="00EE7E8B" w:rsidRDefault="00D6502A">
      <w:pPr>
        <w:spacing w:line="360" w:lineRule="auto"/>
        <w:ind w:firstLine="420"/>
        <w:outlineLvl w:val="2"/>
        <w:rPr>
          <w:rFonts w:ascii="宋体" w:hAnsi="宋体" w:hint="eastAsia"/>
          <w:sz w:val="24"/>
          <w:szCs w:val="20"/>
        </w:rPr>
      </w:pPr>
      <w:r>
        <w:rPr>
          <w:rFonts w:ascii="宋体" w:hAnsi="宋体"/>
          <w:szCs w:val="20"/>
        </w:rPr>
        <w:br w:type="page"/>
      </w:r>
    </w:p>
    <w:p w14:paraId="17D384B2" w14:textId="77777777" w:rsidR="00EE7E8B" w:rsidRDefault="00D6502A">
      <w:pPr>
        <w:keepNext/>
        <w:keepLines/>
        <w:tabs>
          <w:tab w:val="left" w:pos="5580"/>
        </w:tabs>
        <w:autoSpaceDE w:val="0"/>
        <w:autoSpaceDN w:val="0"/>
        <w:adjustRightInd w:val="0"/>
        <w:spacing w:before="120" w:line="300" w:lineRule="auto"/>
        <w:ind w:firstLine="482"/>
        <w:jc w:val="center"/>
        <w:outlineLvl w:val="1"/>
        <w:rPr>
          <w:rFonts w:ascii="宋体" w:hAnsi="宋体" w:hint="eastAsia"/>
          <w:b/>
          <w:color w:val="000000"/>
          <w:sz w:val="24"/>
        </w:rPr>
      </w:pPr>
      <w:r>
        <w:rPr>
          <w:rFonts w:ascii="Arial" w:eastAsia="黑体" w:hAnsi="Arial" w:hint="eastAsia"/>
          <w:b/>
          <w:color w:val="000000"/>
          <w:kern w:val="0"/>
          <w:sz w:val="24"/>
          <w:szCs w:val="20"/>
        </w:rPr>
        <w:t>9</w:t>
      </w:r>
      <w:r>
        <w:rPr>
          <w:rFonts w:ascii="宋体" w:hAnsi="宋体" w:hint="eastAsia"/>
          <w:b/>
          <w:color w:val="000000"/>
          <w:sz w:val="24"/>
        </w:rPr>
        <w:t xml:space="preserve">  关于符合本国产品标准的声明函</w:t>
      </w:r>
    </w:p>
    <w:p w14:paraId="289652F1" w14:textId="77777777" w:rsidR="00EE7E8B" w:rsidRDefault="00EE7E8B">
      <w:pPr>
        <w:tabs>
          <w:tab w:val="left" w:pos="5580"/>
        </w:tabs>
        <w:spacing w:line="360" w:lineRule="auto"/>
        <w:ind w:firstLineChars="400" w:firstLine="964"/>
        <w:jc w:val="center"/>
        <w:rPr>
          <w:rFonts w:ascii="宋体" w:hAnsi="宋体" w:cs="宋体" w:hint="eastAsia"/>
          <w:b/>
          <w:bCs/>
          <w:sz w:val="24"/>
        </w:rPr>
      </w:pPr>
    </w:p>
    <w:p w14:paraId="29F8BCD2" w14:textId="77777777" w:rsidR="00EE7E8B" w:rsidRDefault="00D6502A">
      <w:pPr>
        <w:tabs>
          <w:tab w:val="left" w:pos="5580"/>
        </w:tabs>
        <w:spacing w:line="360" w:lineRule="auto"/>
        <w:rPr>
          <w:rFonts w:ascii="宋体" w:hAnsi="宋体" w:hint="eastAsia"/>
          <w:sz w:val="24"/>
        </w:rPr>
      </w:pPr>
      <w:r>
        <w:rPr>
          <w:rFonts w:ascii="宋体" w:hAnsi="宋体" w:hint="eastAsia"/>
          <w:sz w:val="24"/>
        </w:rPr>
        <w:t>说明：</w:t>
      </w:r>
    </w:p>
    <w:p w14:paraId="467092E4" w14:textId="77777777" w:rsidR="00EE7E8B" w:rsidRDefault="00D6502A">
      <w:pPr>
        <w:tabs>
          <w:tab w:val="left" w:pos="5580"/>
        </w:tabs>
        <w:spacing w:line="360" w:lineRule="auto"/>
        <w:rPr>
          <w:rFonts w:ascii="宋体" w:hAnsi="宋体" w:hint="eastAsia"/>
          <w:sz w:val="24"/>
        </w:rPr>
      </w:pPr>
      <w:r>
        <w:rPr>
          <w:rFonts w:ascii="宋体" w:hAnsi="宋体" w:hint="eastAsia"/>
          <w:sz w:val="24"/>
        </w:rPr>
        <w:t>1）供应商参加政府采购活动，所提供的产品如为本国产品，应当出具此格式文件。《</w:t>
      </w:r>
      <w:r>
        <w:rPr>
          <w:rFonts w:ascii="宋体" w:hAnsi="宋体" w:hint="eastAsia"/>
          <w:color w:val="000000"/>
          <w:sz w:val="24"/>
        </w:rPr>
        <w:t>关于符合本国产品标准的声明函</w:t>
      </w:r>
      <w:r>
        <w:rPr>
          <w:rFonts w:ascii="宋体" w:hAnsi="宋体" w:hint="eastAsia"/>
          <w:sz w:val="24"/>
        </w:rPr>
        <w:t>》由参加政府采购活动的投标人出具。联合体投标的，《</w:t>
      </w:r>
      <w:r>
        <w:rPr>
          <w:rFonts w:ascii="宋体" w:hAnsi="宋体" w:hint="eastAsia"/>
          <w:bCs/>
          <w:color w:val="000000"/>
          <w:sz w:val="24"/>
        </w:rPr>
        <w:t>关于符合本国产品标准的声明函</w:t>
      </w:r>
      <w:r>
        <w:rPr>
          <w:rFonts w:ascii="宋体" w:hAnsi="宋体" w:hint="eastAsia"/>
          <w:sz w:val="24"/>
        </w:rPr>
        <w:t>》由牵头人出具。</w:t>
      </w:r>
    </w:p>
    <w:p w14:paraId="67BFFD0F" w14:textId="77777777" w:rsidR="00EE7E8B" w:rsidRDefault="00D6502A">
      <w:pPr>
        <w:tabs>
          <w:tab w:val="left" w:pos="5580"/>
        </w:tabs>
        <w:spacing w:line="360" w:lineRule="auto"/>
        <w:rPr>
          <w:rFonts w:ascii="宋体" w:hAnsi="宋体" w:hint="eastAsia"/>
          <w:sz w:val="24"/>
        </w:rPr>
      </w:pPr>
      <w:r>
        <w:rPr>
          <w:rFonts w:ascii="宋体" w:hAnsi="宋体" w:hint="eastAsia"/>
          <w:sz w:val="24"/>
        </w:rPr>
        <w:t>2）投标人应充分、准确地了解所投产品生产信息。对相关情况了解不清楚的，不建议填报《</w:t>
      </w:r>
      <w:r>
        <w:rPr>
          <w:rFonts w:ascii="宋体" w:hAnsi="宋体" w:hint="eastAsia"/>
          <w:bCs/>
          <w:color w:val="000000"/>
          <w:sz w:val="24"/>
        </w:rPr>
        <w:t>关于符合本国产品标准的声明函</w:t>
      </w:r>
      <w:r>
        <w:rPr>
          <w:rFonts w:ascii="宋体" w:hAnsi="宋体" w:hint="eastAsia"/>
          <w:sz w:val="24"/>
        </w:rPr>
        <w:t>》。</w:t>
      </w:r>
    </w:p>
    <w:p w14:paraId="4B5C062F" w14:textId="77777777" w:rsidR="00EE7E8B" w:rsidRDefault="00D6502A">
      <w:pPr>
        <w:tabs>
          <w:tab w:val="left" w:pos="5580"/>
        </w:tabs>
        <w:spacing w:line="360" w:lineRule="auto"/>
        <w:rPr>
          <w:rFonts w:ascii="宋体" w:hAnsi="宋体" w:hint="eastAsia"/>
          <w:sz w:val="24"/>
        </w:rPr>
      </w:pPr>
      <w:r>
        <w:rPr>
          <w:rFonts w:ascii="宋体" w:hAnsi="宋体" w:hint="eastAsia"/>
          <w:sz w:val="24"/>
        </w:rPr>
        <w:t>3）对于多标的的采购项目：除填报《</w:t>
      </w:r>
      <w:r>
        <w:rPr>
          <w:rFonts w:ascii="宋体" w:hAnsi="宋体" w:hint="eastAsia"/>
          <w:bCs/>
          <w:color w:val="000000"/>
          <w:sz w:val="24"/>
        </w:rPr>
        <w:t>关于符合本国产品标准的声明函</w:t>
      </w:r>
      <w:r>
        <w:rPr>
          <w:rFonts w:ascii="宋体" w:hAnsi="宋体" w:hint="eastAsia"/>
          <w:sz w:val="24"/>
        </w:rPr>
        <w:t>》，还应如实提供《符合本国产品标准的产品成本占比承诺函》，未按要求完整提供或占比不达标均无法享受本国产品支持政策。</w:t>
      </w:r>
    </w:p>
    <w:p w14:paraId="24661BD5" w14:textId="77777777" w:rsidR="00EE7E8B" w:rsidRDefault="00D6502A">
      <w:pPr>
        <w:tabs>
          <w:tab w:val="left" w:pos="5580"/>
        </w:tabs>
        <w:spacing w:line="360" w:lineRule="auto"/>
        <w:rPr>
          <w:color w:val="000000"/>
          <w:sz w:val="24"/>
          <w:szCs w:val="20"/>
        </w:rPr>
      </w:pPr>
      <w:r>
        <w:rPr>
          <w:rFonts w:hint="eastAsia"/>
          <w:color w:val="000000"/>
          <w:sz w:val="24"/>
          <w:szCs w:val="20"/>
        </w:rPr>
        <w:t>4</w:t>
      </w:r>
      <w:r>
        <w:rPr>
          <w:rFonts w:hint="eastAsia"/>
          <w:color w:val="000000"/>
          <w:sz w:val="24"/>
          <w:szCs w:val="20"/>
        </w:rPr>
        <w:t>）</w:t>
      </w:r>
      <w:r>
        <w:rPr>
          <w:rFonts w:ascii="宋体" w:hAnsi="宋体" w:hint="eastAsia"/>
          <w:sz w:val="24"/>
        </w:rPr>
        <w:t>供应商提供虚假《声明函》、《承诺函》或虚假证明文件谋取中标、成交的，依照《中华人民共和国政府采购法》等法律法规规定追究相应责任。</w:t>
      </w:r>
    </w:p>
    <w:p w14:paraId="7C467D49" w14:textId="77777777" w:rsidR="00EE7E8B" w:rsidRDefault="00D6502A">
      <w:pPr>
        <w:spacing w:beforeLines="100" w:before="240" w:afterLines="100" w:after="240" w:line="360" w:lineRule="auto"/>
        <w:ind w:firstLine="482"/>
        <w:jc w:val="center"/>
        <w:rPr>
          <w:rFonts w:ascii="宋体" w:hAnsi="宋体" w:cs="宋体" w:hint="eastAsia"/>
          <w:color w:val="000000"/>
          <w:sz w:val="32"/>
          <w:szCs w:val="32"/>
        </w:rPr>
      </w:pPr>
      <w:r>
        <w:rPr>
          <w:rFonts w:ascii="宋体" w:hAnsi="宋体" w:hint="eastAsia"/>
          <w:b/>
          <w:color w:val="000000"/>
          <w:sz w:val="24"/>
        </w:rPr>
        <w:br w:type="page"/>
      </w:r>
      <w:r>
        <w:rPr>
          <w:rFonts w:ascii="宋体" w:hAnsi="宋体" w:cs="宋体" w:hint="eastAsia"/>
          <w:b/>
          <w:bCs/>
          <w:color w:val="000000"/>
          <w:sz w:val="32"/>
          <w:szCs w:val="32"/>
        </w:rPr>
        <w:t>关于符合本国产品标准的声明函（格式，如适用）</w:t>
      </w:r>
    </w:p>
    <w:p w14:paraId="37416197" w14:textId="77777777" w:rsidR="00EE7E8B" w:rsidRDefault="00D6502A">
      <w:pPr>
        <w:widowControl/>
        <w:shd w:val="clear" w:color="auto" w:fill="FFFFFF"/>
        <w:spacing w:before="20" w:after="20" w:line="560" w:lineRule="atLeast"/>
        <w:ind w:firstLine="480"/>
        <w:jc w:val="left"/>
        <w:textAlignment w:val="baseline"/>
        <w:rPr>
          <w:rFonts w:ascii="宋体" w:hAnsi="宋体" w:cs="宋体" w:hint="eastAsia"/>
          <w:color w:val="000000"/>
          <w:kern w:val="0"/>
          <w:sz w:val="24"/>
        </w:rPr>
      </w:pPr>
      <w:r>
        <w:rPr>
          <w:rFonts w:ascii="宋体" w:hAnsi="宋体" w:cs="宋体" w:hint="eastAsia"/>
          <w:color w:val="000000"/>
          <w:kern w:val="0"/>
          <w:sz w:val="24"/>
          <w:shd w:val="clear" w:color="auto" w:fill="FFFFFF"/>
        </w:rPr>
        <w:t> 本公司（单位）郑重声明，根据《国务院办公厅关于在政府采购中实施本国产品标准及相关政策的通知》（国办发〔2025〕34号）的规定，本公司（单位）提供的以下产品属于本国产品。具体情况如下：</w:t>
      </w:r>
    </w:p>
    <w:p w14:paraId="6249B24C" w14:textId="77777777" w:rsidR="00EE7E8B" w:rsidRDefault="00D6502A">
      <w:pPr>
        <w:widowControl/>
        <w:shd w:val="clear" w:color="auto" w:fill="FFFFFF"/>
        <w:spacing w:before="20" w:after="20" w:line="560" w:lineRule="atLeast"/>
        <w:ind w:firstLine="480"/>
        <w:jc w:val="left"/>
        <w:textAlignment w:val="baseline"/>
        <w:rPr>
          <w:rFonts w:ascii="宋体" w:hAnsi="宋体" w:cs="宋体" w:hint="eastAsia"/>
          <w:color w:val="000000"/>
          <w:kern w:val="0"/>
          <w:sz w:val="24"/>
        </w:rPr>
      </w:pPr>
      <w:r>
        <w:rPr>
          <w:rFonts w:ascii="宋体" w:hAnsi="宋体" w:cs="宋体" w:hint="eastAsia"/>
          <w:color w:val="000000"/>
          <w:kern w:val="0"/>
          <w:sz w:val="24"/>
          <w:shd w:val="clear" w:color="auto" w:fill="FFFFFF"/>
        </w:rPr>
        <w:t>1.（产品名称1）</w:t>
      </w:r>
      <w:r>
        <w:rPr>
          <w:rFonts w:ascii="宋体" w:hAnsi="宋体" w:cs="宋体" w:hint="eastAsia"/>
          <w:color w:val="000000"/>
          <w:kern w:val="0"/>
          <w:sz w:val="24"/>
          <w:shd w:val="clear" w:color="auto" w:fill="FFFFFF"/>
          <w:vertAlign w:val="superscript"/>
        </w:rPr>
        <w:t>1</w:t>
      </w:r>
      <w:r>
        <w:rPr>
          <w:rFonts w:ascii="宋体" w:hAnsi="宋体" w:cs="宋体" w:hint="eastAsia"/>
          <w:color w:val="000000"/>
          <w:kern w:val="0"/>
          <w:sz w:val="24"/>
          <w:shd w:val="clear" w:color="auto" w:fill="FFFFFF"/>
        </w:rPr>
        <w:t>，生产厂为（厂名）</w:t>
      </w:r>
      <w:r>
        <w:rPr>
          <w:rFonts w:ascii="宋体" w:hAnsi="宋体" w:cs="宋体" w:hint="eastAsia"/>
          <w:color w:val="000000"/>
          <w:kern w:val="0"/>
          <w:sz w:val="24"/>
          <w:shd w:val="clear" w:color="auto" w:fill="FFFFFF"/>
          <w:vertAlign w:val="superscript"/>
        </w:rPr>
        <w:t>2</w:t>
      </w:r>
      <w:r>
        <w:rPr>
          <w:rFonts w:ascii="宋体" w:hAnsi="宋体" w:cs="宋体" w:hint="eastAsia"/>
          <w:color w:val="000000"/>
          <w:kern w:val="0"/>
          <w:sz w:val="24"/>
          <w:shd w:val="clear" w:color="auto" w:fill="FFFFFF"/>
        </w:rPr>
        <w:t>，厂址为（生产厂址）。（产品名称1）的中国境内生产的组件成本占比≥（规定比例）</w:t>
      </w:r>
      <w:r>
        <w:rPr>
          <w:rFonts w:ascii="宋体" w:hAnsi="宋体" w:cs="宋体" w:hint="eastAsia"/>
          <w:color w:val="000000"/>
          <w:kern w:val="0"/>
          <w:sz w:val="24"/>
          <w:shd w:val="clear" w:color="auto" w:fill="FFFFFF"/>
          <w:vertAlign w:val="superscript"/>
        </w:rPr>
        <w:t>3</w:t>
      </w:r>
      <w:r>
        <w:rPr>
          <w:rFonts w:ascii="宋体" w:hAnsi="宋体" w:cs="宋体" w:hint="eastAsia"/>
          <w:color w:val="000000"/>
          <w:kern w:val="0"/>
          <w:sz w:val="24"/>
          <w:shd w:val="clear" w:color="auto" w:fill="FFFFFF"/>
        </w:rPr>
        <w:t>。（产品名称1）的（关键组件）</w:t>
      </w:r>
      <w:r>
        <w:rPr>
          <w:rFonts w:ascii="宋体" w:hAnsi="宋体" w:cs="宋体" w:hint="eastAsia"/>
          <w:color w:val="000000"/>
          <w:kern w:val="0"/>
          <w:sz w:val="24"/>
          <w:shd w:val="clear" w:color="auto" w:fill="FFFFFF"/>
          <w:vertAlign w:val="superscript"/>
        </w:rPr>
        <w:t>4</w:t>
      </w:r>
      <w:r>
        <w:rPr>
          <w:rFonts w:ascii="宋体" w:hAnsi="宋体" w:cs="宋体" w:hint="eastAsia"/>
          <w:color w:val="000000"/>
          <w:kern w:val="0"/>
          <w:sz w:val="24"/>
          <w:shd w:val="clear" w:color="auto" w:fill="FFFFFF"/>
        </w:rPr>
        <w:t>在中国境内生产。（产品名称1）的（关键工序）</w:t>
      </w:r>
      <w:r>
        <w:rPr>
          <w:rFonts w:ascii="宋体" w:hAnsi="宋体" w:cs="宋体" w:hint="eastAsia"/>
          <w:color w:val="000000"/>
          <w:kern w:val="0"/>
          <w:sz w:val="24"/>
          <w:shd w:val="clear" w:color="auto" w:fill="FFFFFF"/>
          <w:vertAlign w:val="superscript"/>
        </w:rPr>
        <w:t>5</w:t>
      </w:r>
      <w:r>
        <w:rPr>
          <w:rFonts w:ascii="宋体" w:hAnsi="宋体" w:cs="宋体" w:hint="eastAsia"/>
          <w:color w:val="000000"/>
          <w:kern w:val="0"/>
          <w:sz w:val="24"/>
          <w:shd w:val="clear" w:color="auto" w:fill="FFFFFF"/>
        </w:rPr>
        <w:t>在中国境内完成。</w:t>
      </w:r>
    </w:p>
    <w:p w14:paraId="404A02A6" w14:textId="77777777" w:rsidR="00EE7E8B" w:rsidRDefault="00D6502A">
      <w:pPr>
        <w:widowControl/>
        <w:shd w:val="clear" w:color="auto" w:fill="FFFFFF"/>
        <w:spacing w:before="20" w:after="20" w:line="560" w:lineRule="atLeast"/>
        <w:ind w:firstLine="480"/>
        <w:jc w:val="left"/>
        <w:textAlignment w:val="baseline"/>
        <w:rPr>
          <w:rFonts w:ascii="宋体" w:hAnsi="宋体" w:cs="宋体" w:hint="eastAsia"/>
          <w:color w:val="000000"/>
          <w:kern w:val="0"/>
          <w:sz w:val="24"/>
        </w:rPr>
      </w:pPr>
      <w:r>
        <w:rPr>
          <w:rFonts w:ascii="宋体" w:hAnsi="宋体" w:cs="宋体" w:hint="eastAsia"/>
          <w:color w:val="000000"/>
          <w:kern w:val="0"/>
          <w:sz w:val="24"/>
          <w:shd w:val="clear" w:color="auto" w:fill="FFFFFF"/>
        </w:rPr>
        <w:t>2.（产品名称2），生产厂为（厂名），厂址为（生产厂址）。（产品名称2）的中国境内生产的组件成本占比≥（规定比例）。（产品名称2）的（关键组件）在中国境内生产。（产品名称2）的（关键工序）在中国境内完成。</w:t>
      </w:r>
    </w:p>
    <w:p w14:paraId="72546980" w14:textId="77777777" w:rsidR="00EE7E8B" w:rsidRDefault="00D6502A">
      <w:pPr>
        <w:widowControl/>
        <w:shd w:val="clear" w:color="auto" w:fill="FFFFFF"/>
        <w:spacing w:before="20" w:after="20" w:line="560" w:lineRule="atLeast"/>
        <w:ind w:firstLine="480"/>
        <w:jc w:val="left"/>
        <w:textAlignment w:val="baseline"/>
        <w:rPr>
          <w:rFonts w:ascii="宋体" w:hAnsi="宋体" w:cs="宋体" w:hint="eastAsia"/>
          <w:color w:val="000000"/>
          <w:kern w:val="0"/>
          <w:sz w:val="24"/>
        </w:rPr>
      </w:pPr>
      <w:r>
        <w:rPr>
          <w:rFonts w:ascii="宋体" w:hAnsi="宋体" w:cs="宋体" w:hint="eastAsia"/>
          <w:color w:val="000000"/>
          <w:kern w:val="0"/>
          <w:sz w:val="24"/>
          <w:shd w:val="clear" w:color="auto" w:fill="FFFFFF"/>
        </w:rPr>
        <w:t>……</w:t>
      </w:r>
    </w:p>
    <w:p w14:paraId="2B60537B" w14:textId="77777777" w:rsidR="00EE7E8B" w:rsidRDefault="00D6502A">
      <w:pPr>
        <w:widowControl/>
        <w:shd w:val="clear" w:color="auto" w:fill="FFFFFF"/>
        <w:spacing w:before="20" w:after="20" w:line="560" w:lineRule="atLeast"/>
        <w:ind w:firstLine="480"/>
        <w:jc w:val="left"/>
        <w:textAlignment w:val="baseline"/>
        <w:rPr>
          <w:rFonts w:ascii="宋体" w:hAnsi="宋体" w:cs="宋体" w:hint="eastAsia"/>
          <w:color w:val="000000"/>
          <w:kern w:val="0"/>
          <w:sz w:val="24"/>
        </w:rPr>
      </w:pPr>
      <w:r>
        <w:rPr>
          <w:rFonts w:ascii="宋体" w:hAnsi="宋体" w:cs="宋体" w:hint="eastAsia"/>
          <w:color w:val="000000"/>
          <w:kern w:val="0"/>
          <w:sz w:val="24"/>
          <w:shd w:val="clear" w:color="auto" w:fill="FFFFFF"/>
        </w:rPr>
        <w:t>本公司（单位）对上述声明内容的真实性负责。如有虚假，愿承担相应法律责任。</w:t>
      </w:r>
    </w:p>
    <w:p w14:paraId="296F5274" w14:textId="77777777" w:rsidR="00EE7E8B" w:rsidRDefault="00D6502A">
      <w:pPr>
        <w:widowControl/>
        <w:shd w:val="clear" w:color="auto" w:fill="FFFFFF"/>
        <w:spacing w:before="20" w:after="20" w:line="560" w:lineRule="atLeast"/>
        <w:jc w:val="left"/>
        <w:textAlignment w:val="baseline"/>
        <w:rPr>
          <w:rFonts w:ascii="宋体" w:hAnsi="宋体" w:cs="宋体" w:hint="eastAsia"/>
          <w:color w:val="000000"/>
          <w:kern w:val="0"/>
          <w:sz w:val="24"/>
        </w:rPr>
      </w:pPr>
      <w:r>
        <w:rPr>
          <w:rFonts w:ascii="宋体" w:hAnsi="宋体" w:cs="宋体" w:hint="eastAsia"/>
          <w:color w:val="000000"/>
          <w:kern w:val="0"/>
          <w:sz w:val="24"/>
          <w:shd w:val="clear" w:color="auto" w:fill="FFFFFF"/>
        </w:rPr>
        <w:t> </w:t>
      </w:r>
    </w:p>
    <w:p w14:paraId="2EBAEB88" w14:textId="77777777" w:rsidR="00EE7E8B" w:rsidRDefault="00D6502A">
      <w:pPr>
        <w:widowControl/>
        <w:shd w:val="clear" w:color="auto" w:fill="FFFFFF"/>
        <w:spacing w:before="20" w:after="20" w:line="560" w:lineRule="atLeast"/>
        <w:jc w:val="right"/>
        <w:textAlignment w:val="baseline"/>
        <w:rPr>
          <w:rFonts w:ascii="宋体" w:hAnsi="宋体" w:cs="宋体" w:hint="eastAsia"/>
          <w:color w:val="000000"/>
          <w:kern w:val="0"/>
          <w:sz w:val="24"/>
        </w:rPr>
      </w:pPr>
      <w:r>
        <w:rPr>
          <w:rFonts w:ascii="宋体" w:hAnsi="宋体" w:cs="宋体" w:hint="eastAsia"/>
          <w:color w:val="000000"/>
          <w:kern w:val="0"/>
          <w:sz w:val="24"/>
          <w:shd w:val="clear" w:color="auto" w:fill="FFFFFF"/>
        </w:rPr>
        <w:t>公司（单位）名称（盖章）：　        </w:t>
      </w:r>
    </w:p>
    <w:p w14:paraId="53EA8D82" w14:textId="77777777" w:rsidR="00EE7E8B" w:rsidRDefault="00D6502A">
      <w:pPr>
        <w:widowControl/>
        <w:shd w:val="clear" w:color="auto" w:fill="FFFFFF"/>
        <w:spacing w:before="20" w:after="20" w:line="560" w:lineRule="atLeast"/>
        <w:jc w:val="right"/>
        <w:textAlignment w:val="baseline"/>
        <w:rPr>
          <w:rFonts w:ascii="仿宋" w:eastAsia="仿宋" w:hAnsi="仿宋" w:cs="仿宋" w:hint="eastAsia"/>
          <w:color w:val="000000"/>
          <w:kern w:val="0"/>
          <w:sz w:val="28"/>
          <w:szCs w:val="28"/>
        </w:rPr>
      </w:pPr>
      <w:r>
        <w:rPr>
          <w:rFonts w:ascii="宋体" w:hAnsi="宋体" w:cs="宋体" w:hint="eastAsia"/>
          <w:color w:val="000000"/>
          <w:kern w:val="0"/>
          <w:sz w:val="24"/>
          <w:shd w:val="clear" w:color="auto" w:fill="FFFFFF"/>
        </w:rPr>
        <w:t>日期：　     年　  月　  日  </w:t>
      </w:r>
      <w:r>
        <w:rPr>
          <w:rFonts w:ascii="仿宋" w:eastAsia="仿宋" w:hAnsi="仿宋" w:cs="仿宋" w:hint="eastAsia"/>
          <w:color w:val="000000"/>
          <w:kern w:val="0"/>
          <w:sz w:val="28"/>
          <w:szCs w:val="28"/>
          <w:shd w:val="clear" w:color="auto" w:fill="FFFFFF"/>
        </w:rPr>
        <w:t>       </w:t>
      </w:r>
    </w:p>
    <w:p w14:paraId="68438A8B" w14:textId="77777777" w:rsidR="00EE7E8B" w:rsidRDefault="00D6502A">
      <w:pPr>
        <w:widowControl/>
        <w:shd w:val="clear" w:color="auto" w:fill="FFFFFF"/>
        <w:spacing w:before="20" w:after="20" w:line="560" w:lineRule="atLeast"/>
        <w:ind w:firstLine="560"/>
        <w:jc w:val="left"/>
        <w:textAlignment w:val="baseline"/>
        <w:rPr>
          <w:rFonts w:ascii="仿宋" w:eastAsia="仿宋" w:hAnsi="仿宋" w:cs="仿宋" w:hint="eastAsia"/>
          <w:color w:val="000000"/>
          <w:kern w:val="0"/>
          <w:sz w:val="28"/>
          <w:szCs w:val="28"/>
        </w:rPr>
      </w:pPr>
      <w:r>
        <w:rPr>
          <w:rFonts w:ascii="仿宋" w:eastAsia="仿宋" w:hAnsi="仿宋" w:cs="仿宋" w:hint="eastAsia"/>
          <w:color w:val="000000"/>
          <w:kern w:val="0"/>
          <w:sz w:val="28"/>
          <w:szCs w:val="28"/>
          <w:shd w:val="clear" w:color="auto" w:fill="FFFFFF"/>
        </w:rPr>
        <w:t>__________________</w:t>
      </w:r>
    </w:p>
    <w:p w14:paraId="0226D9EE" w14:textId="77777777" w:rsidR="00EE7E8B" w:rsidRDefault="00D6502A">
      <w:pPr>
        <w:widowControl/>
        <w:shd w:val="clear" w:color="auto" w:fill="FFFFFF"/>
        <w:spacing w:before="20" w:after="20" w:line="360" w:lineRule="auto"/>
        <w:ind w:firstLine="420"/>
        <w:jc w:val="left"/>
        <w:textAlignment w:val="baseline"/>
        <w:rPr>
          <w:rFonts w:ascii="宋体" w:hAnsi="宋体" w:cs="宋体" w:hint="eastAsia"/>
          <w:color w:val="000000"/>
          <w:kern w:val="0"/>
          <w:szCs w:val="21"/>
        </w:rPr>
      </w:pPr>
      <w:r>
        <w:rPr>
          <w:rFonts w:ascii="宋体" w:hAnsi="宋体" w:cs="宋体" w:hint="eastAsia"/>
          <w:color w:val="000000"/>
          <w:kern w:val="0"/>
          <w:szCs w:val="21"/>
          <w:shd w:val="clear" w:color="auto" w:fill="FFFFFF"/>
        </w:rPr>
        <w:t>1.产品如有型号，请在“产品名称”栏一并填写。</w:t>
      </w:r>
    </w:p>
    <w:p w14:paraId="2783345D" w14:textId="77777777" w:rsidR="00EE7E8B" w:rsidRDefault="00D6502A">
      <w:pPr>
        <w:widowControl/>
        <w:shd w:val="clear" w:color="auto" w:fill="FFFFFF"/>
        <w:spacing w:before="20" w:after="20" w:line="360" w:lineRule="auto"/>
        <w:ind w:firstLine="420"/>
        <w:jc w:val="left"/>
        <w:textAlignment w:val="baseline"/>
        <w:rPr>
          <w:rFonts w:ascii="宋体" w:hAnsi="宋体" w:cs="宋体" w:hint="eastAsia"/>
          <w:color w:val="000000"/>
          <w:kern w:val="0"/>
          <w:szCs w:val="21"/>
        </w:rPr>
      </w:pPr>
      <w:r>
        <w:rPr>
          <w:rFonts w:ascii="宋体" w:hAnsi="宋体" w:cs="宋体" w:hint="eastAsia"/>
          <w:color w:val="000000"/>
          <w:kern w:val="0"/>
          <w:szCs w:val="21"/>
          <w:shd w:val="clear" w:color="auto" w:fill="FFFFFF"/>
        </w:rPr>
        <w:t>2.生产厂名与厂址应与生产厂营业执照载明的相关信息保持一致。</w:t>
      </w:r>
    </w:p>
    <w:p w14:paraId="6F7C9067" w14:textId="77777777" w:rsidR="00EE7E8B" w:rsidRDefault="00D6502A">
      <w:pPr>
        <w:widowControl/>
        <w:shd w:val="clear" w:color="auto" w:fill="FFFFFF"/>
        <w:spacing w:before="20" w:after="20" w:line="360" w:lineRule="auto"/>
        <w:ind w:firstLine="420"/>
        <w:jc w:val="left"/>
        <w:textAlignment w:val="baseline"/>
        <w:rPr>
          <w:rFonts w:ascii="宋体" w:hAnsi="宋体" w:cs="宋体" w:hint="eastAsia"/>
          <w:color w:val="000000"/>
          <w:kern w:val="0"/>
          <w:szCs w:val="21"/>
        </w:rPr>
      </w:pPr>
      <w:r>
        <w:rPr>
          <w:rFonts w:ascii="宋体" w:hAnsi="宋体" w:cs="宋体" w:hint="eastAsia"/>
          <w:color w:val="000000"/>
          <w:kern w:val="0"/>
          <w:szCs w:val="21"/>
          <w:shd w:val="clear" w:color="auto" w:fill="FFFFFF"/>
        </w:rPr>
        <w:t>3.该产品的中国境内生产的组件成本占比相关要求实施前，“规定比例”栏可不填，下同。</w:t>
      </w:r>
    </w:p>
    <w:p w14:paraId="18BCAE3D" w14:textId="77777777" w:rsidR="00EE7E8B" w:rsidRDefault="00D6502A">
      <w:pPr>
        <w:widowControl/>
        <w:shd w:val="clear" w:color="auto" w:fill="FFFFFF"/>
        <w:spacing w:before="20" w:after="20" w:line="360" w:lineRule="auto"/>
        <w:ind w:firstLine="420"/>
        <w:jc w:val="left"/>
        <w:textAlignment w:val="baseline"/>
        <w:rPr>
          <w:rFonts w:ascii="宋体" w:hAnsi="宋体" w:cs="宋体" w:hint="eastAsia"/>
          <w:color w:val="000000"/>
          <w:kern w:val="0"/>
          <w:szCs w:val="21"/>
        </w:rPr>
      </w:pPr>
      <w:r>
        <w:rPr>
          <w:rFonts w:ascii="宋体" w:hAnsi="宋体" w:cs="宋体" w:hint="eastAsia"/>
          <w:color w:val="000000"/>
          <w:kern w:val="0"/>
          <w:szCs w:val="21"/>
          <w:shd w:val="clear" w:color="auto" w:fill="FFFFFF"/>
        </w:rPr>
        <w:t>4.该产品的关键组件要求实施前，“关键组件”栏可不填，下同。</w:t>
      </w:r>
    </w:p>
    <w:p w14:paraId="19752684" w14:textId="77777777" w:rsidR="00EE7E8B" w:rsidRDefault="00D6502A">
      <w:pPr>
        <w:widowControl/>
        <w:shd w:val="clear" w:color="auto" w:fill="FFFFFF"/>
        <w:spacing w:before="20" w:after="20" w:line="360" w:lineRule="auto"/>
        <w:ind w:firstLine="420"/>
        <w:jc w:val="left"/>
        <w:textAlignment w:val="baseline"/>
        <w:rPr>
          <w:rFonts w:ascii="宋体" w:hAnsi="宋体" w:cs="宋体" w:hint="eastAsia"/>
          <w:color w:val="000000"/>
          <w:kern w:val="0"/>
          <w:szCs w:val="21"/>
        </w:rPr>
      </w:pPr>
      <w:r>
        <w:rPr>
          <w:rFonts w:ascii="宋体" w:hAnsi="宋体" w:cs="宋体" w:hint="eastAsia"/>
          <w:color w:val="000000"/>
          <w:kern w:val="0"/>
          <w:szCs w:val="21"/>
          <w:shd w:val="clear" w:color="auto" w:fill="FFFFFF"/>
        </w:rPr>
        <w:t>5.该产品的关键工序要求实施前，“关键工序”栏可不填，下同。</w:t>
      </w:r>
    </w:p>
    <w:p w14:paraId="3E534CF3" w14:textId="77777777" w:rsidR="00EE7E8B" w:rsidRDefault="00D6502A">
      <w:pPr>
        <w:spacing w:beforeLines="100" w:before="240" w:afterLines="100" w:after="240" w:line="360" w:lineRule="auto"/>
        <w:ind w:firstLine="482"/>
        <w:jc w:val="center"/>
        <w:rPr>
          <w:rFonts w:ascii="宋体" w:hAnsi="宋体" w:cs="宋体" w:hint="eastAsia"/>
          <w:color w:val="000000"/>
          <w:sz w:val="32"/>
          <w:szCs w:val="32"/>
        </w:rPr>
      </w:pPr>
      <w:r>
        <w:rPr>
          <w:rFonts w:ascii="宋体" w:hAnsi="宋体" w:hint="eastAsia"/>
          <w:b/>
          <w:color w:val="000000"/>
          <w:sz w:val="24"/>
        </w:rPr>
        <w:br w:type="page"/>
      </w:r>
      <w:r>
        <w:rPr>
          <w:rFonts w:ascii="宋体" w:hAnsi="宋体" w:cs="宋体" w:hint="eastAsia"/>
          <w:b/>
          <w:bCs/>
          <w:color w:val="000000"/>
          <w:sz w:val="32"/>
          <w:szCs w:val="32"/>
        </w:rPr>
        <w:t>符合本国产品标准的产品成本占比承诺函（格式，如适用）</w:t>
      </w:r>
    </w:p>
    <w:p w14:paraId="1CBBEC8F" w14:textId="77777777" w:rsidR="00EE7E8B" w:rsidRDefault="00D6502A">
      <w:pPr>
        <w:tabs>
          <w:tab w:val="left" w:pos="1800"/>
          <w:tab w:val="left" w:pos="5580"/>
        </w:tabs>
        <w:spacing w:line="360" w:lineRule="auto"/>
        <w:jc w:val="left"/>
        <w:rPr>
          <w:rFonts w:ascii="宋体" w:hAnsi="宋体" w:hint="eastAsia"/>
          <w:color w:val="000000"/>
          <w:sz w:val="24"/>
          <w:u w:val="single"/>
        </w:rPr>
      </w:pPr>
      <w:r>
        <w:rPr>
          <w:rFonts w:ascii="宋体" w:hAnsi="宋体"/>
          <w:color w:val="000000"/>
          <w:sz w:val="24"/>
        </w:rPr>
        <w:t>项目编号/包号：_____________________     项目名称：____________</w:t>
      </w:r>
      <w:r>
        <w:rPr>
          <w:rFonts w:ascii="宋体" w:hAnsi="宋体" w:hint="eastAsia"/>
          <w:color w:val="000000"/>
          <w:sz w:val="24"/>
        </w:rPr>
        <w:t xml:space="preserve"> </w:t>
      </w:r>
    </w:p>
    <w:p w14:paraId="706EDB19" w14:textId="77777777" w:rsidR="00EE7E8B" w:rsidRDefault="00D6502A">
      <w:pPr>
        <w:widowControl/>
        <w:spacing w:after="160" w:line="360" w:lineRule="auto"/>
        <w:ind w:firstLineChars="200" w:firstLine="480"/>
        <w:jc w:val="left"/>
        <w:rPr>
          <w:color w:val="333333"/>
          <w:sz w:val="24"/>
          <w:shd w:val="clear" w:color="auto" w:fill="FFFFFF"/>
        </w:rPr>
      </w:pPr>
      <w:r>
        <w:rPr>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color w:val="333333"/>
          <w:sz w:val="24"/>
          <w:shd w:val="clear" w:color="auto" w:fill="FFFFFF"/>
        </w:rPr>
        <w:t>〕</w:t>
      </w:r>
      <w:r>
        <w:rPr>
          <w:color w:val="333333"/>
          <w:sz w:val="24"/>
          <w:shd w:val="clear" w:color="auto" w:fill="FFFFFF"/>
        </w:rPr>
        <w:t>34</w:t>
      </w:r>
      <w:r>
        <w:rPr>
          <w:color w:val="333333"/>
          <w:sz w:val="24"/>
          <w:shd w:val="clear" w:color="auto" w:fill="FFFFFF"/>
        </w:rPr>
        <w:t>号）的规定。据此承诺如下：</w:t>
      </w:r>
    </w:p>
    <w:p w14:paraId="67D85447" w14:textId="77777777" w:rsidR="00EE7E8B" w:rsidRDefault="00D6502A">
      <w:pPr>
        <w:widowControl/>
        <w:spacing w:after="160" w:line="360" w:lineRule="auto"/>
        <w:ind w:firstLineChars="200" w:firstLine="480"/>
        <w:jc w:val="left"/>
        <w:rPr>
          <w:spacing w:val="6"/>
          <w:sz w:val="24"/>
        </w:rPr>
      </w:pPr>
      <w:r>
        <w:rPr>
          <w:color w:val="333333"/>
          <w:sz w:val="24"/>
          <w:shd w:val="clear" w:color="auto" w:fill="FFFFFF"/>
        </w:rPr>
        <w:t>为本采购项目或者采购包提供的符合本国产品标准的产品成本之和占提供的全部产品成本之和的比例为</w:t>
      </w:r>
      <w:r>
        <w:rPr>
          <w:spacing w:val="6"/>
          <w:sz w:val="24"/>
        </w:rPr>
        <w:t>______%</w:t>
      </w:r>
      <w:r>
        <w:rPr>
          <w:spacing w:val="6"/>
          <w:sz w:val="24"/>
        </w:rPr>
        <w:t>。</w:t>
      </w:r>
    </w:p>
    <w:p w14:paraId="71260DEB" w14:textId="77777777" w:rsidR="00EE7E8B" w:rsidRDefault="00EE7E8B">
      <w:pPr>
        <w:widowControl/>
        <w:spacing w:after="160" w:line="360" w:lineRule="auto"/>
        <w:ind w:firstLineChars="200" w:firstLine="480"/>
        <w:jc w:val="left"/>
        <w:rPr>
          <w:color w:val="000000"/>
          <w:sz w:val="24"/>
        </w:rPr>
      </w:pPr>
    </w:p>
    <w:p w14:paraId="5BF0E050" w14:textId="77777777" w:rsidR="00EE7E8B" w:rsidRDefault="00D6502A">
      <w:pPr>
        <w:widowControl/>
        <w:shd w:val="clear" w:color="auto" w:fill="FFFFFF"/>
        <w:spacing w:line="360" w:lineRule="auto"/>
        <w:jc w:val="right"/>
        <w:rPr>
          <w:rFonts w:ascii="宋体" w:hAnsi="宋体" w:cs="宋体" w:hint="eastAsia"/>
          <w:color w:val="333333"/>
          <w:kern w:val="0"/>
          <w:sz w:val="24"/>
        </w:rPr>
      </w:pPr>
      <w:r>
        <w:rPr>
          <w:rFonts w:ascii="宋体" w:hAnsi="宋体" w:cs="宋体"/>
          <w:color w:val="333333"/>
          <w:kern w:val="0"/>
          <w:sz w:val="24"/>
          <w:shd w:val="clear" w:color="auto" w:fill="FFFFFF"/>
        </w:rPr>
        <w:t>公司（单位）名称（盖章）：　        </w:t>
      </w:r>
    </w:p>
    <w:p w14:paraId="42DA454A" w14:textId="77777777" w:rsidR="00EE7E8B" w:rsidRDefault="00D6502A">
      <w:pPr>
        <w:widowControl/>
        <w:spacing w:after="160" w:line="360" w:lineRule="auto"/>
        <w:ind w:firstLineChars="200" w:firstLine="480"/>
        <w:jc w:val="right"/>
        <w:rPr>
          <w:color w:val="000000"/>
          <w:sz w:val="24"/>
        </w:rPr>
      </w:pPr>
      <w:r>
        <w:rPr>
          <w:color w:val="333333"/>
          <w:sz w:val="24"/>
          <w:shd w:val="clear" w:color="auto" w:fill="FFFFFF"/>
        </w:rPr>
        <w:t xml:space="preserve">日期：　</w:t>
      </w:r>
      <w:r>
        <w:rPr>
          <w:color w:val="333333"/>
          <w:sz w:val="24"/>
          <w:shd w:val="clear" w:color="auto" w:fill="FFFFFF"/>
        </w:rPr>
        <w:t>     </w:t>
      </w:r>
      <w:r>
        <w:rPr>
          <w:rFonts w:ascii="宋体" w:hAnsi="宋体" w:cs="宋体"/>
          <w:color w:val="333333"/>
          <w:sz w:val="24"/>
          <w:shd w:val="clear" w:color="auto" w:fill="FFFFFF"/>
        </w:rPr>
        <w:t xml:space="preserve">年　</w:t>
      </w:r>
      <w:r>
        <w:rPr>
          <w:color w:val="333333"/>
          <w:sz w:val="24"/>
          <w:shd w:val="clear" w:color="auto" w:fill="FFFFFF"/>
        </w:rPr>
        <w:t>  </w:t>
      </w:r>
      <w:r>
        <w:rPr>
          <w:rFonts w:ascii="宋体" w:hAnsi="宋体" w:cs="宋体"/>
          <w:color w:val="333333"/>
          <w:sz w:val="24"/>
          <w:shd w:val="clear" w:color="auto" w:fill="FFFFFF"/>
        </w:rPr>
        <w:t xml:space="preserve">月　</w:t>
      </w:r>
      <w:r>
        <w:rPr>
          <w:color w:val="333333"/>
          <w:sz w:val="24"/>
          <w:shd w:val="clear" w:color="auto" w:fill="FFFFFF"/>
        </w:rPr>
        <w:t>  </w:t>
      </w:r>
      <w:r>
        <w:rPr>
          <w:rFonts w:ascii="宋体" w:hAnsi="宋体" w:cs="宋体"/>
          <w:color w:val="333333"/>
          <w:sz w:val="24"/>
          <w:shd w:val="clear" w:color="auto" w:fill="FFFFFF"/>
        </w:rPr>
        <w:t>日</w:t>
      </w:r>
      <w:r>
        <w:rPr>
          <w:color w:val="333333"/>
          <w:sz w:val="24"/>
          <w:shd w:val="clear" w:color="auto" w:fill="FFFFFF"/>
        </w:rPr>
        <w:t>     </w:t>
      </w:r>
    </w:p>
    <w:p w14:paraId="4AA0F4C2" w14:textId="77777777" w:rsidR="00EE7E8B" w:rsidRDefault="00EE7E8B">
      <w:pPr>
        <w:widowControl/>
        <w:spacing w:after="160" w:line="360" w:lineRule="auto"/>
        <w:jc w:val="left"/>
        <w:rPr>
          <w:color w:val="000000"/>
          <w:sz w:val="24"/>
        </w:rPr>
      </w:pPr>
    </w:p>
    <w:p w14:paraId="1BDA9E41" w14:textId="77777777" w:rsidR="00EE7E8B" w:rsidRDefault="00EE7E8B">
      <w:pPr>
        <w:widowControl/>
        <w:spacing w:after="160" w:line="360" w:lineRule="auto"/>
        <w:jc w:val="left"/>
        <w:rPr>
          <w:color w:val="000000"/>
          <w:sz w:val="24"/>
        </w:rPr>
      </w:pPr>
    </w:p>
    <w:p w14:paraId="2CF5ED0B" w14:textId="77777777" w:rsidR="00EE7E8B" w:rsidRDefault="00D6502A">
      <w:pPr>
        <w:spacing w:after="160" w:line="360" w:lineRule="auto"/>
        <w:rPr>
          <w:color w:val="000000"/>
          <w:sz w:val="22"/>
          <w:szCs w:val="22"/>
        </w:rPr>
      </w:pPr>
      <w:r>
        <w:rPr>
          <w:color w:val="000000"/>
          <w:sz w:val="22"/>
          <w:szCs w:val="22"/>
        </w:rPr>
        <w:t>注：</w:t>
      </w:r>
    </w:p>
    <w:p w14:paraId="71939922" w14:textId="77777777" w:rsidR="00EE7E8B" w:rsidRDefault="00D6502A">
      <w:pPr>
        <w:spacing w:after="160" w:line="360" w:lineRule="auto"/>
        <w:rPr>
          <w:color w:val="333333"/>
          <w:szCs w:val="21"/>
          <w:shd w:val="clear" w:color="auto" w:fill="FFFFFF"/>
        </w:rPr>
      </w:pPr>
      <w:r>
        <w:rPr>
          <w:color w:val="333333"/>
          <w:szCs w:val="21"/>
          <w:shd w:val="clear" w:color="auto" w:fill="FFFFFF"/>
        </w:rPr>
        <w:t xml:space="preserve">1. </w:t>
      </w:r>
      <w:r>
        <w:rPr>
          <w:color w:val="333333"/>
          <w:szCs w:val="21"/>
          <w:shd w:val="clear" w:color="auto" w:fill="FFFFFF"/>
        </w:rPr>
        <w:t>本承诺函应按包分别提供。</w:t>
      </w:r>
    </w:p>
    <w:p w14:paraId="46669AE6" w14:textId="77777777" w:rsidR="00EE7E8B" w:rsidRDefault="00D6502A">
      <w:pPr>
        <w:spacing w:after="160" w:line="360" w:lineRule="auto"/>
        <w:rPr>
          <w:color w:val="333333"/>
          <w:szCs w:val="21"/>
          <w:shd w:val="clear" w:color="auto" w:fill="FFFFFF"/>
        </w:rPr>
      </w:pPr>
      <w:r>
        <w:rPr>
          <w:color w:val="333333"/>
          <w:szCs w:val="21"/>
          <w:shd w:val="clear" w:color="auto" w:fill="FFFFFF"/>
        </w:rPr>
        <w:t xml:space="preserve">2. </w:t>
      </w:r>
      <w:r>
        <w:rPr>
          <w:color w:val="333333"/>
          <w:szCs w:val="21"/>
          <w:shd w:val="clear" w:color="auto" w:fill="FFFFFF"/>
        </w:rPr>
        <w:t>单一产品采购无须提供本承诺函；供应商提供产品全部为本国产品，且提供了《关于符合本国产品标准的声明函》时，无须提供本承诺函。</w:t>
      </w:r>
    </w:p>
    <w:p w14:paraId="6951329C" w14:textId="77777777" w:rsidR="00EE7E8B" w:rsidRDefault="00D6502A">
      <w:pPr>
        <w:spacing w:after="160" w:line="360" w:lineRule="auto"/>
        <w:rPr>
          <w:color w:val="333333"/>
          <w:szCs w:val="21"/>
          <w:shd w:val="clear" w:color="auto" w:fill="FFFFFF"/>
        </w:rPr>
      </w:pPr>
      <w:r>
        <w:rPr>
          <w:color w:val="333333"/>
          <w:szCs w:val="21"/>
          <w:shd w:val="clear" w:color="auto" w:fill="FFFFFF"/>
        </w:rPr>
        <w:t xml:space="preserve">3. </w:t>
      </w:r>
      <w:r>
        <w:rPr>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t>价格评审优惠</w:t>
      </w:r>
      <w:r>
        <w:rPr>
          <w:color w:val="333333"/>
          <w:szCs w:val="21"/>
          <w:shd w:val="clear" w:color="auto" w:fill="FFFFFF"/>
        </w:rPr>
        <w:t>。</w:t>
      </w:r>
    </w:p>
    <w:p w14:paraId="6B0F6854" w14:textId="77777777" w:rsidR="00EE7E8B" w:rsidRDefault="00D6502A">
      <w:pPr>
        <w:spacing w:line="360" w:lineRule="auto"/>
        <w:ind w:firstLine="482"/>
        <w:outlineLvl w:val="2"/>
        <w:rPr>
          <w:sz w:val="24"/>
          <w:szCs w:val="20"/>
        </w:rPr>
      </w:pPr>
      <w:r>
        <w:rPr>
          <w:rStyle w:val="22"/>
          <w:rFonts w:ascii="宋体" w:eastAsia="宋体" w:hAnsi="宋体" w:hint="eastAsia"/>
          <w:color w:val="000000"/>
          <w:sz w:val="24"/>
        </w:rPr>
        <w:br w:type="page"/>
        <w:t>10</w:t>
      </w:r>
      <w:r>
        <w:rPr>
          <w:sz w:val="24"/>
          <w:szCs w:val="20"/>
        </w:rPr>
        <w:t xml:space="preserve">  </w:t>
      </w:r>
      <w:r>
        <w:rPr>
          <w:sz w:val="24"/>
          <w:szCs w:val="20"/>
        </w:rPr>
        <w:t>拟分包情况说明</w:t>
      </w:r>
    </w:p>
    <w:p w14:paraId="492260AA" w14:textId="77777777" w:rsidR="00EE7E8B" w:rsidRDefault="00EE7E8B">
      <w:pPr>
        <w:autoSpaceDE w:val="0"/>
        <w:autoSpaceDN w:val="0"/>
        <w:adjustRightInd w:val="0"/>
        <w:ind w:firstLine="600"/>
        <w:jc w:val="center"/>
        <w:rPr>
          <w:sz w:val="30"/>
          <w:szCs w:val="30"/>
        </w:rPr>
      </w:pPr>
    </w:p>
    <w:p w14:paraId="46E3473A" w14:textId="77777777" w:rsidR="00EE7E8B" w:rsidRDefault="00D6502A">
      <w:pPr>
        <w:autoSpaceDE w:val="0"/>
        <w:autoSpaceDN w:val="0"/>
        <w:adjustRightInd w:val="0"/>
        <w:spacing w:line="360" w:lineRule="auto"/>
        <w:ind w:firstLine="723"/>
        <w:jc w:val="center"/>
        <w:rPr>
          <w:b/>
          <w:sz w:val="36"/>
          <w:szCs w:val="36"/>
        </w:rPr>
      </w:pPr>
      <w:r>
        <w:rPr>
          <w:rFonts w:hint="eastAsia"/>
          <w:b/>
          <w:sz w:val="36"/>
          <w:szCs w:val="36"/>
        </w:rPr>
        <w:t>拟分包情况说明</w:t>
      </w:r>
    </w:p>
    <w:p w14:paraId="18306460" w14:textId="77777777" w:rsidR="00EE7E8B" w:rsidRDefault="00D6502A">
      <w:pPr>
        <w:tabs>
          <w:tab w:val="left" w:pos="5580"/>
        </w:tabs>
        <w:spacing w:line="360" w:lineRule="auto"/>
        <w:rPr>
          <w:sz w:val="24"/>
        </w:rPr>
      </w:pPr>
      <w:r>
        <w:rPr>
          <w:sz w:val="24"/>
        </w:rPr>
        <w:t>致：</w:t>
      </w:r>
      <w:r>
        <w:rPr>
          <w:sz w:val="24"/>
          <w:u w:val="single"/>
        </w:rPr>
        <w:t>（采购人或采购代理机构）</w:t>
      </w:r>
    </w:p>
    <w:p w14:paraId="1387645C" w14:textId="77777777" w:rsidR="00EE7E8B" w:rsidRDefault="00D6502A">
      <w:pPr>
        <w:adjustRightInd w:val="0"/>
        <w:snapToGrid w:val="0"/>
        <w:spacing w:line="360" w:lineRule="auto"/>
        <w:ind w:firstLineChars="200" w:firstLine="480"/>
        <w:jc w:val="left"/>
        <w:rPr>
          <w:sz w:val="24"/>
        </w:rPr>
      </w:pPr>
      <w:r>
        <w:rPr>
          <w:sz w:val="24"/>
        </w:rPr>
        <w:t>我单位参加贵单位组织采购的</w:t>
      </w:r>
      <w:r>
        <w:rPr>
          <w:rFonts w:hint="eastAsia"/>
          <w:sz w:val="24"/>
        </w:rPr>
        <w:t>招标</w:t>
      </w:r>
      <w:r>
        <w:rPr>
          <w:sz w:val="24"/>
        </w:rPr>
        <w:t>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W w:w="90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56"/>
        <w:gridCol w:w="1287"/>
        <w:gridCol w:w="1513"/>
        <w:gridCol w:w="1125"/>
        <w:gridCol w:w="1561"/>
        <w:gridCol w:w="1498"/>
        <w:gridCol w:w="1564"/>
      </w:tblGrid>
      <w:tr w:rsidR="00EE7E8B" w14:paraId="24655912" w14:textId="77777777">
        <w:trPr>
          <w:trHeight w:val="549"/>
          <w:jc w:val="center"/>
        </w:trPr>
        <w:tc>
          <w:tcPr>
            <w:tcW w:w="456" w:type="dxa"/>
            <w:vAlign w:val="center"/>
          </w:tcPr>
          <w:p w14:paraId="4C21DAB6" w14:textId="77777777" w:rsidR="00EE7E8B" w:rsidRDefault="00D6502A">
            <w:pPr>
              <w:pStyle w:val="TableParagraph"/>
              <w:jc w:val="center"/>
              <w:rPr>
                <w:rFonts w:hint="eastAsia"/>
                <w:sz w:val="24"/>
              </w:rPr>
            </w:pPr>
            <w:bookmarkStart w:id="864" w:name="_Hlk149652928"/>
            <w:r>
              <w:rPr>
                <w:sz w:val="24"/>
              </w:rPr>
              <w:t>序号</w:t>
            </w:r>
          </w:p>
        </w:tc>
        <w:tc>
          <w:tcPr>
            <w:tcW w:w="1287" w:type="dxa"/>
            <w:vAlign w:val="center"/>
          </w:tcPr>
          <w:p w14:paraId="49D06849" w14:textId="77777777" w:rsidR="00EE7E8B" w:rsidRDefault="00D6502A">
            <w:pPr>
              <w:pStyle w:val="TableParagraph"/>
              <w:jc w:val="center"/>
              <w:rPr>
                <w:rFonts w:hint="eastAsia"/>
                <w:sz w:val="24"/>
              </w:rPr>
            </w:pPr>
            <w:r>
              <w:rPr>
                <w:sz w:val="24"/>
              </w:rPr>
              <w:t>分包承担</w:t>
            </w:r>
          </w:p>
          <w:p w14:paraId="5B3D8F23" w14:textId="77777777" w:rsidR="00EE7E8B" w:rsidRDefault="00D6502A">
            <w:pPr>
              <w:pStyle w:val="TableParagraph"/>
              <w:jc w:val="center"/>
              <w:rPr>
                <w:rFonts w:hint="eastAsia"/>
                <w:sz w:val="24"/>
              </w:rPr>
            </w:pPr>
            <w:r>
              <w:rPr>
                <w:sz w:val="24"/>
              </w:rPr>
              <w:t>主体名称</w:t>
            </w:r>
          </w:p>
        </w:tc>
        <w:tc>
          <w:tcPr>
            <w:tcW w:w="1513" w:type="dxa"/>
            <w:vAlign w:val="center"/>
          </w:tcPr>
          <w:p w14:paraId="63A90AA7" w14:textId="77777777" w:rsidR="00EE7E8B" w:rsidRDefault="00D6502A">
            <w:pPr>
              <w:pStyle w:val="TableParagraph"/>
              <w:jc w:val="center"/>
              <w:rPr>
                <w:rFonts w:hint="eastAsia"/>
                <w:sz w:val="24"/>
                <w:lang w:eastAsia="zh-CN"/>
              </w:rPr>
            </w:pPr>
            <w:r>
              <w:rPr>
                <w:sz w:val="24"/>
                <w:lang w:eastAsia="zh-CN"/>
              </w:rPr>
              <w:t>分包承担</w:t>
            </w:r>
          </w:p>
          <w:p w14:paraId="670A99CF" w14:textId="77777777" w:rsidR="00EE7E8B" w:rsidRDefault="00D6502A">
            <w:pPr>
              <w:pStyle w:val="TableParagraph"/>
              <w:jc w:val="center"/>
              <w:rPr>
                <w:rFonts w:hint="eastAsia"/>
                <w:sz w:val="24"/>
                <w:lang w:eastAsia="zh-CN"/>
              </w:rPr>
            </w:pPr>
            <w:r>
              <w:rPr>
                <w:sz w:val="24"/>
                <w:lang w:eastAsia="zh-CN"/>
              </w:rPr>
              <w:t>主体类型</w:t>
            </w:r>
          </w:p>
          <w:p w14:paraId="1CBB7EAE" w14:textId="77777777" w:rsidR="00EE7E8B" w:rsidRDefault="00D6502A">
            <w:pPr>
              <w:pStyle w:val="TableParagraph"/>
              <w:jc w:val="center"/>
              <w:rPr>
                <w:rFonts w:hint="eastAsia"/>
                <w:sz w:val="24"/>
                <w:lang w:eastAsia="zh-CN"/>
              </w:rPr>
            </w:pPr>
            <w:r>
              <w:rPr>
                <w:rFonts w:hint="eastAsia"/>
                <w:sz w:val="24"/>
                <w:lang w:eastAsia="zh-CN"/>
              </w:rPr>
              <w:t>（勾选）</w:t>
            </w:r>
          </w:p>
        </w:tc>
        <w:tc>
          <w:tcPr>
            <w:tcW w:w="1125" w:type="dxa"/>
            <w:vAlign w:val="center"/>
          </w:tcPr>
          <w:p w14:paraId="5FF7A2F0" w14:textId="77777777" w:rsidR="00EE7E8B" w:rsidRDefault="00D6502A">
            <w:pPr>
              <w:pStyle w:val="TableParagraph"/>
              <w:jc w:val="center"/>
              <w:rPr>
                <w:rFonts w:hint="eastAsia"/>
                <w:sz w:val="24"/>
              </w:rPr>
            </w:pPr>
            <w:r>
              <w:rPr>
                <w:sz w:val="24"/>
              </w:rPr>
              <w:t>资质等级</w:t>
            </w:r>
          </w:p>
        </w:tc>
        <w:tc>
          <w:tcPr>
            <w:tcW w:w="1558" w:type="dxa"/>
            <w:vAlign w:val="center"/>
          </w:tcPr>
          <w:p w14:paraId="3A32C733" w14:textId="77777777" w:rsidR="00EE7E8B" w:rsidRDefault="00D6502A">
            <w:pPr>
              <w:pStyle w:val="TableParagraph"/>
              <w:jc w:val="center"/>
              <w:rPr>
                <w:rFonts w:hint="eastAsia"/>
                <w:sz w:val="24"/>
              </w:rPr>
            </w:pPr>
            <w:r>
              <w:rPr>
                <w:sz w:val="24"/>
              </w:rPr>
              <w:t>拟分包</w:t>
            </w:r>
          </w:p>
          <w:p w14:paraId="4910CC97" w14:textId="77777777" w:rsidR="00EE7E8B" w:rsidRDefault="00D6502A">
            <w:pPr>
              <w:pStyle w:val="TableParagraph"/>
              <w:jc w:val="center"/>
              <w:rPr>
                <w:rFonts w:hint="eastAsia"/>
                <w:sz w:val="24"/>
              </w:rPr>
            </w:pPr>
            <w:r>
              <w:rPr>
                <w:sz w:val="24"/>
              </w:rPr>
              <w:t>合同内容</w:t>
            </w:r>
          </w:p>
        </w:tc>
        <w:tc>
          <w:tcPr>
            <w:tcW w:w="1498" w:type="dxa"/>
            <w:vAlign w:val="center"/>
          </w:tcPr>
          <w:p w14:paraId="24858743" w14:textId="77777777" w:rsidR="00EE7E8B" w:rsidRDefault="00D6502A">
            <w:pPr>
              <w:pStyle w:val="TableParagraph"/>
              <w:jc w:val="center"/>
              <w:rPr>
                <w:rFonts w:hint="eastAsia"/>
                <w:sz w:val="24"/>
                <w:lang w:eastAsia="zh-CN"/>
              </w:rPr>
            </w:pPr>
            <w:r>
              <w:rPr>
                <w:sz w:val="24"/>
                <w:lang w:eastAsia="zh-CN"/>
              </w:rPr>
              <w:t>拟分包</w:t>
            </w:r>
          </w:p>
          <w:p w14:paraId="31A2D6FA" w14:textId="77777777" w:rsidR="00EE7E8B" w:rsidRDefault="00D6502A">
            <w:pPr>
              <w:pStyle w:val="TableParagraph"/>
              <w:jc w:val="center"/>
              <w:rPr>
                <w:rFonts w:hint="eastAsia"/>
                <w:sz w:val="24"/>
                <w:lang w:eastAsia="zh-CN"/>
              </w:rPr>
            </w:pPr>
            <w:r>
              <w:rPr>
                <w:sz w:val="24"/>
                <w:lang w:eastAsia="zh-CN"/>
              </w:rPr>
              <w:t>合同金额</w:t>
            </w:r>
          </w:p>
          <w:p w14:paraId="4F1E1328" w14:textId="77777777" w:rsidR="00EE7E8B" w:rsidRDefault="00D6502A">
            <w:pPr>
              <w:pStyle w:val="TableParagraph"/>
              <w:jc w:val="center"/>
              <w:rPr>
                <w:rFonts w:hint="eastAsia"/>
                <w:sz w:val="24"/>
                <w:lang w:eastAsia="zh-CN"/>
              </w:rPr>
            </w:pPr>
            <w:r>
              <w:rPr>
                <w:sz w:val="24"/>
                <w:lang w:eastAsia="zh-CN"/>
              </w:rPr>
              <w:t>（人民币元）</w:t>
            </w:r>
          </w:p>
        </w:tc>
        <w:tc>
          <w:tcPr>
            <w:tcW w:w="1564" w:type="dxa"/>
            <w:vAlign w:val="center"/>
          </w:tcPr>
          <w:p w14:paraId="4FD1B34E" w14:textId="77777777" w:rsidR="00EE7E8B" w:rsidRDefault="00D6502A">
            <w:pPr>
              <w:pStyle w:val="TableParagraph"/>
              <w:ind w:firstLine="482"/>
              <w:jc w:val="center"/>
              <w:rPr>
                <w:rFonts w:hint="eastAsia"/>
                <w:b/>
                <w:sz w:val="24"/>
                <w:lang w:eastAsia="zh-CN"/>
              </w:rPr>
            </w:pPr>
            <w:r>
              <w:rPr>
                <w:b/>
                <w:sz w:val="24"/>
                <w:lang w:eastAsia="zh-CN"/>
              </w:rPr>
              <w:t>占</w:t>
            </w:r>
            <w:r>
              <w:rPr>
                <w:rFonts w:hint="eastAsia"/>
                <w:b/>
                <w:sz w:val="24"/>
                <w:lang w:eastAsia="zh-CN"/>
              </w:rPr>
              <w:t>合同金额</w:t>
            </w:r>
          </w:p>
          <w:p w14:paraId="3AD8A601" w14:textId="77777777" w:rsidR="00EE7E8B" w:rsidRDefault="00D6502A">
            <w:pPr>
              <w:pStyle w:val="TableParagraph"/>
              <w:ind w:firstLine="482"/>
              <w:jc w:val="center"/>
              <w:rPr>
                <w:rFonts w:hint="eastAsia"/>
                <w:sz w:val="24"/>
                <w:lang w:eastAsia="zh-CN"/>
              </w:rPr>
            </w:pPr>
            <w:r>
              <w:rPr>
                <w:b/>
                <w:sz w:val="24"/>
                <w:lang w:eastAsia="zh-CN"/>
              </w:rPr>
              <w:t>的比例</w:t>
            </w:r>
            <w:r>
              <w:rPr>
                <w:rFonts w:hint="eastAsia"/>
                <w:b/>
                <w:sz w:val="24"/>
                <w:lang w:eastAsia="zh-CN"/>
              </w:rPr>
              <w:t>（</w:t>
            </w:r>
            <w:r>
              <w:rPr>
                <w:rFonts w:ascii="Times New Roman" w:eastAsia="Times New Roman"/>
                <w:b/>
                <w:sz w:val="24"/>
                <w:lang w:eastAsia="zh-CN"/>
              </w:rPr>
              <w:t>%</w:t>
            </w:r>
            <w:r>
              <w:rPr>
                <w:rFonts w:hint="eastAsia"/>
                <w:b/>
                <w:sz w:val="24"/>
                <w:lang w:eastAsia="zh-CN"/>
              </w:rPr>
              <w:t>）</w:t>
            </w:r>
          </w:p>
        </w:tc>
      </w:tr>
      <w:tr w:rsidR="00EE7E8B" w14:paraId="4261240E" w14:textId="77777777">
        <w:trPr>
          <w:trHeight w:val="620"/>
          <w:jc w:val="center"/>
        </w:trPr>
        <w:tc>
          <w:tcPr>
            <w:tcW w:w="456" w:type="dxa"/>
            <w:vAlign w:val="center"/>
          </w:tcPr>
          <w:p w14:paraId="5F16BFCF" w14:textId="77777777" w:rsidR="00EE7E8B" w:rsidRDefault="00D6502A">
            <w:pPr>
              <w:pStyle w:val="TableParagraph"/>
              <w:jc w:val="center"/>
              <w:rPr>
                <w:rFonts w:ascii="Times New Roman" w:hint="eastAsia"/>
                <w:sz w:val="24"/>
              </w:rPr>
            </w:pPr>
            <w:r>
              <w:rPr>
                <w:rFonts w:ascii="Times New Roman"/>
                <w:sz w:val="24"/>
              </w:rPr>
              <w:t>1</w:t>
            </w:r>
          </w:p>
        </w:tc>
        <w:tc>
          <w:tcPr>
            <w:tcW w:w="1287" w:type="dxa"/>
            <w:vAlign w:val="center"/>
          </w:tcPr>
          <w:p w14:paraId="06C951DA" w14:textId="77777777" w:rsidR="00EE7E8B" w:rsidRDefault="00EE7E8B">
            <w:pPr>
              <w:pStyle w:val="TableParagraph"/>
              <w:ind w:firstLine="600"/>
              <w:jc w:val="center"/>
              <w:rPr>
                <w:rFonts w:ascii="Times New Roman" w:hAnsi="Times New Roman" w:cs="Times New Roman"/>
                <w:sz w:val="30"/>
              </w:rPr>
            </w:pPr>
          </w:p>
        </w:tc>
        <w:tc>
          <w:tcPr>
            <w:tcW w:w="1513" w:type="dxa"/>
            <w:vAlign w:val="center"/>
          </w:tcPr>
          <w:p w14:paraId="7455D004" w14:textId="77777777" w:rsidR="00EE7E8B" w:rsidRDefault="00D6502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hint="eastAsia"/>
                <w:sz w:val="24"/>
                <w:lang w:eastAsia="zh-CN"/>
              </w:rPr>
              <w:t>中型企业</w:t>
            </w:r>
          </w:p>
          <w:p w14:paraId="1B1A0FA8" w14:textId="77777777" w:rsidR="00EE7E8B" w:rsidRDefault="00D6502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51D77094" w14:textId="77777777" w:rsidR="00EE7E8B" w:rsidRDefault="00D6502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hint="eastAsia"/>
                <w:sz w:val="24"/>
                <w:lang w:eastAsia="zh-CN"/>
              </w:rPr>
              <w:t>其他</w:t>
            </w:r>
          </w:p>
        </w:tc>
        <w:tc>
          <w:tcPr>
            <w:tcW w:w="1125" w:type="dxa"/>
            <w:vAlign w:val="center"/>
          </w:tcPr>
          <w:p w14:paraId="5106C1B8" w14:textId="77777777" w:rsidR="00EE7E8B" w:rsidRDefault="00EE7E8B">
            <w:pPr>
              <w:pStyle w:val="TableParagraph"/>
              <w:ind w:firstLine="600"/>
              <w:jc w:val="center"/>
              <w:rPr>
                <w:rFonts w:ascii="Times New Roman" w:hint="eastAsia"/>
                <w:sz w:val="30"/>
                <w:lang w:eastAsia="zh-CN"/>
              </w:rPr>
            </w:pPr>
          </w:p>
        </w:tc>
        <w:tc>
          <w:tcPr>
            <w:tcW w:w="1558" w:type="dxa"/>
            <w:vAlign w:val="center"/>
          </w:tcPr>
          <w:p w14:paraId="0B429586" w14:textId="77777777" w:rsidR="00EE7E8B" w:rsidRDefault="00EE7E8B">
            <w:pPr>
              <w:pStyle w:val="TableParagraph"/>
              <w:ind w:firstLine="600"/>
              <w:jc w:val="center"/>
              <w:rPr>
                <w:rFonts w:ascii="Times New Roman" w:hint="eastAsia"/>
                <w:sz w:val="30"/>
                <w:lang w:eastAsia="zh-CN"/>
              </w:rPr>
            </w:pPr>
          </w:p>
        </w:tc>
        <w:tc>
          <w:tcPr>
            <w:tcW w:w="1498" w:type="dxa"/>
            <w:vAlign w:val="center"/>
          </w:tcPr>
          <w:p w14:paraId="146EFBD1" w14:textId="77777777" w:rsidR="00EE7E8B" w:rsidRDefault="00EE7E8B">
            <w:pPr>
              <w:pStyle w:val="TableParagraph"/>
              <w:ind w:firstLine="600"/>
              <w:jc w:val="center"/>
              <w:rPr>
                <w:rFonts w:ascii="Times New Roman" w:hint="eastAsia"/>
                <w:sz w:val="30"/>
                <w:lang w:eastAsia="zh-CN"/>
              </w:rPr>
            </w:pPr>
          </w:p>
        </w:tc>
        <w:tc>
          <w:tcPr>
            <w:tcW w:w="1564" w:type="dxa"/>
            <w:vAlign w:val="center"/>
          </w:tcPr>
          <w:p w14:paraId="00BF3501" w14:textId="77777777" w:rsidR="00EE7E8B" w:rsidRDefault="00EE7E8B">
            <w:pPr>
              <w:pStyle w:val="TableParagraph"/>
              <w:ind w:firstLine="600"/>
              <w:jc w:val="center"/>
              <w:rPr>
                <w:rFonts w:ascii="Times New Roman" w:hint="eastAsia"/>
                <w:sz w:val="30"/>
                <w:lang w:eastAsia="zh-CN"/>
              </w:rPr>
            </w:pPr>
          </w:p>
        </w:tc>
      </w:tr>
      <w:tr w:rsidR="00EE7E8B" w14:paraId="48CD5CB7" w14:textId="77777777">
        <w:trPr>
          <w:trHeight w:val="620"/>
          <w:jc w:val="center"/>
        </w:trPr>
        <w:tc>
          <w:tcPr>
            <w:tcW w:w="456" w:type="dxa"/>
            <w:vAlign w:val="center"/>
          </w:tcPr>
          <w:p w14:paraId="23B10BE0" w14:textId="77777777" w:rsidR="00EE7E8B" w:rsidRDefault="00D6502A">
            <w:pPr>
              <w:pStyle w:val="TableParagraph"/>
              <w:jc w:val="center"/>
              <w:rPr>
                <w:rFonts w:ascii="Times New Roman" w:hint="eastAsia"/>
                <w:sz w:val="24"/>
                <w:lang w:eastAsia="zh-CN"/>
              </w:rPr>
            </w:pPr>
            <w:r>
              <w:rPr>
                <w:rFonts w:ascii="Times New Roman" w:hint="eastAsia"/>
                <w:sz w:val="24"/>
                <w:lang w:eastAsia="zh-CN"/>
              </w:rPr>
              <w:t>2</w:t>
            </w:r>
          </w:p>
        </w:tc>
        <w:tc>
          <w:tcPr>
            <w:tcW w:w="1287" w:type="dxa"/>
            <w:vAlign w:val="center"/>
          </w:tcPr>
          <w:p w14:paraId="5A2146B2" w14:textId="77777777" w:rsidR="00EE7E8B" w:rsidRDefault="00EE7E8B">
            <w:pPr>
              <w:pStyle w:val="TableParagraph"/>
              <w:ind w:firstLine="600"/>
              <w:jc w:val="center"/>
              <w:rPr>
                <w:rFonts w:ascii="Times New Roman" w:hint="eastAsia"/>
                <w:sz w:val="30"/>
              </w:rPr>
            </w:pPr>
          </w:p>
        </w:tc>
        <w:tc>
          <w:tcPr>
            <w:tcW w:w="1513" w:type="dxa"/>
            <w:vAlign w:val="center"/>
          </w:tcPr>
          <w:p w14:paraId="49A20EF4" w14:textId="77777777" w:rsidR="00EE7E8B" w:rsidRDefault="00D6502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hint="eastAsia"/>
                <w:sz w:val="24"/>
                <w:lang w:eastAsia="zh-CN"/>
              </w:rPr>
              <w:t>中型企业</w:t>
            </w:r>
          </w:p>
          <w:p w14:paraId="69247CE2" w14:textId="77777777" w:rsidR="00EE7E8B" w:rsidRDefault="00D6502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37D7C690" w14:textId="77777777" w:rsidR="00EE7E8B" w:rsidRDefault="00D6502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hint="eastAsia"/>
                <w:sz w:val="24"/>
                <w:lang w:eastAsia="zh-CN"/>
              </w:rPr>
              <w:t>其他</w:t>
            </w:r>
          </w:p>
        </w:tc>
        <w:tc>
          <w:tcPr>
            <w:tcW w:w="1125" w:type="dxa"/>
            <w:vAlign w:val="center"/>
          </w:tcPr>
          <w:p w14:paraId="6BE961B2" w14:textId="77777777" w:rsidR="00EE7E8B" w:rsidRDefault="00EE7E8B">
            <w:pPr>
              <w:pStyle w:val="TableParagraph"/>
              <w:ind w:firstLine="600"/>
              <w:jc w:val="center"/>
              <w:rPr>
                <w:rFonts w:ascii="Times New Roman" w:hint="eastAsia"/>
                <w:sz w:val="30"/>
                <w:lang w:eastAsia="zh-CN"/>
              </w:rPr>
            </w:pPr>
          </w:p>
        </w:tc>
        <w:tc>
          <w:tcPr>
            <w:tcW w:w="1558" w:type="dxa"/>
            <w:vAlign w:val="center"/>
          </w:tcPr>
          <w:p w14:paraId="7355CC44" w14:textId="77777777" w:rsidR="00EE7E8B" w:rsidRDefault="00EE7E8B">
            <w:pPr>
              <w:pStyle w:val="TableParagraph"/>
              <w:ind w:firstLine="600"/>
              <w:jc w:val="center"/>
              <w:rPr>
                <w:rFonts w:ascii="Times New Roman" w:hint="eastAsia"/>
                <w:sz w:val="30"/>
                <w:lang w:eastAsia="zh-CN"/>
              </w:rPr>
            </w:pPr>
          </w:p>
        </w:tc>
        <w:tc>
          <w:tcPr>
            <w:tcW w:w="1498" w:type="dxa"/>
            <w:vAlign w:val="center"/>
          </w:tcPr>
          <w:p w14:paraId="3D8A4E68" w14:textId="77777777" w:rsidR="00EE7E8B" w:rsidRDefault="00EE7E8B">
            <w:pPr>
              <w:pStyle w:val="TableParagraph"/>
              <w:ind w:firstLine="600"/>
              <w:jc w:val="center"/>
              <w:rPr>
                <w:rFonts w:ascii="Times New Roman" w:hint="eastAsia"/>
                <w:sz w:val="30"/>
                <w:lang w:eastAsia="zh-CN"/>
              </w:rPr>
            </w:pPr>
          </w:p>
        </w:tc>
        <w:tc>
          <w:tcPr>
            <w:tcW w:w="1564" w:type="dxa"/>
            <w:vAlign w:val="center"/>
          </w:tcPr>
          <w:p w14:paraId="7DEEAF70" w14:textId="77777777" w:rsidR="00EE7E8B" w:rsidRDefault="00EE7E8B">
            <w:pPr>
              <w:pStyle w:val="TableParagraph"/>
              <w:ind w:firstLine="600"/>
              <w:jc w:val="center"/>
              <w:rPr>
                <w:rFonts w:ascii="Times New Roman" w:hint="eastAsia"/>
                <w:sz w:val="30"/>
                <w:lang w:eastAsia="zh-CN"/>
              </w:rPr>
            </w:pPr>
          </w:p>
        </w:tc>
      </w:tr>
      <w:tr w:rsidR="00EE7E8B" w14:paraId="2D1B2870" w14:textId="77777777">
        <w:trPr>
          <w:trHeight w:val="620"/>
          <w:jc w:val="center"/>
        </w:trPr>
        <w:tc>
          <w:tcPr>
            <w:tcW w:w="456" w:type="dxa"/>
            <w:vAlign w:val="center"/>
          </w:tcPr>
          <w:p w14:paraId="096AAA3B" w14:textId="77777777" w:rsidR="00EE7E8B" w:rsidRDefault="00D6502A">
            <w:pPr>
              <w:pStyle w:val="TableParagraph"/>
              <w:jc w:val="center"/>
              <w:rPr>
                <w:rFonts w:ascii="Times New Roman" w:hint="eastAsia"/>
                <w:sz w:val="24"/>
                <w:lang w:eastAsia="zh-CN"/>
              </w:rPr>
            </w:pPr>
            <w:r>
              <w:rPr>
                <w:rFonts w:ascii="Times New Roman"/>
                <w:sz w:val="24"/>
                <w:lang w:eastAsia="zh-CN"/>
              </w:rPr>
              <w:t>…</w:t>
            </w:r>
          </w:p>
        </w:tc>
        <w:tc>
          <w:tcPr>
            <w:tcW w:w="1287" w:type="dxa"/>
            <w:vAlign w:val="center"/>
          </w:tcPr>
          <w:p w14:paraId="5C11536D" w14:textId="77777777" w:rsidR="00EE7E8B" w:rsidRDefault="00EE7E8B">
            <w:pPr>
              <w:pStyle w:val="TableParagraph"/>
              <w:ind w:firstLine="600"/>
              <w:jc w:val="center"/>
              <w:rPr>
                <w:rFonts w:ascii="Times New Roman" w:hint="eastAsia"/>
                <w:sz w:val="30"/>
              </w:rPr>
            </w:pPr>
          </w:p>
        </w:tc>
        <w:tc>
          <w:tcPr>
            <w:tcW w:w="1513" w:type="dxa"/>
            <w:vAlign w:val="center"/>
          </w:tcPr>
          <w:p w14:paraId="1FBA6D11" w14:textId="77777777" w:rsidR="00EE7E8B" w:rsidRDefault="00EE7E8B">
            <w:pPr>
              <w:pStyle w:val="TableParagraph"/>
              <w:tabs>
                <w:tab w:val="left" w:pos="235"/>
              </w:tabs>
              <w:jc w:val="center"/>
              <w:rPr>
                <w:rFonts w:hint="eastAsia"/>
                <w:sz w:val="24"/>
              </w:rPr>
            </w:pPr>
          </w:p>
        </w:tc>
        <w:tc>
          <w:tcPr>
            <w:tcW w:w="1125" w:type="dxa"/>
            <w:vAlign w:val="center"/>
          </w:tcPr>
          <w:p w14:paraId="4DF6F14D" w14:textId="77777777" w:rsidR="00EE7E8B" w:rsidRDefault="00EE7E8B">
            <w:pPr>
              <w:pStyle w:val="TableParagraph"/>
              <w:ind w:firstLine="600"/>
              <w:jc w:val="center"/>
              <w:rPr>
                <w:rFonts w:ascii="Times New Roman" w:hint="eastAsia"/>
                <w:sz w:val="30"/>
              </w:rPr>
            </w:pPr>
          </w:p>
        </w:tc>
        <w:tc>
          <w:tcPr>
            <w:tcW w:w="1558" w:type="dxa"/>
            <w:vAlign w:val="center"/>
          </w:tcPr>
          <w:p w14:paraId="159405CB" w14:textId="77777777" w:rsidR="00EE7E8B" w:rsidRDefault="00EE7E8B">
            <w:pPr>
              <w:pStyle w:val="TableParagraph"/>
              <w:ind w:firstLine="600"/>
              <w:jc w:val="center"/>
              <w:rPr>
                <w:rFonts w:ascii="Times New Roman" w:hint="eastAsia"/>
                <w:sz w:val="30"/>
              </w:rPr>
            </w:pPr>
          </w:p>
        </w:tc>
        <w:tc>
          <w:tcPr>
            <w:tcW w:w="1498" w:type="dxa"/>
            <w:vAlign w:val="center"/>
          </w:tcPr>
          <w:p w14:paraId="6AAF0905" w14:textId="77777777" w:rsidR="00EE7E8B" w:rsidRDefault="00EE7E8B">
            <w:pPr>
              <w:pStyle w:val="TableParagraph"/>
              <w:ind w:firstLine="600"/>
              <w:jc w:val="center"/>
              <w:rPr>
                <w:rFonts w:ascii="Times New Roman" w:hint="eastAsia"/>
                <w:sz w:val="30"/>
              </w:rPr>
            </w:pPr>
          </w:p>
        </w:tc>
        <w:tc>
          <w:tcPr>
            <w:tcW w:w="1564" w:type="dxa"/>
            <w:vAlign w:val="center"/>
          </w:tcPr>
          <w:p w14:paraId="57FA0192" w14:textId="77777777" w:rsidR="00EE7E8B" w:rsidRDefault="00EE7E8B">
            <w:pPr>
              <w:pStyle w:val="TableParagraph"/>
              <w:ind w:firstLine="600"/>
              <w:jc w:val="center"/>
              <w:rPr>
                <w:rFonts w:ascii="Times New Roman" w:hint="eastAsia"/>
                <w:sz w:val="30"/>
              </w:rPr>
            </w:pPr>
          </w:p>
        </w:tc>
      </w:tr>
      <w:tr w:rsidR="00EE7E8B" w14:paraId="178840F1" w14:textId="77777777">
        <w:trPr>
          <w:trHeight w:val="620"/>
          <w:jc w:val="center"/>
        </w:trPr>
        <w:tc>
          <w:tcPr>
            <w:tcW w:w="5942" w:type="dxa"/>
            <w:gridSpan w:val="5"/>
            <w:vAlign w:val="center"/>
          </w:tcPr>
          <w:p w14:paraId="05EB27D5" w14:textId="77777777" w:rsidR="00EE7E8B" w:rsidRDefault="00D6502A">
            <w:pPr>
              <w:pStyle w:val="TableParagraph"/>
              <w:ind w:rightChars="27" w:right="57"/>
              <w:jc w:val="right"/>
              <w:rPr>
                <w:rFonts w:hint="eastAsia"/>
                <w:sz w:val="24"/>
                <w:lang w:eastAsia="zh-CN"/>
              </w:rPr>
            </w:pPr>
            <w:r>
              <w:rPr>
                <w:rFonts w:hint="eastAsia"/>
                <w:sz w:val="24"/>
                <w:lang w:eastAsia="zh-CN"/>
              </w:rPr>
              <w:t>合计：</w:t>
            </w:r>
          </w:p>
        </w:tc>
        <w:tc>
          <w:tcPr>
            <w:tcW w:w="1498" w:type="dxa"/>
            <w:vAlign w:val="center"/>
          </w:tcPr>
          <w:p w14:paraId="2963D35F" w14:textId="77777777" w:rsidR="00EE7E8B" w:rsidRDefault="00EE7E8B">
            <w:pPr>
              <w:pStyle w:val="TableParagraph"/>
              <w:ind w:firstLine="600"/>
              <w:jc w:val="center"/>
              <w:rPr>
                <w:rFonts w:ascii="Times New Roman" w:hint="eastAsia"/>
                <w:sz w:val="30"/>
              </w:rPr>
            </w:pPr>
          </w:p>
        </w:tc>
        <w:tc>
          <w:tcPr>
            <w:tcW w:w="1564" w:type="dxa"/>
            <w:vAlign w:val="center"/>
          </w:tcPr>
          <w:p w14:paraId="75B0B7CE" w14:textId="77777777" w:rsidR="00EE7E8B" w:rsidRDefault="00EE7E8B">
            <w:pPr>
              <w:pStyle w:val="TableParagraph"/>
              <w:ind w:firstLine="600"/>
              <w:jc w:val="center"/>
              <w:rPr>
                <w:rFonts w:ascii="Times New Roman" w:hint="eastAsia"/>
                <w:sz w:val="30"/>
              </w:rPr>
            </w:pPr>
          </w:p>
        </w:tc>
      </w:tr>
    </w:tbl>
    <w:bookmarkEnd w:id="864"/>
    <w:p w14:paraId="61300EA1" w14:textId="77777777" w:rsidR="00EE7E8B" w:rsidRDefault="00D6502A">
      <w:pPr>
        <w:adjustRightInd w:val="0"/>
        <w:snapToGrid w:val="0"/>
        <w:spacing w:line="360" w:lineRule="auto"/>
        <w:jc w:val="left"/>
        <w:rPr>
          <w:sz w:val="24"/>
        </w:rPr>
      </w:pPr>
      <w:r>
        <w:rPr>
          <w:sz w:val="24"/>
        </w:rPr>
        <w:t>注：</w:t>
      </w:r>
      <w:r>
        <w:rPr>
          <w:sz w:val="24"/>
        </w:rPr>
        <w:t xml:space="preserve"> </w:t>
      </w:r>
    </w:p>
    <w:p w14:paraId="0BAE0F5B" w14:textId="77777777" w:rsidR="00EE7E8B" w:rsidRDefault="00D6502A">
      <w:pPr>
        <w:adjustRightInd w:val="0"/>
        <w:snapToGrid w:val="0"/>
        <w:spacing w:line="360" w:lineRule="auto"/>
        <w:jc w:val="left"/>
        <w:rPr>
          <w:sz w:val="24"/>
        </w:rPr>
      </w:pPr>
      <w:bookmarkStart w:id="865" w:name="_Hlk149652935"/>
      <w:r>
        <w:rPr>
          <w:rFonts w:hint="eastAsia"/>
          <w:sz w:val="24"/>
        </w:rPr>
        <w:t>1.</w:t>
      </w:r>
      <w:r>
        <w:rPr>
          <w:rFonts w:hint="eastAsia"/>
          <w:sz w:val="24"/>
        </w:rPr>
        <w:t>如本项目</w:t>
      </w:r>
      <w:r>
        <w:rPr>
          <w:rFonts w:hint="eastAsia"/>
          <w:sz w:val="24"/>
        </w:rPr>
        <w:t>(</w:t>
      </w:r>
      <w:r>
        <w:rPr>
          <w:rFonts w:hint="eastAsia"/>
          <w:sz w:val="24"/>
        </w:rPr>
        <w:t>包</w:t>
      </w:r>
      <w:r>
        <w:rPr>
          <w:rFonts w:hint="eastAsia"/>
          <w:sz w:val="24"/>
        </w:rPr>
        <w:t>)</w:t>
      </w:r>
      <w:r>
        <w:rPr>
          <w:rFonts w:hint="eastAsia"/>
          <w:sz w:val="24"/>
        </w:rPr>
        <w:t>允许分包，且投标人拟进行分包时，必须提供；如未提供，或提供了但未填写分包承担主体名称、拟分包合同内容、拟分包合同金额，</w:t>
      </w:r>
      <w:r>
        <w:rPr>
          <w:rFonts w:hint="eastAsia"/>
          <w:b/>
          <w:bCs/>
          <w:sz w:val="24"/>
        </w:rPr>
        <w:t>投标无效。</w:t>
      </w:r>
    </w:p>
    <w:p w14:paraId="2F8FD9DF" w14:textId="77777777" w:rsidR="00EE7E8B" w:rsidRDefault="00D6502A">
      <w:pPr>
        <w:adjustRightInd w:val="0"/>
        <w:snapToGrid w:val="0"/>
        <w:spacing w:line="360" w:lineRule="auto"/>
        <w:jc w:val="left"/>
        <w:rPr>
          <w:sz w:val="24"/>
        </w:rPr>
      </w:pPr>
      <w:r>
        <w:rPr>
          <w:rFonts w:hint="eastAsia"/>
          <w:sz w:val="24"/>
        </w:rPr>
        <w:t>2.</w:t>
      </w:r>
      <w:r>
        <w:rPr>
          <w:rFonts w:hint="eastAsia"/>
          <w:sz w:val="24"/>
        </w:rPr>
        <w:t>如本招标文件《投标人须知资料表》载明本项目分包承担主体应具备的相应资质条件，则投标人须在本表中列明分包承担主体的资质等级，并后附资质证书电子件，否则</w:t>
      </w:r>
      <w:r>
        <w:rPr>
          <w:rFonts w:hint="eastAsia"/>
          <w:b/>
          <w:bCs/>
          <w:sz w:val="24"/>
        </w:rPr>
        <w:t>投标无效</w:t>
      </w:r>
      <w:r>
        <w:rPr>
          <w:rFonts w:hint="eastAsia"/>
          <w:sz w:val="24"/>
        </w:rPr>
        <w:t>。</w:t>
      </w:r>
    </w:p>
    <w:p w14:paraId="3CA60240" w14:textId="77777777" w:rsidR="00EE7E8B" w:rsidRDefault="00D6502A">
      <w:pPr>
        <w:adjustRightInd w:val="0"/>
        <w:snapToGrid w:val="0"/>
        <w:spacing w:line="360" w:lineRule="auto"/>
        <w:jc w:val="left"/>
        <w:rPr>
          <w:sz w:val="24"/>
        </w:rPr>
      </w:pPr>
      <w:r>
        <w:rPr>
          <w:rFonts w:hint="eastAsia"/>
          <w:sz w:val="24"/>
        </w:rPr>
        <w:t>3</w:t>
      </w:r>
      <w:r>
        <w:rPr>
          <w:rFonts w:hint="eastAsia"/>
          <w:sz w:val="24"/>
        </w:rPr>
        <w:t>．投标人“为落实政府采购政策”而向中小企业分包时请仔细阅读资格证明文件格式</w:t>
      </w:r>
      <w:r>
        <w:rPr>
          <w:rFonts w:hint="eastAsia"/>
          <w:sz w:val="24"/>
        </w:rPr>
        <w:t xml:space="preserve">2-1 </w:t>
      </w:r>
      <w:r>
        <w:rPr>
          <w:rFonts w:hint="eastAsia"/>
          <w:sz w:val="24"/>
        </w:rPr>
        <w:t>中说明，并建议按要求在资格证明文件中提供相关全部文件</w:t>
      </w:r>
      <w:r>
        <w:rPr>
          <w:rFonts w:hint="eastAsia"/>
          <w:sz w:val="24"/>
        </w:rPr>
        <w:t>;</w:t>
      </w:r>
      <w:r>
        <w:rPr>
          <w:rFonts w:hint="eastAsia"/>
          <w:sz w:val="24"/>
        </w:rPr>
        <w:t>投标人非“为落实政府采购政策”而向中小企业分包时，建议在本册提供。</w:t>
      </w:r>
    </w:p>
    <w:bookmarkEnd w:id="865"/>
    <w:p w14:paraId="47B11A9B" w14:textId="77777777" w:rsidR="00EE7E8B" w:rsidRDefault="00EE7E8B">
      <w:pPr>
        <w:adjustRightInd w:val="0"/>
        <w:snapToGrid w:val="0"/>
        <w:spacing w:line="360" w:lineRule="auto"/>
        <w:jc w:val="left"/>
        <w:rPr>
          <w:sz w:val="24"/>
        </w:rPr>
      </w:pPr>
    </w:p>
    <w:p w14:paraId="70567F7A" w14:textId="77777777" w:rsidR="00EE7E8B" w:rsidRDefault="00D6502A">
      <w:pPr>
        <w:adjustRightInd w:val="0"/>
        <w:snapToGrid w:val="0"/>
        <w:spacing w:line="360" w:lineRule="auto"/>
        <w:ind w:firstLineChars="200" w:firstLine="480"/>
        <w:jc w:val="right"/>
        <w:rPr>
          <w:sz w:val="24"/>
        </w:rPr>
      </w:pPr>
      <w:r>
        <w:rPr>
          <w:sz w:val="24"/>
        </w:rPr>
        <w:t>投标人名称（盖章）：</w:t>
      </w:r>
      <w:r>
        <w:rPr>
          <w:sz w:val="24"/>
        </w:rPr>
        <w:t>______</w:t>
      </w:r>
    </w:p>
    <w:p w14:paraId="41655CFD" w14:textId="77777777" w:rsidR="00EE7E8B" w:rsidRDefault="00D6502A">
      <w:pPr>
        <w:adjustRightInd w:val="0"/>
        <w:snapToGrid w:val="0"/>
        <w:spacing w:line="360" w:lineRule="auto"/>
        <w:ind w:firstLineChars="200" w:firstLine="480"/>
        <w:jc w:val="right"/>
        <w:rPr>
          <w:sz w:val="24"/>
        </w:rPr>
      </w:pPr>
      <w:r>
        <w:rPr>
          <w:sz w:val="24"/>
        </w:rPr>
        <w:t>日期：</w:t>
      </w:r>
      <w:r>
        <w:rPr>
          <w:sz w:val="24"/>
        </w:rPr>
        <w:t>_____</w:t>
      </w:r>
      <w:r>
        <w:rPr>
          <w:sz w:val="24"/>
        </w:rPr>
        <w:t>年</w:t>
      </w:r>
      <w:r>
        <w:rPr>
          <w:sz w:val="24"/>
        </w:rPr>
        <w:t>______</w:t>
      </w:r>
      <w:r>
        <w:rPr>
          <w:sz w:val="24"/>
        </w:rPr>
        <w:t>月</w:t>
      </w:r>
      <w:r>
        <w:rPr>
          <w:sz w:val="24"/>
        </w:rPr>
        <w:t>______</w:t>
      </w:r>
      <w:r>
        <w:rPr>
          <w:sz w:val="24"/>
        </w:rPr>
        <w:t>日</w:t>
      </w:r>
    </w:p>
    <w:p w14:paraId="68AD1E83" w14:textId="77777777" w:rsidR="00EE7E8B" w:rsidRDefault="00D6502A">
      <w:pPr>
        <w:spacing w:line="360" w:lineRule="auto"/>
        <w:outlineLvl w:val="2"/>
        <w:rPr>
          <w:rFonts w:ascii="宋体" w:hAnsi="宋体" w:hint="eastAsia"/>
          <w:sz w:val="24"/>
          <w:szCs w:val="20"/>
        </w:rPr>
      </w:pPr>
      <w:r>
        <w:rPr>
          <w:sz w:val="24"/>
          <w:szCs w:val="20"/>
        </w:rPr>
        <w:br w:type="page"/>
      </w:r>
    </w:p>
    <w:p w14:paraId="5478882A" w14:textId="77777777" w:rsidR="00EE7E8B" w:rsidRDefault="00D6502A">
      <w:pPr>
        <w:spacing w:line="360" w:lineRule="auto"/>
        <w:outlineLvl w:val="2"/>
        <w:rPr>
          <w:color w:val="000000"/>
          <w:sz w:val="24"/>
          <w:szCs w:val="20"/>
        </w:rPr>
      </w:pPr>
      <w:r>
        <w:rPr>
          <w:rFonts w:hint="eastAsia"/>
          <w:color w:val="000000"/>
          <w:sz w:val="24"/>
          <w:szCs w:val="20"/>
        </w:rPr>
        <w:t>11</w:t>
      </w:r>
      <w:r>
        <w:rPr>
          <w:color w:val="000000"/>
          <w:sz w:val="24"/>
          <w:szCs w:val="20"/>
        </w:rPr>
        <w:t xml:space="preserve">  </w:t>
      </w:r>
      <w:r>
        <w:rPr>
          <w:color w:val="000000"/>
          <w:sz w:val="24"/>
          <w:szCs w:val="20"/>
        </w:rPr>
        <w:t>招标文件要求提供或投标人认为应附的其他材料</w:t>
      </w:r>
    </w:p>
    <w:p w14:paraId="2F0CA7C6" w14:textId="77777777" w:rsidR="00EE7E8B" w:rsidRDefault="00D6502A">
      <w:pPr>
        <w:widowControl/>
        <w:jc w:val="left"/>
        <w:rPr>
          <w:rFonts w:ascii="宋体" w:hAnsi="宋体" w:cs="宋体" w:hint="eastAsia"/>
          <w:color w:val="000000"/>
          <w:kern w:val="0"/>
          <w:sz w:val="24"/>
          <w:lang w:bidi="ar"/>
        </w:rPr>
      </w:pPr>
      <w:r>
        <w:rPr>
          <w:rFonts w:ascii="宋体" w:hAnsi="宋体" w:cs="宋体" w:hint="eastAsia"/>
          <w:color w:val="000000"/>
          <w:kern w:val="0"/>
          <w:sz w:val="24"/>
          <w:lang w:bidi="ar"/>
        </w:rPr>
        <w:t xml:space="preserve">11-1 供应商信息采集表 </w:t>
      </w:r>
    </w:p>
    <w:tbl>
      <w:tblPr>
        <w:tblStyle w:val="af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1"/>
        <w:gridCol w:w="3021"/>
      </w:tblGrid>
      <w:tr w:rsidR="00EE7E8B" w14:paraId="55A40E78" w14:textId="77777777">
        <w:tc>
          <w:tcPr>
            <w:tcW w:w="3096" w:type="dxa"/>
          </w:tcPr>
          <w:p w14:paraId="138D1BB8" w14:textId="77777777" w:rsidR="00EE7E8B" w:rsidRDefault="00D6502A">
            <w:pPr>
              <w:pStyle w:val="1d"/>
              <w:ind w:firstLine="480"/>
              <w:rPr>
                <w:sz w:val="24"/>
                <w:szCs w:val="24"/>
              </w:rPr>
            </w:pPr>
            <w:r>
              <w:rPr>
                <w:rFonts w:hint="eastAsia"/>
                <w:sz w:val="24"/>
                <w:szCs w:val="24"/>
              </w:rPr>
              <w:t>供应商名称</w:t>
            </w:r>
          </w:p>
        </w:tc>
        <w:tc>
          <w:tcPr>
            <w:tcW w:w="3096" w:type="dxa"/>
          </w:tcPr>
          <w:p w14:paraId="276D0B95" w14:textId="77777777" w:rsidR="00EE7E8B" w:rsidRDefault="00D6502A">
            <w:pPr>
              <w:pStyle w:val="1d"/>
              <w:ind w:firstLine="480"/>
              <w:rPr>
                <w:sz w:val="24"/>
                <w:szCs w:val="24"/>
              </w:rPr>
            </w:pPr>
            <w:r>
              <w:rPr>
                <w:rFonts w:hint="eastAsia"/>
                <w:sz w:val="24"/>
                <w:szCs w:val="24"/>
              </w:rPr>
              <w:t>供应商所属性别</w:t>
            </w:r>
          </w:p>
        </w:tc>
        <w:tc>
          <w:tcPr>
            <w:tcW w:w="3096" w:type="dxa"/>
          </w:tcPr>
          <w:p w14:paraId="1D620D47" w14:textId="77777777" w:rsidR="00EE7E8B" w:rsidRDefault="00D6502A">
            <w:pPr>
              <w:pStyle w:val="1d"/>
              <w:ind w:firstLine="480"/>
              <w:rPr>
                <w:sz w:val="24"/>
                <w:szCs w:val="24"/>
              </w:rPr>
            </w:pPr>
            <w:r>
              <w:rPr>
                <w:rFonts w:hint="eastAsia"/>
                <w:sz w:val="24"/>
                <w:szCs w:val="24"/>
              </w:rPr>
              <w:t>外商投资类型</w:t>
            </w:r>
          </w:p>
        </w:tc>
      </w:tr>
      <w:tr w:rsidR="00EE7E8B" w14:paraId="11DD292D" w14:textId="77777777">
        <w:tc>
          <w:tcPr>
            <w:tcW w:w="3096" w:type="dxa"/>
          </w:tcPr>
          <w:p w14:paraId="11CBFBD8" w14:textId="77777777" w:rsidR="00EE7E8B" w:rsidRDefault="00EE7E8B">
            <w:pPr>
              <w:pStyle w:val="1d"/>
              <w:ind w:firstLine="480"/>
              <w:rPr>
                <w:sz w:val="24"/>
                <w:szCs w:val="24"/>
              </w:rPr>
            </w:pPr>
          </w:p>
        </w:tc>
        <w:tc>
          <w:tcPr>
            <w:tcW w:w="3096" w:type="dxa"/>
          </w:tcPr>
          <w:p w14:paraId="598956AC" w14:textId="77777777" w:rsidR="00EE7E8B" w:rsidRDefault="00EE7E8B">
            <w:pPr>
              <w:pStyle w:val="1d"/>
              <w:ind w:firstLine="480"/>
              <w:rPr>
                <w:sz w:val="24"/>
                <w:szCs w:val="24"/>
              </w:rPr>
            </w:pPr>
          </w:p>
        </w:tc>
        <w:tc>
          <w:tcPr>
            <w:tcW w:w="3096" w:type="dxa"/>
          </w:tcPr>
          <w:p w14:paraId="04CEF016" w14:textId="77777777" w:rsidR="00EE7E8B" w:rsidRDefault="00EE7E8B">
            <w:pPr>
              <w:pStyle w:val="1d"/>
              <w:ind w:firstLine="480"/>
              <w:rPr>
                <w:sz w:val="24"/>
                <w:szCs w:val="24"/>
              </w:rPr>
            </w:pPr>
          </w:p>
        </w:tc>
      </w:tr>
      <w:tr w:rsidR="00EE7E8B" w14:paraId="723D8C8A" w14:textId="77777777">
        <w:tc>
          <w:tcPr>
            <w:tcW w:w="3096" w:type="dxa"/>
          </w:tcPr>
          <w:p w14:paraId="6C816B20" w14:textId="77777777" w:rsidR="00EE7E8B" w:rsidRDefault="00EE7E8B">
            <w:pPr>
              <w:pStyle w:val="1d"/>
              <w:ind w:firstLine="480"/>
              <w:rPr>
                <w:sz w:val="24"/>
                <w:szCs w:val="24"/>
              </w:rPr>
            </w:pPr>
          </w:p>
        </w:tc>
        <w:tc>
          <w:tcPr>
            <w:tcW w:w="3096" w:type="dxa"/>
          </w:tcPr>
          <w:p w14:paraId="3BF7AB47" w14:textId="77777777" w:rsidR="00EE7E8B" w:rsidRDefault="00EE7E8B">
            <w:pPr>
              <w:pStyle w:val="1d"/>
              <w:ind w:firstLine="480"/>
              <w:rPr>
                <w:sz w:val="24"/>
                <w:szCs w:val="24"/>
              </w:rPr>
            </w:pPr>
          </w:p>
        </w:tc>
        <w:tc>
          <w:tcPr>
            <w:tcW w:w="3096" w:type="dxa"/>
          </w:tcPr>
          <w:p w14:paraId="277297FD" w14:textId="77777777" w:rsidR="00EE7E8B" w:rsidRDefault="00EE7E8B">
            <w:pPr>
              <w:pStyle w:val="1d"/>
              <w:ind w:firstLine="480"/>
              <w:rPr>
                <w:sz w:val="24"/>
                <w:szCs w:val="24"/>
              </w:rPr>
            </w:pPr>
          </w:p>
        </w:tc>
      </w:tr>
      <w:tr w:rsidR="00EE7E8B" w14:paraId="0B1C24AD" w14:textId="77777777">
        <w:tc>
          <w:tcPr>
            <w:tcW w:w="3096" w:type="dxa"/>
          </w:tcPr>
          <w:p w14:paraId="3E457CD9" w14:textId="77777777" w:rsidR="00EE7E8B" w:rsidRDefault="00EE7E8B">
            <w:pPr>
              <w:pStyle w:val="1d"/>
              <w:ind w:firstLine="480"/>
              <w:rPr>
                <w:sz w:val="24"/>
                <w:szCs w:val="24"/>
              </w:rPr>
            </w:pPr>
          </w:p>
        </w:tc>
        <w:tc>
          <w:tcPr>
            <w:tcW w:w="3096" w:type="dxa"/>
          </w:tcPr>
          <w:p w14:paraId="0AD36E45" w14:textId="77777777" w:rsidR="00EE7E8B" w:rsidRDefault="00EE7E8B">
            <w:pPr>
              <w:pStyle w:val="1d"/>
              <w:ind w:firstLine="480"/>
              <w:rPr>
                <w:sz w:val="24"/>
                <w:szCs w:val="24"/>
              </w:rPr>
            </w:pPr>
          </w:p>
        </w:tc>
        <w:tc>
          <w:tcPr>
            <w:tcW w:w="3096" w:type="dxa"/>
          </w:tcPr>
          <w:p w14:paraId="6C3A13F2" w14:textId="77777777" w:rsidR="00EE7E8B" w:rsidRDefault="00EE7E8B">
            <w:pPr>
              <w:pStyle w:val="1d"/>
              <w:ind w:firstLine="480"/>
              <w:rPr>
                <w:sz w:val="24"/>
                <w:szCs w:val="24"/>
              </w:rPr>
            </w:pPr>
          </w:p>
        </w:tc>
      </w:tr>
    </w:tbl>
    <w:p w14:paraId="51B7BAC4" w14:textId="77777777" w:rsidR="00EE7E8B" w:rsidRDefault="00EE7E8B">
      <w:pPr>
        <w:pStyle w:val="1d"/>
        <w:ind w:firstLine="560"/>
      </w:pPr>
    </w:p>
    <w:p w14:paraId="1084DAB5" w14:textId="77777777" w:rsidR="00EE7E8B" w:rsidRDefault="00D6502A">
      <w:pPr>
        <w:widowControl/>
        <w:jc w:val="left"/>
        <w:rPr>
          <w:rFonts w:ascii="宋体" w:hAnsi="宋体" w:cs="宋体" w:hint="eastAsia"/>
          <w:color w:val="000000"/>
          <w:kern w:val="0"/>
          <w:sz w:val="24"/>
          <w:lang w:bidi="ar"/>
        </w:rPr>
      </w:pPr>
      <w:r>
        <w:rPr>
          <w:rFonts w:ascii="宋体" w:hAnsi="宋体" w:cs="宋体" w:hint="eastAsia"/>
          <w:color w:val="000000"/>
          <w:kern w:val="0"/>
          <w:sz w:val="24"/>
          <w:lang w:bidi="ar"/>
        </w:rPr>
        <w:t>注：</w:t>
      </w:r>
    </w:p>
    <w:p w14:paraId="53C6FBA3" w14:textId="77777777" w:rsidR="00EE7E8B" w:rsidRDefault="00D6502A">
      <w:pPr>
        <w:widowControl/>
        <w:jc w:val="left"/>
        <w:rPr>
          <w:rFonts w:ascii="宋体" w:hAnsi="宋体" w:cs="宋体" w:hint="eastAsia"/>
        </w:rPr>
      </w:pPr>
      <w:r>
        <w:rPr>
          <w:rFonts w:ascii="宋体" w:hAnsi="宋体" w:cs="宋体" w:hint="eastAsia"/>
          <w:color w:val="000000"/>
          <w:kern w:val="0"/>
          <w:sz w:val="24"/>
          <w:lang w:bidi="ar"/>
        </w:rPr>
        <w:t xml:space="preserve">1.供应商如为联合体，则应填写联合体各成员信息。 </w:t>
      </w:r>
    </w:p>
    <w:p w14:paraId="13B08AAA" w14:textId="77777777" w:rsidR="00EE7E8B" w:rsidRDefault="00D6502A">
      <w:pPr>
        <w:widowControl/>
        <w:jc w:val="left"/>
        <w:rPr>
          <w:rFonts w:ascii="宋体" w:hAnsi="宋体" w:cs="宋体" w:hint="eastAsia"/>
        </w:rPr>
      </w:pPr>
      <w:r>
        <w:rPr>
          <w:rFonts w:ascii="宋体" w:hAnsi="宋体" w:cs="宋体" w:hint="eastAsia"/>
          <w:color w:val="000000"/>
          <w:kern w:val="0"/>
          <w:sz w:val="24"/>
          <w:lang w:bidi="ar"/>
        </w:rPr>
        <w:t xml:space="preserve">2.供应商所属性别请填写“男”或“女”，指拥有供应商 51%以上绝对所有权的性别； </w:t>
      </w:r>
    </w:p>
    <w:p w14:paraId="76C44531" w14:textId="77777777" w:rsidR="00EE7E8B" w:rsidRDefault="00D6502A">
      <w:pPr>
        <w:widowControl/>
        <w:jc w:val="left"/>
        <w:rPr>
          <w:rFonts w:ascii="宋体" w:hAnsi="宋体" w:cs="宋体" w:hint="eastAsia"/>
        </w:rPr>
      </w:pPr>
      <w:r>
        <w:rPr>
          <w:rFonts w:ascii="宋体" w:hAnsi="宋体" w:cs="宋体" w:hint="eastAsia"/>
          <w:color w:val="000000"/>
          <w:kern w:val="0"/>
          <w:sz w:val="24"/>
          <w:lang w:bidi="ar"/>
        </w:rPr>
        <w:t xml:space="preserve">绝对所有权拥有者可以是一个人，也可以是多人合计计算。 </w:t>
      </w:r>
    </w:p>
    <w:p w14:paraId="629F53CC" w14:textId="77777777" w:rsidR="00EE7E8B" w:rsidRDefault="00D6502A">
      <w:pPr>
        <w:widowControl/>
        <w:jc w:val="left"/>
        <w:rPr>
          <w:rFonts w:ascii="宋体" w:hAnsi="宋体" w:cs="宋体" w:hint="eastAsia"/>
        </w:rPr>
      </w:pPr>
      <w:r>
        <w:rPr>
          <w:rFonts w:ascii="宋体" w:hAnsi="宋体" w:cs="宋体" w:hint="eastAsia"/>
          <w:color w:val="000000"/>
          <w:kern w:val="0"/>
          <w:sz w:val="24"/>
          <w:lang w:bidi="ar"/>
        </w:rPr>
        <w:t>3.外商投资类型请填写“外商单独投资”、“外商部分投资”或“内资”。</w:t>
      </w:r>
    </w:p>
    <w:p w14:paraId="155EA1A3" w14:textId="77777777" w:rsidR="00EE7E8B" w:rsidRDefault="00EE7E8B">
      <w:pPr>
        <w:widowControl/>
        <w:spacing w:line="360" w:lineRule="auto"/>
        <w:ind w:firstLine="723"/>
        <w:jc w:val="left"/>
        <w:rPr>
          <w:rFonts w:ascii="宋体" w:hAnsi="宋体" w:hint="eastAsia"/>
          <w:b/>
          <w:sz w:val="36"/>
          <w:szCs w:val="36"/>
        </w:rPr>
      </w:pPr>
    </w:p>
    <w:sectPr w:rsidR="00EE7E8B">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03882" w14:textId="77777777" w:rsidR="004779CF" w:rsidRDefault="004779CF">
      <w:r>
        <w:separator/>
      </w:r>
    </w:p>
  </w:endnote>
  <w:endnote w:type="continuationSeparator" w:id="0">
    <w:p w14:paraId="1EB5E1C9" w14:textId="77777777" w:rsidR="004779CF" w:rsidRDefault="00477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modern"/>
    <w:pitch w:val="default"/>
    <w:sig w:usb0="00000001" w:usb1="080E0000" w:usb2="00000000" w:usb3="00000000" w:csb0="00040000" w:csb1="00000000"/>
  </w:font>
  <w:font w:name="ˎ̥">
    <w:altName w:val="Noto Sans JP"/>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6"/>
    <w:family w:val="swiss"/>
    <w:pitch w:val="default"/>
    <w:sig w:usb0="F7FFAEFF" w:usb1="F9DFFFFF" w:usb2="0000007F" w:usb3="00000000" w:csb0="203F01FF" w:csb1="D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panose1 w:val="00000000000000000000"/>
    <w:charset w:val="86"/>
    <w:family w:val="roman"/>
    <w:notTrueType/>
    <w:pitch w:val="default"/>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altName w:val="Yu Gothic UI"/>
    <w:panose1 w:val="020B0502020202020204"/>
    <w:charset w:val="00"/>
    <w:family w:val="swiss"/>
    <w:pitch w:val="variable"/>
    <w:sig w:usb0="00000287" w:usb1="00000000" w:usb2="00000000" w:usb3="00000000" w:csb0="0000009F" w:csb1="00000000"/>
  </w:font>
  <w:font w:name="等线 Light">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华文楷体">
    <w:altName w:val="宋体"/>
    <w:panose1 w:val="02010600040101010101"/>
    <w:charset w:val="86"/>
    <w:family w:val="auto"/>
    <w:pitch w:val="variable"/>
    <w:sig w:usb0="00000287" w:usb1="080F0000" w:usb2="00000010" w:usb3="00000000" w:csb0="0004009F" w:csb1="00000000"/>
  </w:font>
  <w:font w:name="方正小标宋简体">
    <w:altName w:val="微软雅黑"/>
    <w:charset w:val="86"/>
    <w:family w:val="auto"/>
    <w:pitch w:val="variable"/>
    <w:sig w:usb0="00000001" w:usb1="080E0000" w:usb2="00000010" w:usb3="00000000" w:csb0="00040000" w:csb1="00000000"/>
  </w:font>
  <w:font w:name="华文新魏">
    <w:panose1 w:val="02010800040101010101"/>
    <w:charset w:val="86"/>
    <w:family w:val="auto"/>
    <w:pitch w:val="variable"/>
    <w:sig w:usb0="00000001" w:usb1="080F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___WRD_EMBED_SUB_381">
    <w:altName w:val="微软雅黑"/>
    <w:charset w:val="86"/>
    <w:family w:val="modern"/>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9380B" w14:textId="77777777" w:rsidR="00071268" w:rsidRDefault="00071268">
    <w:pPr>
      <w:pStyle w:val="af4"/>
      <w:framePr w:wrap="around" w:vAnchor="text" w:hAnchor="margin" w:xAlign="center" w:y="1"/>
      <w:rPr>
        <w:rStyle w:val="afb"/>
      </w:rPr>
    </w:pPr>
    <w:r>
      <w:fldChar w:fldCharType="begin"/>
    </w:r>
    <w:r>
      <w:rPr>
        <w:rStyle w:val="afb"/>
      </w:rPr>
      <w:instrText xml:space="preserve">PAGE  </w:instrText>
    </w:r>
    <w:r>
      <w:fldChar w:fldCharType="end"/>
    </w:r>
  </w:p>
  <w:p w14:paraId="3807D4D7" w14:textId="77777777" w:rsidR="00071268" w:rsidRDefault="00071268">
    <w:pPr>
      <w:pStyle w:val="af4"/>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F7646" w14:textId="77777777" w:rsidR="00071268" w:rsidRDefault="00071268">
    <w:pPr>
      <w:pStyle w:val="af4"/>
      <w:framePr w:wrap="around" w:vAnchor="text" w:hAnchor="margin" w:y="1"/>
      <w:ind w:right="360"/>
      <w:rPr>
        <w:rStyle w:val="afb"/>
      </w:rPr>
    </w:pPr>
  </w:p>
  <w:p w14:paraId="78691AAB" w14:textId="77777777" w:rsidR="00071268" w:rsidRDefault="00071268">
    <w:pPr>
      <w:pStyle w:val="af4"/>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AE457" w14:textId="77777777" w:rsidR="00071268" w:rsidRDefault="00071268">
    <w:pPr>
      <w:pStyle w:val="af4"/>
      <w:framePr w:wrap="around" w:vAnchor="text" w:hAnchor="margin" w:xAlign="right" w:y="1"/>
      <w:rPr>
        <w:rStyle w:val="afb"/>
      </w:rPr>
    </w:pPr>
  </w:p>
  <w:p w14:paraId="6E66BC76" w14:textId="77777777" w:rsidR="00071268" w:rsidRDefault="00071268">
    <w:pPr>
      <w:pStyle w:val="af4"/>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7189801"/>
      <w:docPartObj>
        <w:docPartGallery w:val="Page Numbers (Bottom of Page)"/>
        <w:docPartUnique/>
      </w:docPartObj>
    </w:sdtPr>
    <w:sdtContent>
      <w:p w14:paraId="6ADB9712" w14:textId="336F841F" w:rsidR="00071268" w:rsidRDefault="00071268">
        <w:pPr>
          <w:pStyle w:val="af4"/>
          <w:jc w:val="center"/>
        </w:pPr>
        <w:r>
          <w:fldChar w:fldCharType="begin"/>
        </w:r>
        <w:r>
          <w:instrText>PAGE   \* MERGEFORMAT</w:instrText>
        </w:r>
        <w:r>
          <w:fldChar w:fldCharType="separate"/>
        </w:r>
        <w:r w:rsidR="004E3F1D" w:rsidRPr="004E3F1D">
          <w:rPr>
            <w:noProof/>
            <w:lang w:val="zh-CN"/>
          </w:rPr>
          <w:t>62</w:t>
        </w:r>
        <w:r>
          <w:fldChar w:fldCharType="end"/>
        </w:r>
      </w:p>
    </w:sdtContent>
  </w:sdt>
  <w:p w14:paraId="4E657621" w14:textId="4B2B1575" w:rsidR="00071268" w:rsidRDefault="00071268">
    <w:pPr>
      <w:pStyle w:val="af4"/>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28846" w14:textId="77777777" w:rsidR="00071268" w:rsidRDefault="00071268">
    <w:pPr>
      <w:pStyle w:val="af4"/>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34729CBA" w14:textId="77777777" w:rsidR="00071268" w:rsidRDefault="00071268">
    <w:pPr>
      <w:pStyle w:val="af4"/>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363ED" w14:textId="250DEB76" w:rsidR="00071268" w:rsidRDefault="00071268">
    <w:pPr>
      <w:pStyle w:val="af4"/>
      <w:jc w:val="center"/>
    </w:pPr>
    <w:r>
      <w:fldChar w:fldCharType="begin"/>
    </w:r>
    <w:r>
      <w:instrText>PAGE   \* MERGEFORMAT</w:instrText>
    </w:r>
    <w:r>
      <w:fldChar w:fldCharType="separate"/>
    </w:r>
    <w:r w:rsidR="004E3F1D" w:rsidRPr="004E3F1D">
      <w:rPr>
        <w:noProof/>
        <w:lang w:val="zh-CN"/>
      </w:rPr>
      <w:t>64</w:t>
    </w:r>
    <w:r>
      <w:fldChar w:fldCharType="end"/>
    </w:r>
  </w:p>
  <w:p w14:paraId="55CD382A" w14:textId="77777777" w:rsidR="00071268" w:rsidRDefault="00071268">
    <w:pPr>
      <w:pStyle w:val="af4"/>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
    </w:sdtPr>
    <w:sdtContent>
      <w:p w14:paraId="697B4FBC" w14:textId="1C8CF7A1" w:rsidR="00071268" w:rsidRDefault="00071268">
        <w:pPr>
          <w:pStyle w:val="af4"/>
          <w:ind w:firstLineChars="2300" w:firstLine="4140"/>
        </w:pPr>
        <w:r>
          <w:fldChar w:fldCharType="begin"/>
        </w:r>
        <w:r>
          <w:instrText>PAGE   \* MERGEFORMAT</w:instrText>
        </w:r>
        <w:r>
          <w:fldChar w:fldCharType="separate"/>
        </w:r>
        <w:r w:rsidR="004E3F1D" w:rsidRPr="004E3F1D">
          <w:rPr>
            <w:noProof/>
            <w:lang w:val="zh-CN"/>
          </w:rPr>
          <w:t>69</w:t>
        </w:r>
        <w:r>
          <w:fldChar w:fldCharType="end"/>
        </w:r>
      </w:p>
    </w:sdtContent>
  </w:sdt>
  <w:p w14:paraId="3AAEC13B" w14:textId="77777777" w:rsidR="00071268" w:rsidRDefault="00071268">
    <w:pPr>
      <w:pStyle w:val="af4"/>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1484D" w14:textId="77777777" w:rsidR="00071268" w:rsidRDefault="00071268">
    <w:pPr>
      <w:pStyle w:val="af4"/>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5D3F9D58" w14:textId="77777777" w:rsidR="00071268" w:rsidRDefault="00071268">
    <w:pPr>
      <w:pStyle w:val="af4"/>
      <w:ind w:right="360"/>
    </w:pPr>
  </w:p>
  <w:p w14:paraId="6C841DF8" w14:textId="77777777" w:rsidR="00071268" w:rsidRDefault="00071268"/>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CB690" w14:textId="77777777" w:rsidR="00071268" w:rsidRDefault="00071268">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3C87E" w14:textId="77777777" w:rsidR="004779CF" w:rsidRDefault="004779CF">
      <w:r>
        <w:separator/>
      </w:r>
    </w:p>
  </w:footnote>
  <w:footnote w:type="continuationSeparator" w:id="0">
    <w:p w14:paraId="26358DE6" w14:textId="77777777" w:rsidR="004779CF" w:rsidRDefault="004779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1BC70" w14:textId="77777777" w:rsidR="00071268" w:rsidRDefault="00071268">
    <w:pPr>
      <w:pStyle w:val="af5"/>
      <w:ind w:right="78"/>
      <w:jc w:val="right"/>
    </w:pPr>
    <w:r>
      <w:rPr>
        <w:noProof/>
      </w:rPr>
      <w:drawing>
        <wp:anchor distT="0" distB="0" distL="114300" distR="114300" simplePos="0" relativeHeight="251657728" behindDoc="0" locked="0" layoutInCell="1" allowOverlap="1" wp14:anchorId="201F4AD6" wp14:editId="6B86C02B">
          <wp:simplePos x="0" y="0"/>
          <wp:positionH relativeFrom="column">
            <wp:posOffset>9525</wp:posOffset>
          </wp:positionH>
          <wp:positionV relativeFrom="paragraph">
            <wp:posOffset>-158750</wp:posOffset>
          </wp:positionV>
          <wp:extent cx="751840" cy="290195"/>
          <wp:effectExtent l="0" t="0" r="0" b="0"/>
          <wp:wrapNone/>
          <wp:docPr id="172897567" name="图片 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97567" name="图片 135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51840" cy="290195"/>
                  </a:xfrm>
                  <a:prstGeom prst="rect">
                    <a:avLst/>
                  </a:prstGeom>
                  <a:noFill/>
                  <a:ln>
                    <a:noFill/>
                  </a:ln>
                </pic:spPr>
              </pic:pic>
            </a:graphicData>
          </a:graphic>
        </wp:anchor>
      </w:drawing>
    </w:r>
    <w:r>
      <w:rPr>
        <w:rFonts w:hint="eastAsia"/>
      </w:rPr>
      <w:t>北京明德致信咨询有限公司</w:t>
    </w:r>
  </w:p>
  <w:p w14:paraId="03D71771" w14:textId="77777777" w:rsidR="00071268" w:rsidRDefault="00071268">
    <w:pPr>
      <w:pStyle w:val="af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979F1" w14:textId="77777777" w:rsidR="00071268" w:rsidRDefault="00071268">
    <w:pPr>
      <w:pStyle w:val="af5"/>
      <w:ind w:right="78"/>
      <w:jc w:val="right"/>
    </w:pPr>
    <w:r>
      <w:rPr>
        <w:noProof/>
      </w:rPr>
      <w:drawing>
        <wp:anchor distT="0" distB="0" distL="114300" distR="114300" simplePos="0" relativeHeight="251656704" behindDoc="0" locked="0" layoutInCell="1" allowOverlap="1" wp14:anchorId="2B8715F4" wp14:editId="7861ED81">
          <wp:simplePos x="0" y="0"/>
          <wp:positionH relativeFrom="column">
            <wp:posOffset>9525</wp:posOffset>
          </wp:positionH>
          <wp:positionV relativeFrom="paragraph">
            <wp:posOffset>-158750</wp:posOffset>
          </wp:positionV>
          <wp:extent cx="751840" cy="290195"/>
          <wp:effectExtent l="0" t="0" r="0" b="0"/>
          <wp:wrapNone/>
          <wp:docPr id="122001477" name="图片 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01477" name="图片 135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51840" cy="290195"/>
                  </a:xfrm>
                  <a:prstGeom prst="rect">
                    <a:avLst/>
                  </a:prstGeom>
                  <a:noFill/>
                  <a:ln>
                    <a:noFill/>
                  </a:ln>
                </pic:spPr>
              </pic:pic>
            </a:graphicData>
          </a:graphic>
        </wp:anchor>
      </w:drawing>
    </w:r>
    <w:r>
      <w:rPr>
        <w:rFonts w:hint="eastAsia"/>
      </w:rPr>
      <w:t>北京明德致信咨询有限公司</w:t>
    </w:r>
  </w:p>
  <w:p w14:paraId="72E7D5E9" w14:textId="77777777" w:rsidR="00071268" w:rsidRDefault="00071268">
    <w:pPr>
      <w:pStyle w:val="af5"/>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09841" w14:textId="77777777" w:rsidR="00071268" w:rsidRDefault="00071268">
    <w:pPr>
      <w:pStyle w:val="af5"/>
      <w:ind w:right="78"/>
      <w:jc w:val="right"/>
    </w:pPr>
    <w:r>
      <w:rPr>
        <w:noProof/>
      </w:rPr>
      <w:drawing>
        <wp:anchor distT="0" distB="0" distL="114300" distR="114300" simplePos="0" relativeHeight="251658752" behindDoc="0" locked="0" layoutInCell="1" allowOverlap="1" wp14:anchorId="5FE17316" wp14:editId="6708EB55">
          <wp:simplePos x="0" y="0"/>
          <wp:positionH relativeFrom="column">
            <wp:posOffset>9525</wp:posOffset>
          </wp:positionH>
          <wp:positionV relativeFrom="paragraph">
            <wp:posOffset>-158750</wp:posOffset>
          </wp:positionV>
          <wp:extent cx="751840" cy="290195"/>
          <wp:effectExtent l="0" t="0" r="0" b="0"/>
          <wp:wrapNone/>
          <wp:docPr id="2028452624" name="图片 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452624" name="图片 135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51840" cy="290195"/>
                  </a:xfrm>
                  <a:prstGeom prst="rect">
                    <a:avLst/>
                  </a:prstGeom>
                  <a:noFill/>
                  <a:ln>
                    <a:noFill/>
                  </a:ln>
                </pic:spPr>
              </pic:pic>
            </a:graphicData>
          </a:graphic>
        </wp:anchor>
      </w:drawing>
    </w:r>
    <w:r>
      <w:rPr>
        <w:rFonts w:hint="eastAsia"/>
      </w:rPr>
      <w:t>北京明德致信咨询有限公司</w:t>
    </w:r>
  </w:p>
  <w:p w14:paraId="06FDBE5F" w14:textId="77777777" w:rsidR="00071268" w:rsidRDefault="00071268">
    <w:pPr>
      <w:pStyle w:val="af5"/>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AC3E2" w14:textId="77777777" w:rsidR="00071268" w:rsidRDefault="00071268">
    <w:pPr>
      <w:pStyle w:val="af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0FB74" w14:textId="77777777" w:rsidR="00071268" w:rsidRDefault="00071268">
    <w:pPr>
      <w:pStyle w:val="af5"/>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46C8C" w14:textId="77777777" w:rsidR="00071268" w:rsidRDefault="00071268">
    <w:pPr>
      <w:pStyle w:val="af5"/>
    </w:pPr>
  </w:p>
  <w:p w14:paraId="1C45072F" w14:textId="77777777" w:rsidR="00071268" w:rsidRDefault="0007126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6C62F" w14:textId="77777777" w:rsidR="00071268" w:rsidRDefault="00071268">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6B57B0D"/>
    <w:multiLevelType w:val="singleLevel"/>
    <w:tmpl w:val="E6B57B0D"/>
    <w:lvl w:ilvl="0">
      <w:start w:val="2"/>
      <w:numFmt w:val="decimal"/>
      <w:lvlText w:val="%1."/>
      <w:lvlJc w:val="left"/>
      <w:pPr>
        <w:tabs>
          <w:tab w:val="num" w:pos="312"/>
        </w:tabs>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2A18FAF"/>
    <w:multiLevelType w:val="singleLevel"/>
    <w:tmpl w:val="02A18FAF"/>
    <w:lvl w:ilvl="0">
      <w:start w:val="9"/>
      <w:numFmt w:val="chineseCounting"/>
      <w:suff w:val="nothing"/>
      <w:lvlText w:val="%1、"/>
      <w:lvlJc w:val="left"/>
      <w:pPr>
        <w:ind w:left="360" w:firstLine="0"/>
      </w:pPr>
      <w:rPr>
        <w:rFonts w:hint="eastAsia"/>
      </w:rPr>
    </w:lvl>
  </w:abstractNum>
  <w:abstractNum w:abstractNumId="8"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9" w15:restartNumberingAfterBreak="0">
    <w:nsid w:val="4E490D02"/>
    <w:multiLevelType w:val="multilevel"/>
    <w:tmpl w:val="4E490D02"/>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 w15:restartNumberingAfterBreak="0">
    <w:nsid w:val="631A4556"/>
    <w:multiLevelType w:val="singleLevel"/>
    <w:tmpl w:val="631A4556"/>
    <w:lvl w:ilvl="0">
      <w:start w:val="3"/>
      <w:numFmt w:val="decimal"/>
      <w:suff w:val="nothing"/>
      <w:lvlText w:val="%1、"/>
      <w:lvlJc w:val="left"/>
    </w:lvl>
  </w:abstractNum>
  <w:num w:numId="1" w16cid:durableId="694428201">
    <w:abstractNumId w:val="4"/>
  </w:num>
  <w:num w:numId="2" w16cid:durableId="1188371241">
    <w:abstractNumId w:val="6"/>
  </w:num>
  <w:num w:numId="3" w16cid:durableId="1503543741">
    <w:abstractNumId w:val="1"/>
  </w:num>
  <w:num w:numId="4" w16cid:durableId="1938361684">
    <w:abstractNumId w:val="5"/>
  </w:num>
  <w:num w:numId="5" w16cid:durableId="1509522496">
    <w:abstractNumId w:val="3"/>
  </w:num>
  <w:num w:numId="6" w16cid:durableId="139008586">
    <w:abstractNumId w:val="2"/>
  </w:num>
  <w:num w:numId="7" w16cid:durableId="973415314">
    <w:abstractNumId w:val="8"/>
  </w:num>
  <w:num w:numId="8" w16cid:durableId="1180047823">
    <w:abstractNumId w:val="10"/>
  </w:num>
  <w:num w:numId="9" w16cid:durableId="2079208287">
    <w:abstractNumId w:val="0"/>
  </w:num>
  <w:num w:numId="10" w16cid:durableId="228073791">
    <w:abstractNumId w:val="7"/>
  </w:num>
  <w:num w:numId="11" w16cid:durableId="5834143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doNotValidateAgainstSchema/>
  <w:doNotDemarcateInvalidXml/>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commondata" w:val="eyJoZGlkIjoiZTI1NWZlZjg1NDVhOTdlYzA3OGMyOWM5YWMxNzQxYjcifQ=="/>
    <w:docVar w:name="KSO_WPS_MARK_KEY" w:val="51b69de0-c91f-4a88-9d50-710569096ccf"/>
    <w:docVar w:name="VTCASE" w:val="4"/>
    <w:docVar w:name="VTCommandPending" w:val="NONE"/>
  </w:docVars>
  <w:rsids>
    <w:rsidRoot w:val="00172A27"/>
    <w:rsid w:val="00000277"/>
    <w:rsid w:val="000002C4"/>
    <w:rsid w:val="00000368"/>
    <w:rsid w:val="00000432"/>
    <w:rsid w:val="00000448"/>
    <w:rsid w:val="00000905"/>
    <w:rsid w:val="00000CCE"/>
    <w:rsid w:val="00000DF5"/>
    <w:rsid w:val="00000E1A"/>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BE8"/>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DA9"/>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7E"/>
    <w:rsid w:val="000151D7"/>
    <w:rsid w:val="00015316"/>
    <w:rsid w:val="000154B9"/>
    <w:rsid w:val="00015645"/>
    <w:rsid w:val="000157C2"/>
    <w:rsid w:val="00015D38"/>
    <w:rsid w:val="0001606B"/>
    <w:rsid w:val="000160FB"/>
    <w:rsid w:val="000163AA"/>
    <w:rsid w:val="000164BD"/>
    <w:rsid w:val="00016644"/>
    <w:rsid w:val="000168D9"/>
    <w:rsid w:val="000169A7"/>
    <w:rsid w:val="00016E72"/>
    <w:rsid w:val="000173B8"/>
    <w:rsid w:val="0001745D"/>
    <w:rsid w:val="00017521"/>
    <w:rsid w:val="00017666"/>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1D5"/>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3FFB"/>
    <w:rsid w:val="000241D9"/>
    <w:rsid w:val="000242F9"/>
    <w:rsid w:val="00024343"/>
    <w:rsid w:val="00024427"/>
    <w:rsid w:val="00024446"/>
    <w:rsid w:val="0002455F"/>
    <w:rsid w:val="000249B1"/>
    <w:rsid w:val="00024B4F"/>
    <w:rsid w:val="00024BB5"/>
    <w:rsid w:val="00024D50"/>
    <w:rsid w:val="00024D59"/>
    <w:rsid w:val="00024FD8"/>
    <w:rsid w:val="00025050"/>
    <w:rsid w:val="00025279"/>
    <w:rsid w:val="00025543"/>
    <w:rsid w:val="00025AD9"/>
    <w:rsid w:val="00025BF3"/>
    <w:rsid w:val="00025DA9"/>
    <w:rsid w:val="00026353"/>
    <w:rsid w:val="00026693"/>
    <w:rsid w:val="000267C8"/>
    <w:rsid w:val="00026845"/>
    <w:rsid w:val="00026AAC"/>
    <w:rsid w:val="00026D3D"/>
    <w:rsid w:val="00026F4A"/>
    <w:rsid w:val="00027028"/>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678"/>
    <w:rsid w:val="00033692"/>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018"/>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1F97"/>
    <w:rsid w:val="00042066"/>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6E2"/>
    <w:rsid w:val="00043A61"/>
    <w:rsid w:val="00043B1C"/>
    <w:rsid w:val="00043C68"/>
    <w:rsid w:val="00043D59"/>
    <w:rsid w:val="00043DD6"/>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5F2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47FBB"/>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5D1"/>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373"/>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2E2E"/>
    <w:rsid w:val="000630BA"/>
    <w:rsid w:val="0006314D"/>
    <w:rsid w:val="0006336F"/>
    <w:rsid w:val="000633D6"/>
    <w:rsid w:val="000634A5"/>
    <w:rsid w:val="00063AB9"/>
    <w:rsid w:val="00063F54"/>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242"/>
    <w:rsid w:val="00066347"/>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268"/>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3F86"/>
    <w:rsid w:val="00074113"/>
    <w:rsid w:val="00074147"/>
    <w:rsid w:val="00074252"/>
    <w:rsid w:val="000744AC"/>
    <w:rsid w:val="0007464A"/>
    <w:rsid w:val="00074780"/>
    <w:rsid w:val="00074786"/>
    <w:rsid w:val="00074C28"/>
    <w:rsid w:val="000752FF"/>
    <w:rsid w:val="000756AC"/>
    <w:rsid w:val="00075879"/>
    <w:rsid w:val="00075941"/>
    <w:rsid w:val="00075AFF"/>
    <w:rsid w:val="00075BC6"/>
    <w:rsid w:val="00075C77"/>
    <w:rsid w:val="0007602E"/>
    <w:rsid w:val="00076259"/>
    <w:rsid w:val="0007662D"/>
    <w:rsid w:val="00076D3D"/>
    <w:rsid w:val="00076E3C"/>
    <w:rsid w:val="00076E8A"/>
    <w:rsid w:val="00076EFF"/>
    <w:rsid w:val="00076FDA"/>
    <w:rsid w:val="00077079"/>
    <w:rsid w:val="000770B3"/>
    <w:rsid w:val="0007739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1F82"/>
    <w:rsid w:val="00082322"/>
    <w:rsid w:val="0008234E"/>
    <w:rsid w:val="00082377"/>
    <w:rsid w:val="00082994"/>
    <w:rsid w:val="000832F9"/>
    <w:rsid w:val="00083393"/>
    <w:rsid w:val="00083626"/>
    <w:rsid w:val="000836B3"/>
    <w:rsid w:val="00083855"/>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142"/>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ACC"/>
    <w:rsid w:val="00091D7F"/>
    <w:rsid w:val="00091DCF"/>
    <w:rsid w:val="00091E0A"/>
    <w:rsid w:val="00091EBC"/>
    <w:rsid w:val="0009202E"/>
    <w:rsid w:val="0009206B"/>
    <w:rsid w:val="00092099"/>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4EAA"/>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3C"/>
    <w:rsid w:val="000A414A"/>
    <w:rsid w:val="000A41F4"/>
    <w:rsid w:val="000A4578"/>
    <w:rsid w:val="000A4A3B"/>
    <w:rsid w:val="000A4DA3"/>
    <w:rsid w:val="000A4F98"/>
    <w:rsid w:val="000A5268"/>
    <w:rsid w:val="000A539A"/>
    <w:rsid w:val="000A54ED"/>
    <w:rsid w:val="000A5506"/>
    <w:rsid w:val="000A5577"/>
    <w:rsid w:val="000A5754"/>
    <w:rsid w:val="000A5860"/>
    <w:rsid w:val="000A5902"/>
    <w:rsid w:val="000A5978"/>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7EE"/>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9E"/>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3CA2"/>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7F"/>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3F4"/>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16C"/>
    <w:rsid w:val="000E53E9"/>
    <w:rsid w:val="000E5525"/>
    <w:rsid w:val="000E554E"/>
    <w:rsid w:val="000E57D3"/>
    <w:rsid w:val="000E60DC"/>
    <w:rsid w:val="000E62CE"/>
    <w:rsid w:val="000E62D4"/>
    <w:rsid w:val="000E62F5"/>
    <w:rsid w:val="000E6381"/>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4F4"/>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F33"/>
    <w:rsid w:val="001061C1"/>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0DD"/>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CE1"/>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1ED2"/>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38"/>
    <w:rsid w:val="00135E44"/>
    <w:rsid w:val="0013606C"/>
    <w:rsid w:val="001361CD"/>
    <w:rsid w:val="001361D6"/>
    <w:rsid w:val="0013624E"/>
    <w:rsid w:val="001363BC"/>
    <w:rsid w:val="0013654A"/>
    <w:rsid w:val="001371D4"/>
    <w:rsid w:val="001371DC"/>
    <w:rsid w:val="00137865"/>
    <w:rsid w:val="001379B7"/>
    <w:rsid w:val="00137A98"/>
    <w:rsid w:val="00137C3B"/>
    <w:rsid w:val="00137DD9"/>
    <w:rsid w:val="00137F03"/>
    <w:rsid w:val="001400A0"/>
    <w:rsid w:val="001404E9"/>
    <w:rsid w:val="00140656"/>
    <w:rsid w:val="001406AF"/>
    <w:rsid w:val="001407EE"/>
    <w:rsid w:val="0014082B"/>
    <w:rsid w:val="00140C98"/>
    <w:rsid w:val="00140CC4"/>
    <w:rsid w:val="00140E02"/>
    <w:rsid w:val="00141657"/>
    <w:rsid w:val="001416C8"/>
    <w:rsid w:val="00141A27"/>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DE2"/>
    <w:rsid w:val="00152FE4"/>
    <w:rsid w:val="001532A4"/>
    <w:rsid w:val="001537A4"/>
    <w:rsid w:val="001537D0"/>
    <w:rsid w:val="001537FA"/>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57A7F"/>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602"/>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7CB"/>
    <w:rsid w:val="00175843"/>
    <w:rsid w:val="001759C5"/>
    <w:rsid w:val="00175A31"/>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1B5"/>
    <w:rsid w:val="00182348"/>
    <w:rsid w:val="00182464"/>
    <w:rsid w:val="001824BE"/>
    <w:rsid w:val="001826C3"/>
    <w:rsid w:val="001829EB"/>
    <w:rsid w:val="00182B9F"/>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03"/>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CE6"/>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AEA"/>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87A"/>
    <w:rsid w:val="001A0A32"/>
    <w:rsid w:val="001A0D06"/>
    <w:rsid w:val="001A0FE8"/>
    <w:rsid w:val="001A106A"/>
    <w:rsid w:val="001A1224"/>
    <w:rsid w:val="001A13A8"/>
    <w:rsid w:val="001A168B"/>
    <w:rsid w:val="001A1914"/>
    <w:rsid w:val="001A19C5"/>
    <w:rsid w:val="001A1ABE"/>
    <w:rsid w:val="001A1B50"/>
    <w:rsid w:val="001A1B78"/>
    <w:rsid w:val="001A1BA3"/>
    <w:rsid w:val="001A1F0B"/>
    <w:rsid w:val="001A1F70"/>
    <w:rsid w:val="001A1FC7"/>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4D94"/>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ECE"/>
    <w:rsid w:val="001A7F41"/>
    <w:rsid w:val="001A7F77"/>
    <w:rsid w:val="001B016B"/>
    <w:rsid w:val="001B01D5"/>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5F3"/>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D86"/>
    <w:rsid w:val="001B7DF0"/>
    <w:rsid w:val="001B7E75"/>
    <w:rsid w:val="001B7E7E"/>
    <w:rsid w:val="001B7FE6"/>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07"/>
    <w:rsid w:val="001D112C"/>
    <w:rsid w:val="001D165E"/>
    <w:rsid w:val="001D1689"/>
    <w:rsid w:val="001D17C5"/>
    <w:rsid w:val="001D1980"/>
    <w:rsid w:val="001D22DC"/>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7C2"/>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97E"/>
    <w:rsid w:val="001D7B11"/>
    <w:rsid w:val="001D7B71"/>
    <w:rsid w:val="001D7C04"/>
    <w:rsid w:val="001D7D1B"/>
    <w:rsid w:val="001D7EBE"/>
    <w:rsid w:val="001E0074"/>
    <w:rsid w:val="001E01D0"/>
    <w:rsid w:val="001E0327"/>
    <w:rsid w:val="001E0334"/>
    <w:rsid w:val="001E0621"/>
    <w:rsid w:val="001E0666"/>
    <w:rsid w:val="001E080E"/>
    <w:rsid w:val="001E0853"/>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350"/>
    <w:rsid w:val="001E280C"/>
    <w:rsid w:val="001E2D70"/>
    <w:rsid w:val="001E306C"/>
    <w:rsid w:val="001E3228"/>
    <w:rsid w:val="001E3354"/>
    <w:rsid w:val="001E34AA"/>
    <w:rsid w:val="001E34EF"/>
    <w:rsid w:val="001E35BF"/>
    <w:rsid w:val="001E3638"/>
    <w:rsid w:val="001E3764"/>
    <w:rsid w:val="001E381D"/>
    <w:rsid w:val="001E3875"/>
    <w:rsid w:val="001E38AB"/>
    <w:rsid w:val="001E3AE0"/>
    <w:rsid w:val="001E3B66"/>
    <w:rsid w:val="001E3C02"/>
    <w:rsid w:val="001E3D80"/>
    <w:rsid w:val="001E3D8C"/>
    <w:rsid w:val="001E3DFC"/>
    <w:rsid w:val="001E4118"/>
    <w:rsid w:val="001E437E"/>
    <w:rsid w:val="001E43E2"/>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0E86"/>
    <w:rsid w:val="001F126A"/>
    <w:rsid w:val="001F137C"/>
    <w:rsid w:val="001F17AB"/>
    <w:rsid w:val="001F1B18"/>
    <w:rsid w:val="001F1D26"/>
    <w:rsid w:val="001F1E70"/>
    <w:rsid w:val="001F2402"/>
    <w:rsid w:val="001F28AA"/>
    <w:rsid w:val="001F2AB7"/>
    <w:rsid w:val="001F2D4E"/>
    <w:rsid w:val="001F2E06"/>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77D"/>
    <w:rsid w:val="001F68DE"/>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8F3"/>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6FBF"/>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866"/>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049"/>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131"/>
    <w:rsid w:val="00234295"/>
    <w:rsid w:val="00234AA6"/>
    <w:rsid w:val="00234AED"/>
    <w:rsid w:val="00234B77"/>
    <w:rsid w:val="00234BF1"/>
    <w:rsid w:val="00235450"/>
    <w:rsid w:val="002355E5"/>
    <w:rsid w:val="00235640"/>
    <w:rsid w:val="00235876"/>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3DB"/>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B62"/>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671"/>
    <w:rsid w:val="002609E7"/>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A19"/>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A7A"/>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9FB"/>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364"/>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B9C"/>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3D6"/>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DDC"/>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0D8"/>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848"/>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66B"/>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07E"/>
    <w:rsid w:val="002C4310"/>
    <w:rsid w:val="002C43B0"/>
    <w:rsid w:val="002C4B7F"/>
    <w:rsid w:val="002C4ECA"/>
    <w:rsid w:val="002C50AE"/>
    <w:rsid w:val="002C5272"/>
    <w:rsid w:val="002C52BB"/>
    <w:rsid w:val="002C5322"/>
    <w:rsid w:val="002C53C5"/>
    <w:rsid w:val="002C5696"/>
    <w:rsid w:val="002C56DB"/>
    <w:rsid w:val="002C580F"/>
    <w:rsid w:val="002C5832"/>
    <w:rsid w:val="002C59F1"/>
    <w:rsid w:val="002C5A40"/>
    <w:rsid w:val="002C5A4C"/>
    <w:rsid w:val="002C5D7C"/>
    <w:rsid w:val="002C5DAD"/>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047"/>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BC"/>
    <w:rsid w:val="002D34C5"/>
    <w:rsid w:val="002D35AE"/>
    <w:rsid w:val="002D35DF"/>
    <w:rsid w:val="002D35E1"/>
    <w:rsid w:val="002D3617"/>
    <w:rsid w:val="002D36E6"/>
    <w:rsid w:val="002D38EE"/>
    <w:rsid w:val="002D3A4F"/>
    <w:rsid w:val="002D3C77"/>
    <w:rsid w:val="002D3CD6"/>
    <w:rsid w:val="002D3CF8"/>
    <w:rsid w:val="002D3D98"/>
    <w:rsid w:val="002D3EC4"/>
    <w:rsid w:val="002D4101"/>
    <w:rsid w:val="002D42B7"/>
    <w:rsid w:val="002D4461"/>
    <w:rsid w:val="002D451D"/>
    <w:rsid w:val="002D480F"/>
    <w:rsid w:val="002D4A67"/>
    <w:rsid w:val="002D4A89"/>
    <w:rsid w:val="002D4B0F"/>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C66"/>
    <w:rsid w:val="002E1F4A"/>
    <w:rsid w:val="002E229A"/>
    <w:rsid w:val="002E2303"/>
    <w:rsid w:val="002E2659"/>
    <w:rsid w:val="002E2666"/>
    <w:rsid w:val="002E2783"/>
    <w:rsid w:val="002E297F"/>
    <w:rsid w:val="002E2B06"/>
    <w:rsid w:val="002E2CE9"/>
    <w:rsid w:val="002E397A"/>
    <w:rsid w:val="002E3C7B"/>
    <w:rsid w:val="002E3DDA"/>
    <w:rsid w:val="002E4190"/>
    <w:rsid w:val="002E421F"/>
    <w:rsid w:val="002E4257"/>
    <w:rsid w:val="002E4723"/>
    <w:rsid w:val="002E4E06"/>
    <w:rsid w:val="002E51A3"/>
    <w:rsid w:val="002E5474"/>
    <w:rsid w:val="002E54A1"/>
    <w:rsid w:val="002E5586"/>
    <w:rsid w:val="002E5875"/>
    <w:rsid w:val="002E58BE"/>
    <w:rsid w:val="002E59B7"/>
    <w:rsid w:val="002E5CB0"/>
    <w:rsid w:val="002E6163"/>
    <w:rsid w:val="002E622F"/>
    <w:rsid w:val="002E626B"/>
    <w:rsid w:val="002E62DD"/>
    <w:rsid w:val="002E6383"/>
    <w:rsid w:val="002E6675"/>
    <w:rsid w:val="002E6E1F"/>
    <w:rsid w:val="002E6ED1"/>
    <w:rsid w:val="002E6ED6"/>
    <w:rsid w:val="002E6EDD"/>
    <w:rsid w:val="002E70A9"/>
    <w:rsid w:val="002E73BC"/>
    <w:rsid w:val="002E7454"/>
    <w:rsid w:val="002E753F"/>
    <w:rsid w:val="002E7602"/>
    <w:rsid w:val="002E7733"/>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8FC"/>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101"/>
    <w:rsid w:val="00317263"/>
    <w:rsid w:val="00317339"/>
    <w:rsid w:val="00317343"/>
    <w:rsid w:val="0031737A"/>
    <w:rsid w:val="00317642"/>
    <w:rsid w:val="00317C3A"/>
    <w:rsid w:val="00320187"/>
    <w:rsid w:val="00320305"/>
    <w:rsid w:val="003203EF"/>
    <w:rsid w:val="00320658"/>
    <w:rsid w:val="003207F3"/>
    <w:rsid w:val="00320897"/>
    <w:rsid w:val="00320E72"/>
    <w:rsid w:val="003213AC"/>
    <w:rsid w:val="00321898"/>
    <w:rsid w:val="003219FA"/>
    <w:rsid w:val="00321F0D"/>
    <w:rsid w:val="0032215D"/>
    <w:rsid w:val="00322400"/>
    <w:rsid w:val="00322572"/>
    <w:rsid w:val="0032269F"/>
    <w:rsid w:val="003227CF"/>
    <w:rsid w:val="003227D9"/>
    <w:rsid w:val="003229A5"/>
    <w:rsid w:val="003229F8"/>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6F7"/>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31"/>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8F6"/>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6E"/>
    <w:rsid w:val="00340B47"/>
    <w:rsid w:val="00341185"/>
    <w:rsid w:val="0034179B"/>
    <w:rsid w:val="00341A17"/>
    <w:rsid w:val="00341A8B"/>
    <w:rsid w:val="00341CFB"/>
    <w:rsid w:val="00341E81"/>
    <w:rsid w:val="00341F65"/>
    <w:rsid w:val="003421D1"/>
    <w:rsid w:val="0034225D"/>
    <w:rsid w:val="003423B1"/>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7E2"/>
    <w:rsid w:val="0034581F"/>
    <w:rsid w:val="00345A10"/>
    <w:rsid w:val="00345F57"/>
    <w:rsid w:val="003460FF"/>
    <w:rsid w:val="00346218"/>
    <w:rsid w:val="00346850"/>
    <w:rsid w:val="003469F1"/>
    <w:rsid w:val="00346A8E"/>
    <w:rsid w:val="00346ABF"/>
    <w:rsid w:val="00346B32"/>
    <w:rsid w:val="00346C45"/>
    <w:rsid w:val="00346CDC"/>
    <w:rsid w:val="00346D1A"/>
    <w:rsid w:val="00346FDB"/>
    <w:rsid w:val="00347095"/>
    <w:rsid w:val="0034761D"/>
    <w:rsid w:val="00347954"/>
    <w:rsid w:val="00347AA0"/>
    <w:rsid w:val="00347ABF"/>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4DD"/>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87E"/>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0C1"/>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52"/>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3DA"/>
    <w:rsid w:val="0036658D"/>
    <w:rsid w:val="00366A6D"/>
    <w:rsid w:val="00366BF0"/>
    <w:rsid w:val="00366CB0"/>
    <w:rsid w:val="00366DAA"/>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15"/>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90A"/>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1F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4C6"/>
    <w:rsid w:val="0038556B"/>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B1A"/>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394"/>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3C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216"/>
    <w:rsid w:val="003A431B"/>
    <w:rsid w:val="003A4534"/>
    <w:rsid w:val="003A455D"/>
    <w:rsid w:val="003A4C0C"/>
    <w:rsid w:val="003A4E85"/>
    <w:rsid w:val="003A5178"/>
    <w:rsid w:val="003A51BE"/>
    <w:rsid w:val="003A533A"/>
    <w:rsid w:val="003A55F8"/>
    <w:rsid w:val="003A562F"/>
    <w:rsid w:val="003A5788"/>
    <w:rsid w:val="003A5964"/>
    <w:rsid w:val="003A5BCD"/>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C60"/>
    <w:rsid w:val="003A7D05"/>
    <w:rsid w:val="003A7D64"/>
    <w:rsid w:val="003B00AE"/>
    <w:rsid w:val="003B0306"/>
    <w:rsid w:val="003B07AC"/>
    <w:rsid w:val="003B08E8"/>
    <w:rsid w:val="003B09EC"/>
    <w:rsid w:val="003B09F9"/>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04D"/>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A9A"/>
    <w:rsid w:val="003C1CAF"/>
    <w:rsid w:val="003C23D6"/>
    <w:rsid w:val="003C23E4"/>
    <w:rsid w:val="003C2415"/>
    <w:rsid w:val="003C248A"/>
    <w:rsid w:val="003C264D"/>
    <w:rsid w:val="003C2A7B"/>
    <w:rsid w:val="003C2B3C"/>
    <w:rsid w:val="003C3302"/>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C36"/>
    <w:rsid w:val="003C7D93"/>
    <w:rsid w:val="003D0071"/>
    <w:rsid w:val="003D0106"/>
    <w:rsid w:val="003D03B4"/>
    <w:rsid w:val="003D0D10"/>
    <w:rsid w:val="003D11DA"/>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069"/>
    <w:rsid w:val="003E0153"/>
    <w:rsid w:val="003E0495"/>
    <w:rsid w:val="003E051D"/>
    <w:rsid w:val="003E05FE"/>
    <w:rsid w:val="003E063B"/>
    <w:rsid w:val="003E0645"/>
    <w:rsid w:val="003E06E1"/>
    <w:rsid w:val="003E0902"/>
    <w:rsid w:val="003E119D"/>
    <w:rsid w:val="003E1223"/>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6BA"/>
    <w:rsid w:val="003E39AD"/>
    <w:rsid w:val="003E3AC3"/>
    <w:rsid w:val="003E3AFB"/>
    <w:rsid w:val="003E3BA5"/>
    <w:rsid w:val="003E3C9E"/>
    <w:rsid w:val="003E3F63"/>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92A"/>
    <w:rsid w:val="003E7BD4"/>
    <w:rsid w:val="003E7CCF"/>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3F1"/>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02E"/>
    <w:rsid w:val="004111AB"/>
    <w:rsid w:val="004112C2"/>
    <w:rsid w:val="0041152A"/>
    <w:rsid w:val="004117C1"/>
    <w:rsid w:val="00411897"/>
    <w:rsid w:val="004118CE"/>
    <w:rsid w:val="004119FE"/>
    <w:rsid w:val="00411C38"/>
    <w:rsid w:val="00411E61"/>
    <w:rsid w:val="00411EE0"/>
    <w:rsid w:val="0041230E"/>
    <w:rsid w:val="00412311"/>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4E2B"/>
    <w:rsid w:val="00415122"/>
    <w:rsid w:val="00415327"/>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B7"/>
    <w:rsid w:val="00420DC6"/>
    <w:rsid w:val="00420F35"/>
    <w:rsid w:val="00420FE6"/>
    <w:rsid w:val="0042128D"/>
    <w:rsid w:val="00421484"/>
    <w:rsid w:val="004214DB"/>
    <w:rsid w:val="004215B8"/>
    <w:rsid w:val="00421BFB"/>
    <w:rsid w:val="00421CDE"/>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35A"/>
    <w:rsid w:val="004364B0"/>
    <w:rsid w:val="0043666B"/>
    <w:rsid w:val="004369BA"/>
    <w:rsid w:val="00436B53"/>
    <w:rsid w:val="00436BE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C6C"/>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8F"/>
    <w:rsid w:val="004431A7"/>
    <w:rsid w:val="00443636"/>
    <w:rsid w:val="0044365F"/>
    <w:rsid w:val="0044383B"/>
    <w:rsid w:val="00443B3F"/>
    <w:rsid w:val="00443B9B"/>
    <w:rsid w:val="00443BD1"/>
    <w:rsid w:val="00443CE7"/>
    <w:rsid w:val="0044403F"/>
    <w:rsid w:val="00444117"/>
    <w:rsid w:val="0044440B"/>
    <w:rsid w:val="0044472F"/>
    <w:rsid w:val="00444783"/>
    <w:rsid w:val="00444C59"/>
    <w:rsid w:val="00444ED1"/>
    <w:rsid w:val="00444FC6"/>
    <w:rsid w:val="0044506C"/>
    <w:rsid w:val="00445422"/>
    <w:rsid w:val="00445540"/>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D56"/>
    <w:rsid w:val="00447E53"/>
    <w:rsid w:val="00447EB6"/>
    <w:rsid w:val="00447F16"/>
    <w:rsid w:val="004504F0"/>
    <w:rsid w:val="004504FE"/>
    <w:rsid w:val="00450D1F"/>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8C"/>
    <w:rsid w:val="004640D7"/>
    <w:rsid w:val="0046415A"/>
    <w:rsid w:val="004641E8"/>
    <w:rsid w:val="0046420E"/>
    <w:rsid w:val="00464352"/>
    <w:rsid w:val="004646E9"/>
    <w:rsid w:val="0046488C"/>
    <w:rsid w:val="0046489E"/>
    <w:rsid w:val="00464A4E"/>
    <w:rsid w:val="00464AC3"/>
    <w:rsid w:val="00464C7D"/>
    <w:rsid w:val="00464CE2"/>
    <w:rsid w:val="00464FA8"/>
    <w:rsid w:val="004650EE"/>
    <w:rsid w:val="00465122"/>
    <w:rsid w:val="00465359"/>
    <w:rsid w:val="0046546D"/>
    <w:rsid w:val="0046551D"/>
    <w:rsid w:val="00465551"/>
    <w:rsid w:val="004655AA"/>
    <w:rsid w:val="004657B2"/>
    <w:rsid w:val="004658C5"/>
    <w:rsid w:val="00465A5B"/>
    <w:rsid w:val="00465C3D"/>
    <w:rsid w:val="00465E6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E22"/>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1A"/>
    <w:rsid w:val="00476129"/>
    <w:rsid w:val="0047647F"/>
    <w:rsid w:val="00476816"/>
    <w:rsid w:val="00476822"/>
    <w:rsid w:val="004768A1"/>
    <w:rsid w:val="004769D3"/>
    <w:rsid w:val="004779CF"/>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89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5F9D"/>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D8E"/>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62D"/>
    <w:rsid w:val="00494904"/>
    <w:rsid w:val="004949B4"/>
    <w:rsid w:val="00494C2E"/>
    <w:rsid w:val="00494D50"/>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30E8"/>
    <w:rsid w:val="004A3321"/>
    <w:rsid w:val="004A35D1"/>
    <w:rsid w:val="004A3719"/>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C91"/>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8AB"/>
    <w:rsid w:val="004B1D68"/>
    <w:rsid w:val="004B1FD7"/>
    <w:rsid w:val="004B2032"/>
    <w:rsid w:val="004B2764"/>
    <w:rsid w:val="004B2C16"/>
    <w:rsid w:val="004B2C7A"/>
    <w:rsid w:val="004B2EF7"/>
    <w:rsid w:val="004B2FC6"/>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BD"/>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91D"/>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EE"/>
    <w:rsid w:val="004D036F"/>
    <w:rsid w:val="004D03CC"/>
    <w:rsid w:val="004D053C"/>
    <w:rsid w:val="004D05FF"/>
    <w:rsid w:val="004D074C"/>
    <w:rsid w:val="004D0872"/>
    <w:rsid w:val="004D0CF5"/>
    <w:rsid w:val="004D0E23"/>
    <w:rsid w:val="004D0E72"/>
    <w:rsid w:val="004D0FEC"/>
    <w:rsid w:val="004D10AC"/>
    <w:rsid w:val="004D10FD"/>
    <w:rsid w:val="004D1154"/>
    <w:rsid w:val="004D1757"/>
    <w:rsid w:val="004D1811"/>
    <w:rsid w:val="004D1A6D"/>
    <w:rsid w:val="004D1B15"/>
    <w:rsid w:val="004D1BEA"/>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1D"/>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34"/>
    <w:rsid w:val="004F0F71"/>
    <w:rsid w:val="004F0FD2"/>
    <w:rsid w:val="004F104B"/>
    <w:rsid w:val="004F1073"/>
    <w:rsid w:val="004F128F"/>
    <w:rsid w:val="004F1420"/>
    <w:rsid w:val="004F15DE"/>
    <w:rsid w:val="004F1A6A"/>
    <w:rsid w:val="004F1DDB"/>
    <w:rsid w:val="004F1F4D"/>
    <w:rsid w:val="004F2217"/>
    <w:rsid w:val="004F22E1"/>
    <w:rsid w:val="004F2607"/>
    <w:rsid w:val="004F26DA"/>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43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068"/>
    <w:rsid w:val="0050023C"/>
    <w:rsid w:val="00500AC9"/>
    <w:rsid w:val="00500C4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03E"/>
    <w:rsid w:val="00506167"/>
    <w:rsid w:val="005061B4"/>
    <w:rsid w:val="005063C6"/>
    <w:rsid w:val="005064D8"/>
    <w:rsid w:val="00506763"/>
    <w:rsid w:val="0050693D"/>
    <w:rsid w:val="00506997"/>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A9F"/>
    <w:rsid w:val="00510C64"/>
    <w:rsid w:val="005110C6"/>
    <w:rsid w:val="0051135B"/>
    <w:rsid w:val="00511373"/>
    <w:rsid w:val="0051152D"/>
    <w:rsid w:val="00511773"/>
    <w:rsid w:val="005118A7"/>
    <w:rsid w:val="005118F2"/>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334"/>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19E"/>
    <w:rsid w:val="005242D1"/>
    <w:rsid w:val="005242D2"/>
    <w:rsid w:val="00524475"/>
    <w:rsid w:val="005244CF"/>
    <w:rsid w:val="005245EB"/>
    <w:rsid w:val="00524674"/>
    <w:rsid w:val="0052471D"/>
    <w:rsid w:val="00524A19"/>
    <w:rsid w:val="00524CBD"/>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24F"/>
    <w:rsid w:val="00530514"/>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E06"/>
    <w:rsid w:val="00541FCC"/>
    <w:rsid w:val="00542053"/>
    <w:rsid w:val="0054206C"/>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1A7"/>
    <w:rsid w:val="005446DB"/>
    <w:rsid w:val="0054492F"/>
    <w:rsid w:val="00544BD5"/>
    <w:rsid w:val="00545039"/>
    <w:rsid w:val="0054510E"/>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0E20"/>
    <w:rsid w:val="00551159"/>
    <w:rsid w:val="005518BE"/>
    <w:rsid w:val="0055193F"/>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649"/>
    <w:rsid w:val="005577C4"/>
    <w:rsid w:val="00557D30"/>
    <w:rsid w:val="00560344"/>
    <w:rsid w:val="005603D9"/>
    <w:rsid w:val="00560420"/>
    <w:rsid w:val="0056044E"/>
    <w:rsid w:val="0056055F"/>
    <w:rsid w:val="005607CA"/>
    <w:rsid w:val="005608DB"/>
    <w:rsid w:val="00560CA5"/>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91"/>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B4A"/>
    <w:rsid w:val="00563D54"/>
    <w:rsid w:val="00563FCF"/>
    <w:rsid w:val="005640FA"/>
    <w:rsid w:val="00564116"/>
    <w:rsid w:val="0056422B"/>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5D81"/>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6F"/>
    <w:rsid w:val="00571987"/>
    <w:rsid w:val="00571C53"/>
    <w:rsid w:val="00571C5B"/>
    <w:rsid w:val="00571FD3"/>
    <w:rsid w:val="00572088"/>
    <w:rsid w:val="0057212C"/>
    <w:rsid w:val="00572941"/>
    <w:rsid w:val="00572B74"/>
    <w:rsid w:val="00572CB1"/>
    <w:rsid w:val="00572DEE"/>
    <w:rsid w:val="0057329D"/>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638"/>
    <w:rsid w:val="00576715"/>
    <w:rsid w:val="00576BA6"/>
    <w:rsid w:val="00576CBE"/>
    <w:rsid w:val="00576F8C"/>
    <w:rsid w:val="00576F91"/>
    <w:rsid w:val="005770B2"/>
    <w:rsid w:val="00577375"/>
    <w:rsid w:val="00577379"/>
    <w:rsid w:val="0057777F"/>
    <w:rsid w:val="005779CF"/>
    <w:rsid w:val="00577BEE"/>
    <w:rsid w:val="00577DDD"/>
    <w:rsid w:val="00577F3D"/>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1DA"/>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73A"/>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23E"/>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9D0"/>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8BC"/>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66D"/>
    <w:rsid w:val="005A5855"/>
    <w:rsid w:val="005A594D"/>
    <w:rsid w:val="005A5953"/>
    <w:rsid w:val="005A5AB5"/>
    <w:rsid w:val="005A5B16"/>
    <w:rsid w:val="005A6109"/>
    <w:rsid w:val="005A624A"/>
    <w:rsid w:val="005A6302"/>
    <w:rsid w:val="005A639A"/>
    <w:rsid w:val="005A63DA"/>
    <w:rsid w:val="005A6824"/>
    <w:rsid w:val="005A6AD0"/>
    <w:rsid w:val="005A6B72"/>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1F56"/>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95"/>
    <w:rsid w:val="005C04CD"/>
    <w:rsid w:val="005C0C8D"/>
    <w:rsid w:val="005C0D6F"/>
    <w:rsid w:val="005C0E2C"/>
    <w:rsid w:val="005C11B0"/>
    <w:rsid w:val="005C129A"/>
    <w:rsid w:val="005C17B9"/>
    <w:rsid w:val="005C1913"/>
    <w:rsid w:val="005C1AAA"/>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1A"/>
    <w:rsid w:val="005C4A32"/>
    <w:rsid w:val="005C4BC1"/>
    <w:rsid w:val="005C4D3D"/>
    <w:rsid w:val="005C54D3"/>
    <w:rsid w:val="005C5540"/>
    <w:rsid w:val="005C5719"/>
    <w:rsid w:val="005C5911"/>
    <w:rsid w:val="005C5944"/>
    <w:rsid w:val="005C5A89"/>
    <w:rsid w:val="005C5B2A"/>
    <w:rsid w:val="005C5E5C"/>
    <w:rsid w:val="005C611F"/>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0949"/>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5E"/>
    <w:rsid w:val="005E33C3"/>
    <w:rsid w:val="005E3679"/>
    <w:rsid w:val="005E3A8C"/>
    <w:rsid w:val="005E3DB2"/>
    <w:rsid w:val="005E4759"/>
    <w:rsid w:val="005E47C2"/>
    <w:rsid w:val="005E4A56"/>
    <w:rsid w:val="005E4AB6"/>
    <w:rsid w:val="005E4BD8"/>
    <w:rsid w:val="005E4F07"/>
    <w:rsid w:val="005E4FE1"/>
    <w:rsid w:val="005E500E"/>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639"/>
    <w:rsid w:val="005F0801"/>
    <w:rsid w:val="005F0B64"/>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8E"/>
    <w:rsid w:val="005F48CC"/>
    <w:rsid w:val="005F4AD8"/>
    <w:rsid w:val="005F4D5A"/>
    <w:rsid w:val="005F4EB4"/>
    <w:rsid w:val="005F4EF9"/>
    <w:rsid w:val="005F4F45"/>
    <w:rsid w:val="005F4F5C"/>
    <w:rsid w:val="005F4FE9"/>
    <w:rsid w:val="005F50B6"/>
    <w:rsid w:val="005F51F0"/>
    <w:rsid w:val="005F5320"/>
    <w:rsid w:val="005F57E0"/>
    <w:rsid w:val="005F58FD"/>
    <w:rsid w:val="005F599E"/>
    <w:rsid w:val="005F59C1"/>
    <w:rsid w:val="005F5B2D"/>
    <w:rsid w:val="005F5CBC"/>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1C4"/>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064"/>
    <w:rsid w:val="0060721E"/>
    <w:rsid w:val="006072FB"/>
    <w:rsid w:val="00607405"/>
    <w:rsid w:val="00607457"/>
    <w:rsid w:val="0060748A"/>
    <w:rsid w:val="00607676"/>
    <w:rsid w:val="006076E4"/>
    <w:rsid w:val="00607948"/>
    <w:rsid w:val="006079E8"/>
    <w:rsid w:val="00607B0C"/>
    <w:rsid w:val="00607ECB"/>
    <w:rsid w:val="0061021C"/>
    <w:rsid w:val="00610920"/>
    <w:rsid w:val="006109CC"/>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37"/>
    <w:rsid w:val="0061636D"/>
    <w:rsid w:val="006168DF"/>
    <w:rsid w:val="0061698F"/>
    <w:rsid w:val="00616A4C"/>
    <w:rsid w:val="00616CB2"/>
    <w:rsid w:val="006174C4"/>
    <w:rsid w:val="00617613"/>
    <w:rsid w:val="00617B36"/>
    <w:rsid w:val="00620093"/>
    <w:rsid w:val="006200CF"/>
    <w:rsid w:val="006202D7"/>
    <w:rsid w:val="006203E2"/>
    <w:rsid w:val="00620414"/>
    <w:rsid w:val="0062047E"/>
    <w:rsid w:val="006206D0"/>
    <w:rsid w:val="006207AE"/>
    <w:rsid w:val="00620976"/>
    <w:rsid w:val="00620CBA"/>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EDB"/>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8E6"/>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0F"/>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57"/>
    <w:rsid w:val="00646DFA"/>
    <w:rsid w:val="00646E0D"/>
    <w:rsid w:val="00646F0D"/>
    <w:rsid w:val="00646F40"/>
    <w:rsid w:val="006471DE"/>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2E6"/>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F9E"/>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AD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935"/>
    <w:rsid w:val="00673BA1"/>
    <w:rsid w:val="00673BE3"/>
    <w:rsid w:val="00673E19"/>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77FA9"/>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2D31"/>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0AD"/>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CC2"/>
    <w:rsid w:val="006A0D1A"/>
    <w:rsid w:val="006A121A"/>
    <w:rsid w:val="006A15AB"/>
    <w:rsid w:val="006A1D19"/>
    <w:rsid w:val="006A1FFE"/>
    <w:rsid w:val="006A203D"/>
    <w:rsid w:val="006A20EF"/>
    <w:rsid w:val="006A233A"/>
    <w:rsid w:val="006A239D"/>
    <w:rsid w:val="006A244D"/>
    <w:rsid w:val="006A2721"/>
    <w:rsid w:val="006A292C"/>
    <w:rsid w:val="006A31E7"/>
    <w:rsid w:val="006A36D1"/>
    <w:rsid w:val="006A3AB6"/>
    <w:rsid w:val="006A3AF3"/>
    <w:rsid w:val="006A3E5A"/>
    <w:rsid w:val="006A401F"/>
    <w:rsid w:val="006A40CC"/>
    <w:rsid w:val="006A4128"/>
    <w:rsid w:val="006A4185"/>
    <w:rsid w:val="006A440E"/>
    <w:rsid w:val="006A4510"/>
    <w:rsid w:val="006A4732"/>
    <w:rsid w:val="006A4743"/>
    <w:rsid w:val="006A492C"/>
    <w:rsid w:val="006A4ECD"/>
    <w:rsid w:val="006A50D4"/>
    <w:rsid w:val="006A50FD"/>
    <w:rsid w:val="006A560E"/>
    <w:rsid w:val="006A56AF"/>
    <w:rsid w:val="006A572F"/>
    <w:rsid w:val="006A59DB"/>
    <w:rsid w:val="006A5B57"/>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4F4"/>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171"/>
    <w:rsid w:val="006C23A8"/>
    <w:rsid w:val="006C24B5"/>
    <w:rsid w:val="006C267A"/>
    <w:rsid w:val="006C26BA"/>
    <w:rsid w:val="006C280A"/>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B23"/>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81D"/>
    <w:rsid w:val="006C6A18"/>
    <w:rsid w:val="006C6B97"/>
    <w:rsid w:val="006C6C08"/>
    <w:rsid w:val="006C6C46"/>
    <w:rsid w:val="006C6CFA"/>
    <w:rsid w:val="006C6DB8"/>
    <w:rsid w:val="006C70AB"/>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3EF7"/>
    <w:rsid w:val="006D42C5"/>
    <w:rsid w:val="006D447B"/>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D7D81"/>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9C"/>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4EA8"/>
    <w:rsid w:val="006F5283"/>
    <w:rsid w:val="006F542F"/>
    <w:rsid w:val="006F55DB"/>
    <w:rsid w:val="006F57CB"/>
    <w:rsid w:val="006F5823"/>
    <w:rsid w:val="006F5B06"/>
    <w:rsid w:val="006F5BE1"/>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0DB"/>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30E"/>
    <w:rsid w:val="0071356C"/>
    <w:rsid w:val="007136D6"/>
    <w:rsid w:val="00713704"/>
    <w:rsid w:val="007137A2"/>
    <w:rsid w:val="00713962"/>
    <w:rsid w:val="0071398F"/>
    <w:rsid w:val="00713D24"/>
    <w:rsid w:val="00713DC1"/>
    <w:rsid w:val="00713DEE"/>
    <w:rsid w:val="0071410D"/>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7D"/>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709"/>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E4F"/>
    <w:rsid w:val="00725FA5"/>
    <w:rsid w:val="0072605A"/>
    <w:rsid w:val="00726173"/>
    <w:rsid w:val="007261B7"/>
    <w:rsid w:val="00726646"/>
    <w:rsid w:val="00726A09"/>
    <w:rsid w:val="00726ACE"/>
    <w:rsid w:val="00726B6E"/>
    <w:rsid w:val="00726D4E"/>
    <w:rsid w:val="00726F74"/>
    <w:rsid w:val="00727520"/>
    <w:rsid w:val="00727552"/>
    <w:rsid w:val="007276CE"/>
    <w:rsid w:val="007279B8"/>
    <w:rsid w:val="007279FC"/>
    <w:rsid w:val="00727AE6"/>
    <w:rsid w:val="00727BEE"/>
    <w:rsid w:val="0073000A"/>
    <w:rsid w:val="007300F6"/>
    <w:rsid w:val="0073016A"/>
    <w:rsid w:val="007301A7"/>
    <w:rsid w:val="007309A3"/>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BA"/>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5E0"/>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CC0"/>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B3E"/>
    <w:rsid w:val="00772F8D"/>
    <w:rsid w:val="007730B5"/>
    <w:rsid w:val="007733C7"/>
    <w:rsid w:val="007736AB"/>
    <w:rsid w:val="007738C3"/>
    <w:rsid w:val="00773A62"/>
    <w:rsid w:val="00773C34"/>
    <w:rsid w:val="00773C5D"/>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1FB"/>
    <w:rsid w:val="00777313"/>
    <w:rsid w:val="00777521"/>
    <w:rsid w:val="00777532"/>
    <w:rsid w:val="007777BD"/>
    <w:rsid w:val="0077780E"/>
    <w:rsid w:val="00777B42"/>
    <w:rsid w:val="00780169"/>
    <w:rsid w:val="0078019A"/>
    <w:rsid w:val="0078023B"/>
    <w:rsid w:val="00780322"/>
    <w:rsid w:val="00780336"/>
    <w:rsid w:val="00780548"/>
    <w:rsid w:val="007805E1"/>
    <w:rsid w:val="00780A17"/>
    <w:rsid w:val="00780A86"/>
    <w:rsid w:val="00780DC2"/>
    <w:rsid w:val="00780E2D"/>
    <w:rsid w:val="00780EDD"/>
    <w:rsid w:val="00781083"/>
    <w:rsid w:val="00781160"/>
    <w:rsid w:val="0078131D"/>
    <w:rsid w:val="007813C8"/>
    <w:rsid w:val="00781582"/>
    <w:rsid w:val="00781860"/>
    <w:rsid w:val="00781AEB"/>
    <w:rsid w:val="00781CF8"/>
    <w:rsid w:val="00781DDE"/>
    <w:rsid w:val="00782139"/>
    <w:rsid w:val="007824B9"/>
    <w:rsid w:val="007826EC"/>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9CB"/>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9D"/>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4E"/>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3C"/>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4EC"/>
    <w:rsid w:val="007B590C"/>
    <w:rsid w:val="007B598C"/>
    <w:rsid w:val="007B5DBD"/>
    <w:rsid w:val="007B623F"/>
    <w:rsid w:val="007B6302"/>
    <w:rsid w:val="007B635D"/>
    <w:rsid w:val="007B6428"/>
    <w:rsid w:val="007B6601"/>
    <w:rsid w:val="007B6623"/>
    <w:rsid w:val="007B6739"/>
    <w:rsid w:val="007B6853"/>
    <w:rsid w:val="007B68D6"/>
    <w:rsid w:val="007B6A03"/>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06"/>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3E3D"/>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6B9"/>
    <w:rsid w:val="007D67D4"/>
    <w:rsid w:val="007D67D5"/>
    <w:rsid w:val="007D6A25"/>
    <w:rsid w:val="007D6ADF"/>
    <w:rsid w:val="007D6EB6"/>
    <w:rsid w:val="007D7001"/>
    <w:rsid w:val="007D76B6"/>
    <w:rsid w:val="007D7717"/>
    <w:rsid w:val="007D7A89"/>
    <w:rsid w:val="007D7B16"/>
    <w:rsid w:val="007D7C51"/>
    <w:rsid w:val="007D7D39"/>
    <w:rsid w:val="007E02D4"/>
    <w:rsid w:val="007E0381"/>
    <w:rsid w:val="007E048F"/>
    <w:rsid w:val="007E055E"/>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D5C"/>
    <w:rsid w:val="007E2E03"/>
    <w:rsid w:val="007E2F04"/>
    <w:rsid w:val="007E2F42"/>
    <w:rsid w:val="007E332A"/>
    <w:rsid w:val="007E35AB"/>
    <w:rsid w:val="007E3767"/>
    <w:rsid w:val="007E3D0C"/>
    <w:rsid w:val="007E3FC1"/>
    <w:rsid w:val="007E4740"/>
    <w:rsid w:val="007E4760"/>
    <w:rsid w:val="007E4853"/>
    <w:rsid w:val="007E4AAA"/>
    <w:rsid w:val="007E4F14"/>
    <w:rsid w:val="007E5284"/>
    <w:rsid w:val="007E53A0"/>
    <w:rsid w:val="007E5E24"/>
    <w:rsid w:val="007E5F1A"/>
    <w:rsid w:val="007E60DE"/>
    <w:rsid w:val="007E6261"/>
    <w:rsid w:val="007E63F7"/>
    <w:rsid w:val="007E65C2"/>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7B"/>
    <w:rsid w:val="007F08B3"/>
    <w:rsid w:val="007F09FA"/>
    <w:rsid w:val="007F0C35"/>
    <w:rsid w:val="007F0C6A"/>
    <w:rsid w:val="007F0FD6"/>
    <w:rsid w:val="007F103A"/>
    <w:rsid w:val="007F109E"/>
    <w:rsid w:val="007F1320"/>
    <w:rsid w:val="007F16CB"/>
    <w:rsid w:val="007F1709"/>
    <w:rsid w:val="007F1864"/>
    <w:rsid w:val="007F1AF1"/>
    <w:rsid w:val="007F1B3D"/>
    <w:rsid w:val="007F1B44"/>
    <w:rsid w:val="007F1BB4"/>
    <w:rsid w:val="007F1F90"/>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7F780A"/>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386"/>
    <w:rsid w:val="00805538"/>
    <w:rsid w:val="00805763"/>
    <w:rsid w:val="00805AC9"/>
    <w:rsid w:val="00805C03"/>
    <w:rsid w:val="00805D99"/>
    <w:rsid w:val="0080631D"/>
    <w:rsid w:val="0080668A"/>
    <w:rsid w:val="008066B6"/>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C1E"/>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39D"/>
    <w:rsid w:val="0081746B"/>
    <w:rsid w:val="00817D34"/>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980"/>
    <w:rsid w:val="00830C2B"/>
    <w:rsid w:val="008311B5"/>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278"/>
    <w:rsid w:val="00834EE2"/>
    <w:rsid w:val="00834F3A"/>
    <w:rsid w:val="0083530C"/>
    <w:rsid w:val="00835420"/>
    <w:rsid w:val="00835645"/>
    <w:rsid w:val="0083566F"/>
    <w:rsid w:val="00835753"/>
    <w:rsid w:val="00835A5F"/>
    <w:rsid w:val="00835B57"/>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041"/>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AC9"/>
    <w:rsid w:val="00842EB4"/>
    <w:rsid w:val="00843072"/>
    <w:rsid w:val="00843248"/>
    <w:rsid w:val="008433FD"/>
    <w:rsid w:val="008434E0"/>
    <w:rsid w:val="00843564"/>
    <w:rsid w:val="008436DB"/>
    <w:rsid w:val="00843FB9"/>
    <w:rsid w:val="0084415C"/>
    <w:rsid w:val="00844428"/>
    <w:rsid w:val="0084476C"/>
    <w:rsid w:val="008449A3"/>
    <w:rsid w:val="00844A39"/>
    <w:rsid w:val="0084509D"/>
    <w:rsid w:val="0084534E"/>
    <w:rsid w:val="00845604"/>
    <w:rsid w:val="00845C18"/>
    <w:rsid w:val="00845D51"/>
    <w:rsid w:val="00845D5A"/>
    <w:rsid w:val="0084605B"/>
    <w:rsid w:val="008462D7"/>
    <w:rsid w:val="00846938"/>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25A"/>
    <w:rsid w:val="0085247D"/>
    <w:rsid w:val="008527C5"/>
    <w:rsid w:val="00852842"/>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08F"/>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9E"/>
    <w:rsid w:val="00875E63"/>
    <w:rsid w:val="00875ED9"/>
    <w:rsid w:val="00875EEA"/>
    <w:rsid w:val="00875F15"/>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0E0A"/>
    <w:rsid w:val="0088111C"/>
    <w:rsid w:val="008811EA"/>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4D"/>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625"/>
    <w:rsid w:val="00891CB4"/>
    <w:rsid w:val="008923EF"/>
    <w:rsid w:val="00892554"/>
    <w:rsid w:val="008927ED"/>
    <w:rsid w:val="0089297A"/>
    <w:rsid w:val="00892A3A"/>
    <w:rsid w:val="00892A8C"/>
    <w:rsid w:val="00892DD0"/>
    <w:rsid w:val="00892DDB"/>
    <w:rsid w:val="00893391"/>
    <w:rsid w:val="008933EB"/>
    <w:rsid w:val="00893435"/>
    <w:rsid w:val="00893470"/>
    <w:rsid w:val="008935DD"/>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0ED"/>
    <w:rsid w:val="00896127"/>
    <w:rsid w:val="00896206"/>
    <w:rsid w:val="008968C2"/>
    <w:rsid w:val="00896BFE"/>
    <w:rsid w:val="00896C9E"/>
    <w:rsid w:val="00896D12"/>
    <w:rsid w:val="00896E74"/>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7D"/>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610"/>
    <w:rsid w:val="008B5785"/>
    <w:rsid w:val="008B59C0"/>
    <w:rsid w:val="008B5AB2"/>
    <w:rsid w:val="008B5FFB"/>
    <w:rsid w:val="008B63E5"/>
    <w:rsid w:val="008B645E"/>
    <w:rsid w:val="008B675D"/>
    <w:rsid w:val="008B6797"/>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1C9"/>
    <w:rsid w:val="008C226E"/>
    <w:rsid w:val="008C228E"/>
    <w:rsid w:val="008C2431"/>
    <w:rsid w:val="008C245A"/>
    <w:rsid w:val="008C25BB"/>
    <w:rsid w:val="008C2847"/>
    <w:rsid w:val="008C29A0"/>
    <w:rsid w:val="008C2C38"/>
    <w:rsid w:val="008C2D87"/>
    <w:rsid w:val="008C2E0B"/>
    <w:rsid w:val="008C30E5"/>
    <w:rsid w:val="008C3214"/>
    <w:rsid w:val="008C35B3"/>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C7DA6"/>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6A2"/>
    <w:rsid w:val="008D2845"/>
    <w:rsid w:val="008D2CC8"/>
    <w:rsid w:val="008D2E4C"/>
    <w:rsid w:val="008D2F10"/>
    <w:rsid w:val="008D33F2"/>
    <w:rsid w:val="008D3421"/>
    <w:rsid w:val="008D365B"/>
    <w:rsid w:val="008D373D"/>
    <w:rsid w:val="008D3761"/>
    <w:rsid w:val="008D37EB"/>
    <w:rsid w:val="008D3907"/>
    <w:rsid w:val="008D3E2A"/>
    <w:rsid w:val="008D4019"/>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B5B"/>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4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A24"/>
    <w:rsid w:val="008F3CB2"/>
    <w:rsid w:val="008F3DCB"/>
    <w:rsid w:val="008F40F9"/>
    <w:rsid w:val="008F475C"/>
    <w:rsid w:val="008F47BE"/>
    <w:rsid w:val="008F4907"/>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13"/>
    <w:rsid w:val="008F7059"/>
    <w:rsid w:val="008F73DD"/>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160"/>
    <w:rsid w:val="00915CA8"/>
    <w:rsid w:val="0091609D"/>
    <w:rsid w:val="009160C5"/>
    <w:rsid w:val="0091610E"/>
    <w:rsid w:val="0091667B"/>
    <w:rsid w:val="00916843"/>
    <w:rsid w:val="009168CA"/>
    <w:rsid w:val="00916F01"/>
    <w:rsid w:val="00916FD4"/>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EF"/>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62"/>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3BB"/>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9A6"/>
    <w:rsid w:val="00934C78"/>
    <w:rsid w:val="00934DA5"/>
    <w:rsid w:val="009351A3"/>
    <w:rsid w:val="009351ED"/>
    <w:rsid w:val="009354F5"/>
    <w:rsid w:val="009356B9"/>
    <w:rsid w:val="009356C9"/>
    <w:rsid w:val="00935768"/>
    <w:rsid w:val="00935863"/>
    <w:rsid w:val="00935D6F"/>
    <w:rsid w:val="00935F24"/>
    <w:rsid w:val="00936111"/>
    <w:rsid w:val="0093626D"/>
    <w:rsid w:val="00936680"/>
    <w:rsid w:val="009368BB"/>
    <w:rsid w:val="00936C6B"/>
    <w:rsid w:val="00936D9E"/>
    <w:rsid w:val="00936F91"/>
    <w:rsid w:val="00937052"/>
    <w:rsid w:val="009373B9"/>
    <w:rsid w:val="0093746C"/>
    <w:rsid w:val="00937ACF"/>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4FC8"/>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0F4F"/>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4D"/>
    <w:rsid w:val="00953EB0"/>
    <w:rsid w:val="00954128"/>
    <w:rsid w:val="009547A7"/>
    <w:rsid w:val="00954DB9"/>
    <w:rsid w:val="00954F12"/>
    <w:rsid w:val="00954FFE"/>
    <w:rsid w:val="0095502C"/>
    <w:rsid w:val="00955C13"/>
    <w:rsid w:val="00955DA2"/>
    <w:rsid w:val="00956060"/>
    <w:rsid w:val="009561D9"/>
    <w:rsid w:val="0095632F"/>
    <w:rsid w:val="0095634D"/>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D3C"/>
    <w:rsid w:val="00960E19"/>
    <w:rsid w:val="00960E79"/>
    <w:rsid w:val="00960E85"/>
    <w:rsid w:val="00960EE7"/>
    <w:rsid w:val="00960EF2"/>
    <w:rsid w:val="00960F82"/>
    <w:rsid w:val="0096114D"/>
    <w:rsid w:val="0096124A"/>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E0C"/>
    <w:rsid w:val="00963F36"/>
    <w:rsid w:val="00964293"/>
    <w:rsid w:val="00964A43"/>
    <w:rsid w:val="00964C01"/>
    <w:rsid w:val="00964C79"/>
    <w:rsid w:val="00964CEF"/>
    <w:rsid w:val="00964D54"/>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27C"/>
    <w:rsid w:val="009706BF"/>
    <w:rsid w:val="00970862"/>
    <w:rsid w:val="0097086F"/>
    <w:rsid w:val="00970B5D"/>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0B8"/>
    <w:rsid w:val="009723F2"/>
    <w:rsid w:val="009725D1"/>
    <w:rsid w:val="0097285B"/>
    <w:rsid w:val="00972AB4"/>
    <w:rsid w:val="00972D36"/>
    <w:rsid w:val="00973416"/>
    <w:rsid w:val="009736C3"/>
    <w:rsid w:val="0097397D"/>
    <w:rsid w:val="00973C21"/>
    <w:rsid w:val="00973C4C"/>
    <w:rsid w:val="00973C88"/>
    <w:rsid w:val="0097476F"/>
    <w:rsid w:val="0097481B"/>
    <w:rsid w:val="00974CA4"/>
    <w:rsid w:val="00974EC9"/>
    <w:rsid w:val="00975051"/>
    <w:rsid w:val="00975186"/>
    <w:rsid w:val="00975348"/>
    <w:rsid w:val="00975395"/>
    <w:rsid w:val="00975409"/>
    <w:rsid w:val="00975423"/>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80"/>
    <w:rsid w:val="0098059E"/>
    <w:rsid w:val="009805BA"/>
    <w:rsid w:val="009808AF"/>
    <w:rsid w:val="009809EA"/>
    <w:rsid w:val="00980A46"/>
    <w:rsid w:val="00980AEB"/>
    <w:rsid w:val="00980B8F"/>
    <w:rsid w:val="00980EC9"/>
    <w:rsid w:val="00981009"/>
    <w:rsid w:val="00981129"/>
    <w:rsid w:val="0098138D"/>
    <w:rsid w:val="00981BEB"/>
    <w:rsid w:val="00981D34"/>
    <w:rsid w:val="00981DCC"/>
    <w:rsid w:val="00981F70"/>
    <w:rsid w:val="009820D0"/>
    <w:rsid w:val="0098229E"/>
    <w:rsid w:val="00982649"/>
    <w:rsid w:val="009828C1"/>
    <w:rsid w:val="00982AB7"/>
    <w:rsid w:val="00982C2F"/>
    <w:rsid w:val="00982E88"/>
    <w:rsid w:val="0098328C"/>
    <w:rsid w:val="009836AB"/>
    <w:rsid w:val="009836F3"/>
    <w:rsid w:val="009839ED"/>
    <w:rsid w:val="00983DF4"/>
    <w:rsid w:val="009840B2"/>
    <w:rsid w:val="009841EB"/>
    <w:rsid w:val="0098446D"/>
    <w:rsid w:val="00984B72"/>
    <w:rsid w:val="00984D78"/>
    <w:rsid w:val="00984DB4"/>
    <w:rsid w:val="00985301"/>
    <w:rsid w:val="0098566D"/>
    <w:rsid w:val="00985747"/>
    <w:rsid w:val="00985935"/>
    <w:rsid w:val="009859F8"/>
    <w:rsid w:val="00985CDA"/>
    <w:rsid w:val="00985D83"/>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EF"/>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45"/>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21D"/>
    <w:rsid w:val="009A02E8"/>
    <w:rsid w:val="009A0512"/>
    <w:rsid w:val="009A0917"/>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2FCE"/>
    <w:rsid w:val="009A3154"/>
    <w:rsid w:val="009A3288"/>
    <w:rsid w:val="009A3307"/>
    <w:rsid w:val="009A348B"/>
    <w:rsid w:val="009A373A"/>
    <w:rsid w:val="009A3F6E"/>
    <w:rsid w:val="009A4086"/>
    <w:rsid w:val="009A496E"/>
    <w:rsid w:val="009A4B9A"/>
    <w:rsid w:val="009A4BFB"/>
    <w:rsid w:val="009A4C5A"/>
    <w:rsid w:val="009A4D1D"/>
    <w:rsid w:val="009A5244"/>
    <w:rsid w:val="009A52D7"/>
    <w:rsid w:val="009A534F"/>
    <w:rsid w:val="009A5429"/>
    <w:rsid w:val="009A5515"/>
    <w:rsid w:val="009A5677"/>
    <w:rsid w:val="009A5684"/>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D9F"/>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49D"/>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3E0"/>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AE1"/>
    <w:rsid w:val="009C2E42"/>
    <w:rsid w:val="009C32A3"/>
    <w:rsid w:val="009C3477"/>
    <w:rsid w:val="009C3486"/>
    <w:rsid w:val="009C3875"/>
    <w:rsid w:val="009C3CF4"/>
    <w:rsid w:val="009C3CFE"/>
    <w:rsid w:val="009C3EA4"/>
    <w:rsid w:val="009C406A"/>
    <w:rsid w:val="009C423A"/>
    <w:rsid w:val="009C42EE"/>
    <w:rsid w:val="009C44CD"/>
    <w:rsid w:val="009C45C5"/>
    <w:rsid w:val="009C45EF"/>
    <w:rsid w:val="009C49DA"/>
    <w:rsid w:val="009C4B2A"/>
    <w:rsid w:val="009C4CA4"/>
    <w:rsid w:val="009C504B"/>
    <w:rsid w:val="009C51B7"/>
    <w:rsid w:val="009C51EC"/>
    <w:rsid w:val="009C5292"/>
    <w:rsid w:val="009C5545"/>
    <w:rsid w:val="009C55F3"/>
    <w:rsid w:val="009C56FA"/>
    <w:rsid w:val="009C5A5E"/>
    <w:rsid w:val="009C5CBE"/>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5FD"/>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4BF"/>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94"/>
    <w:rsid w:val="009F1AAB"/>
    <w:rsid w:val="009F1B6E"/>
    <w:rsid w:val="009F1E22"/>
    <w:rsid w:val="009F2076"/>
    <w:rsid w:val="009F2295"/>
    <w:rsid w:val="009F2467"/>
    <w:rsid w:val="009F297A"/>
    <w:rsid w:val="009F2B85"/>
    <w:rsid w:val="009F3032"/>
    <w:rsid w:val="009F31A7"/>
    <w:rsid w:val="009F325D"/>
    <w:rsid w:val="009F33DC"/>
    <w:rsid w:val="009F3920"/>
    <w:rsid w:val="009F3948"/>
    <w:rsid w:val="009F3A1F"/>
    <w:rsid w:val="009F3F7A"/>
    <w:rsid w:val="009F3FE7"/>
    <w:rsid w:val="009F4049"/>
    <w:rsid w:val="009F423F"/>
    <w:rsid w:val="009F4244"/>
    <w:rsid w:val="009F4260"/>
    <w:rsid w:val="009F42DA"/>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3F"/>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65"/>
    <w:rsid w:val="00A011A7"/>
    <w:rsid w:val="00A011FF"/>
    <w:rsid w:val="00A014CA"/>
    <w:rsid w:val="00A01659"/>
    <w:rsid w:val="00A01677"/>
    <w:rsid w:val="00A01809"/>
    <w:rsid w:val="00A01964"/>
    <w:rsid w:val="00A01AA4"/>
    <w:rsid w:val="00A01AD0"/>
    <w:rsid w:val="00A01B59"/>
    <w:rsid w:val="00A01C10"/>
    <w:rsid w:val="00A01C8C"/>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114"/>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07BE6"/>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8E5"/>
    <w:rsid w:val="00A13941"/>
    <w:rsid w:val="00A13CC8"/>
    <w:rsid w:val="00A13DEE"/>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40B"/>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46D"/>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2EA"/>
    <w:rsid w:val="00A238DC"/>
    <w:rsid w:val="00A239B8"/>
    <w:rsid w:val="00A23CA3"/>
    <w:rsid w:val="00A23CDC"/>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58B"/>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8E"/>
    <w:rsid w:val="00A375F3"/>
    <w:rsid w:val="00A37608"/>
    <w:rsid w:val="00A37636"/>
    <w:rsid w:val="00A37707"/>
    <w:rsid w:val="00A37A89"/>
    <w:rsid w:val="00A37E45"/>
    <w:rsid w:val="00A40071"/>
    <w:rsid w:val="00A40110"/>
    <w:rsid w:val="00A40405"/>
    <w:rsid w:val="00A40430"/>
    <w:rsid w:val="00A40558"/>
    <w:rsid w:val="00A40AED"/>
    <w:rsid w:val="00A40B5C"/>
    <w:rsid w:val="00A40BB9"/>
    <w:rsid w:val="00A40BE8"/>
    <w:rsid w:val="00A40C65"/>
    <w:rsid w:val="00A40DFC"/>
    <w:rsid w:val="00A41273"/>
    <w:rsid w:val="00A415E6"/>
    <w:rsid w:val="00A41676"/>
    <w:rsid w:val="00A41AB4"/>
    <w:rsid w:val="00A41D6D"/>
    <w:rsid w:val="00A41EFA"/>
    <w:rsid w:val="00A42091"/>
    <w:rsid w:val="00A4243C"/>
    <w:rsid w:val="00A42485"/>
    <w:rsid w:val="00A42623"/>
    <w:rsid w:val="00A429E7"/>
    <w:rsid w:val="00A42A55"/>
    <w:rsid w:val="00A42C3B"/>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4F16"/>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17"/>
    <w:rsid w:val="00A50442"/>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8E"/>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68D"/>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56A"/>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8E"/>
    <w:rsid w:val="00A709FA"/>
    <w:rsid w:val="00A70AC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709"/>
    <w:rsid w:val="00A7281D"/>
    <w:rsid w:val="00A729D0"/>
    <w:rsid w:val="00A72B08"/>
    <w:rsid w:val="00A72E25"/>
    <w:rsid w:val="00A731B0"/>
    <w:rsid w:val="00A732B9"/>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63"/>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686"/>
    <w:rsid w:val="00A77784"/>
    <w:rsid w:val="00A77807"/>
    <w:rsid w:val="00A77993"/>
    <w:rsid w:val="00A7799B"/>
    <w:rsid w:val="00A77F22"/>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F0"/>
    <w:rsid w:val="00A93101"/>
    <w:rsid w:val="00A9338F"/>
    <w:rsid w:val="00A935BD"/>
    <w:rsid w:val="00A93D0E"/>
    <w:rsid w:val="00A93F0B"/>
    <w:rsid w:val="00A93F4F"/>
    <w:rsid w:val="00A940DF"/>
    <w:rsid w:val="00A9420B"/>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1B89"/>
    <w:rsid w:val="00AA2597"/>
    <w:rsid w:val="00AA25A4"/>
    <w:rsid w:val="00AA2836"/>
    <w:rsid w:val="00AA2A28"/>
    <w:rsid w:val="00AA2BE3"/>
    <w:rsid w:val="00AA30CD"/>
    <w:rsid w:val="00AA312C"/>
    <w:rsid w:val="00AA31DF"/>
    <w:rsid w:val="00AA324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DE0"/>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583"/>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6AF"/>
    <w:rsid w:val="00AC4C08"/>
    <w:rsid w:val="00AC511C"/>
    <w:rsid w:val="00AC5357"/>
    <w:rsid w:val="00AC566A"/>
    <w:rsid w:val="00AC5BF7"/>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371"/>
    <w:rsid w:val="00AD2668"/>
    <w:rsid w:val="00AD293E"/>
    <w:rsid w:val="00AD2AF8"/>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D08"/>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0F7"/>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B19"/>
    <w:rsid w:val="00B00D80"/>
    <w:rsid w:val="00B00EC9"/>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12F"/>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2B47"/>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14"/>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0A"/>
    <w:rsid w:val="00B2274E"/>
    <w:rsid w:val="00B227C5"/>
    <w:rsid w:val="00B22801"/>
    <w:rsid w:val="00B22829"/>
    <w:rsid w:val="00B22AC3"/>
    <w:rsid w:val="00B22C26"/>
    <w:rsid w:val="00B22FC1"/>
    <w:rsid w:val="00B230D5"/>
    <w:rsid w:val="00B231F7"/>
    <w:rsid w:val="00B237D0"/>
    <w:rsid w:val="00B23827"/>
    <w:rsid w:val="00B23932"/>
    <w:rsid w:val="00B23B32"/>
    <w:rsid w:val="00B23D98"/>
    <w:rsid w:val="00B23DCC"/>
    <w:rsid w:val="00B23F89"/>
    <w:rsid w:val="00B2413F"/>
    <w:rsid w:val="00B246A8"/>
    <w:rsid w:val="00B24924"/>
    <w:rsid w:val="00B2492E"/>
    <w:rsid w:val="00B24C0A"/>
    <w:rsid w:val="00B24C8B"/>
    <w:rsid w:val="00B24E0C"/>
    <w:rsid w:val="00B24EB8"/>
    <w:rsid w:val="00B24ED7"/>
    <w:rsid w:val="00B24EE1"/>
    <w:rsid w:val="00B253C9"/>
    <w:rsid w:val="00B257ED"/>
    <w:rsid w:val="00B25897"/>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088"/>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257"/>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2E"/>
    <w:rsid w:val="00B42163"/>
    <w:rsid w:val="00B42231"/>
    <w:rsid w:val="00B42562"/>
    <w:rsid w:val="00B4264F"/>
    <w:rsid w:val="00B42807"/>
    <w:rsid w:val="00B42975"/>
    <w:rsid w:val="00B42ADD"/>
    <w:rsid w:val="00B43099"/>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0EAB"/>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7E1"/>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384"/>
    <w:rsid w:val="00B5651D"/>
    <w:rsid w:val="00B56796"/>
    <w:rsid w:val="00B56AF7"/>
    <w:rsid w:val="00B56B9B"/>
    <w:rsid w:val="00B56B9D"/>
    <w:rsid w:val="00B56F47"/>
    <w:rsid w:val="00B57039"/>
    <w:rsid w:val="00B5736B"/>
    <w:rsid w:val="00B574D6"/>
    <w:rsid w:val="00B574DA"/>
    <w:rsid w:val="00B579C3"/>
    <w:rsid w:val="00B57A5C"/>
    <w:rsid w:val="00B57DA4"/>
    <w:rsid w:val="00B57DFA"/>
    <w:rsid w:val="00B60168"/>
    <w:rsid w:val="00B60531"/>
    <w:rsid w:val="00B605F5"/>
    <w:rsid w:val="00B606D8"/>
    <w:rsid w:val="00B60720"/>
    <w:rsid w:val="00B6080C"/>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8"/>
    <w:rsid w:val="00B63CBC"/>
    <w:rsid w:val="00B63E94"/>
    <w:rsid w:val="00B63EE8"/>
    <w:rsid w:val="00B63F7D"/>
    <w:rsid w:val="00B6437B"/>
    <w:rsid w:val="00B644CF"/>
    <w:rsid w:val="00B645A6"/>
    <w:rsid w:val="00B64B7E"/>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9A7"/>
    <w:rsid w:val="00B67DD3"/>
    <w:rsid w:val="00B67FAD"/>
    <w:rsid w:val="00B7022A"/>
    <w:rsid w:val="00B7048E"/>
    <w:rsid w:val="00B705FC"/>
    <w:rsid w:val="00B70771"/>
    <w:rsid w:val="00B709B3"/>
    <w:rsid w:val="00B71188"/>
    <w:rsid w:val="00B71267"/>
    <w:rsid w:val="00B714AC"/>
    <w:rsid w:val="00B7153E"/>
    <w:rsid w:val="00B716A9"/>
    <w:rsid w:val="00B71881"/>
    <w:rsid w:val="00B719E2"/>
    <w:rsid w:val="00B71B9E"/>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8C"/>
    <w:rsid w:val="00B746F9"/>
    <w:rsid w:val="00B746FD"/>
    <w:rsid w:val="00B74776"/>
    <w:rsid w:val="00B7488D"/>
    <w:rsid w:val="00B74A78"/>
    <w:rsid w:val="00B74F28"/>
    <w:rsid w:val="00B751F2"/>
    <w:rsid w:val="00B75329"/>
    <w:rsid w:val="00B7537D"/>
    <w:rsid w:val="00B754CD"/>
    <w:rsid w:val="00B75580"/>
    <w:rsid w:val="00B75AFF"/>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0F1"/>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65"/>
    <w:rsid w:val="00B915F5"/>
    <w:rsid w:val="00B916D6"/>
    <w:rsid w:val="00B918BD"/>
    <w:rsid w:val="00B91916"/>
    <w:rsid w:val="00B919E1"/>
    <w:rsid w:val="00B91A7A"/>
    <w:rsid w:val="00B91AE0"/>
    <w:rsid w:val="00B91BCC"/>
    <w:rsid w:val="00B91CAD"/>
    <w:rsid w:val="00B91DBE"/>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038"/>
    <w:rsid w:val="00B97104"/>
    <w:rsid w:val="00B977B6"/>
    <w:rsid w:val="00B97934"/>
    <w:rsid w:val="00B97A1F"/>
    <w:rsid w:val="00B97A26"/>
    <w:rsid w:val="00B97A7A"/>
    <w:rsid w:val="00B97D6A"/>
    <w:rsid w:val="00B97D7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BDA"/>
    <w:rsid w:val="00BA1C33"/>
    <w:rsid w:val="00BA1CCF"/>
    <w:rsid w:val="00BA1DA0"/>
    <w:rsid w:val="00BA1DF1"/>
    <w:rsid w:val="00BA1F19"/>
    <w:rsid w:val="00BA1FBE"/>
    <w:rsid w:val="00BA23F6"/>
    <w:rsid w:val="00BA242D"/>
    <w:rsid w:val="00BA246A"/>
    <w:rsid w:val="00BA27FC"/>
    <w:rsid w:val="00BA2AEF"/>
    <w:rsid w:val="00BA388A"/>
    <w:rsid w:val="00BA3A40"/>
    <w:rsid w:val="00BA3FED"/>
    <w:rsid w:val="00BA401F"/>
    <w:rsid w:val="00BA424C"/>
    <w:rsid w:val="00BA43C9"/>
    <w:rsid w:val="00BA48DE"/>
    <w:rsid w:val="00BA4950"/>
    <w:rsid w:val="00BA4A43"/>
    <w:rsid w:val="00BA4AC6"/>
    <w:rsid w:val="00BA4CD6"/>
    <w:rsid w:val="00BA4CFB"/>
    <w:rsid w:val="00BA4D1B"/>
    <w:rsid w:val="00BA5190"/>
    <w:rsid w:val="00BA5729"/>
    <w:rsid w:val="00BA578E"/>
    <w:rsid w:val="00BA5CD2"/>
    <w:rsid w:val="00BA5CF4"/>
    <w:rsid w:val="00BA5E0C"/>
    <w:rsid w:val="00BA5EA4"/>
    <w:rsid w:val="00BA5F47"/>
    <w:rsid w:val="00BA615C"/>
    <w:rsid w:val="00BA62AC"/>
    <w:rsid w:val="00BA650B"/>
    <w:rsid w:val="00BA6B0A"/>
    <w:rsid w:val="00BA6C68"/>
    <w:rsid w:val="00BA6FD2"/>
    <w:rsid w:val="00BA7008"/>
    <w:rsid w:val="00BA7068"/>
    <w:rsid w:val="00BA71B4"/>
    <w:rsid w:val="00BA7218"/>
    <w:rsid w:val="00BA73E5"/>
    <w:rsid w:val="00BA73F4"/>
    <w:rsid w:val="00BA78BA"/>
    <w:rsid w:val="00BA7E56"/>
    <w:rsid w:val="00BB004D"/>
    <w:rsid w:val="00BB00AA"/>
    <w:rsid w:val="00BB00FE"/>
    <w:rsid w:val="00BB046D"/>
    <w:rsid w:val="00BB04D2"/>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2E09"/>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86B"/>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04"/>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E7F62"/>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DCE"/>
    <w:rsid w:val="00BF3EC6"/>
    <w:rsid w:val="00BF48F4"/>
    <w:rsid w:val="00BF4B98"/>
    <w:rsid w:val="00BF4DE8"/>
    <w:rsid w:val="00BF4FE8"/>
    <w:rsid w:val="00BF5088"/>
    <w:rsid w:val="00BF521E"/>
    <w:rsid w:val="00BF5268"/>
    <w:rsid w:val="00BF5342"/>
    <w:rsid w:val="00BF538E"/>
    <w:rsid w:val="00BF54C7"/>
    <w:rsid w:val="00BF54EE"/>
    <w:rsid w:val="00BF55D6"/>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061"/>
    <w:rsid w:val="00BF721B"/>
    <w:rsid w:val="00BF727A"/>
    <w:rsid w:val="00BF73F0"/>
    <w:rsid w:val="00BF744E"/>
    <w:rsid w:val="00BF7780"/>
    <w:rsid w:val="00BF7813"/>
    <w:rsid w:val="00BF7845"/>
    <w:rsid w:val="00BF7865"/>
    <w:rsid w:val="00BF7C8B"/>
    <w:rsid w:val="00C0000C"/>
    <w:rsid w:val="00C0079C"/>
    <w:rsid w:val="00C0083C"/>
    <w:rsid w:val="00C009F0"/>
    <w:rsid w:val="00C00DD9"/>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D1F"/>
    <w:rsid w:val="00C04E20"/>
    <w:rsid w:val="00C04E95"/>
    <w:rsid w:val="00C051D9"/>
    <w:rsid w:val="00C0525D"/>
    <w:rsid w:val="00C0558B"/>
    <w:rsid w:val="00C05613"/>
    <w:rsid w:val="00C057EE"/>
    <w:rsid w:val="00C058CC"/>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AEB"/>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03"/>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ED6"/>
    <w:rsid w:val="00C15F1E"/>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C3A"/>
    <w:rsid w:val="00C37D11"/>
    <w:rsid w:val="00C37D38"/>
    <w:rsid w:val="00C37FED"/>
    <w:rsid w:val="00C406A2"/>
    <w:rsid w:val="00C40861"/>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545"/>
    <w:rsid w:val="00C4764A"/>
    <w:rsid w:val="00C47885"/>
    <w:rsid w:val="00C47A6F"/>
    <w:rsid w:val="00C47D7C"/>
    <w:rsid w:val="00C47F39"/>
    <w:rsid w:val="00C47FE6"/>
    <w:rsid w:val="00C50321"/>
    <w:rsid w:val="00C510DD"/>
    <w:rsid w:val="00C511E3"/>
    <w:rsid w:val="00C517F3"/>
    <w:rsid w:val="00C51E31"/>
    <w:rsid w:val="00C51E7E"/>
    <w:rsid w:val="00C52295"/>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DE9"/>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AD4"/>
    <w:rsid w:val="00C61CEA"/>
    <w:rsid w:val="00C61F29"/>
    <w:rsid w:val="00C61FD1"/>
    <w:rsid w:val="00C62015"/>
    <w:rsid w:val="00C6255F"/>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48"/>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64"/>
    <w:rsid w:val="00C73CEC"/>
    <w:rsid w:val="00C73DCD"/>
    <w:rsid w:val="00C73DEB"/>
    <w:rsid w:val="00C73EA6"/>
    <w:rsid w:val="00C74CEC"/>
    <w:rsid w:val="00C74EBE"/>
    <w:rsid w:val="00C751DF"/>
    <w:rsid w:val="00C753CF"/>
    <w:rsid w:val="00C75555"/>
    <w:rsid w:val="00C75657"/>
    <w:rsid w:val="00C75782"/>
    <w:rsid w:val="00C759F3"/>
    <w:rsid w:val="00C75A9D"/>
    <w:rsid w:val="00C75AA9"/>
    <w:rsid w:val="00C75CCB"/>
    <w:rsid w:val="00C75CE8"/>
    <w:rsid w:val="00C7614A"/>
    <w:rsid w:val="00C761D5"/>
    <w:rsid w:val="00C764D9"/>
    <w:rsid w:val="00C76646"/>
    <w:rsid w:val="00C766E7"/>
    <w:rsid w:val="00C7671C"/>
    <w:rsid w:val="00C76AE3"/>
    <w:rsid w:val="00C76E0A"/>
    <w:rsid w:val="00C76F18"/>
    <w:rsid w:val="00C77034"/>
    <w:rsid w:val="00C7764B"/>
    <w:rsid w:val="00C7765D"/>
    <w:rsid w:val="00C77763"/>
    <w:rsid w:val="00C77AA1"/>
    <w:rsid w:val="00C77CA0"/>
    <w:rsid w:val="00C77EAA"/>
    <w:rsid w:val="00C77FF0"/>
    <w:rsid w:val="00C80054"/>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4DE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3F"/>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DFC"/>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2FC3"/>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73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197E"/>
    <w:rsid w:val="00CB1B0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03B"/>
    <w:rsid w:val="00CC212F"/>
    <w:rsid w:val="00CC2382"/>
    <w:rsid w:val="00CC23F2"/>
    <w:rsid w:val="00CC24CA"/>
    <w:rsid w:val="00CC250B"/>
    <w:rsid w:val="00CC259B"/>
    <w:rsid w:val="00CC2701"/>
    <w:rsid w:val="00CC2A27"/>
    <w:rsid w:val="00CC2DC0"/>
    <w:rsid w:val="00CC2E12"/>
    <w:rsid w:val="00CC2E8A"/>
    <w:rsid w:val="00CC3237"/>
    <w:rsid w:val="00CC35A9"/>
    <w:rsid w:val="00CC36DC"/>
    <w:rsid w:val="00CC3B57"/>
    <w:rsid w:val="00CC3BE8"/>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261"/>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2B"/>
    <w:rsid w:val="00CD4999"/>
    <w:rsid w:val="00CD49D7"/>
    <w:rsid w:val="00CD4BDC"/>
    <w:rsid w:val="00CD4C3D"/>
    <w:rsid w:val="00CD4E0A"/>
    <w:rsid w:val="00CD4F56"/>
    <w:rsid w:val="00CD4F66"/>
    <w:rsid w:val="00CD5214"/>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2C9"/>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1B8"/>
    <w:rsid w:val="00CF74E3"/>
    <w:rsid w:val="00CF76C2"/>
    <w:rsid w:val="00CF7AFF"/>
    <w:rsid w:val="00CF7CDC"/>
    <w:rsid w:val="00CF7E65"/>
    <w:rsid w:val="00D0041B"/>
    <w:rsid w:val="00D00C21"/>
    <w:rsid w:val="00D00FD7"/>
    <w:rsid w:val="00D01024"/>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292"/>
    <w:rsid w:val="00D123EE"/>
    <w:rsid w:val="00D12403"/>
    <w:rsid w:val="00D1250A"/>
    <w:rsid w:val="00D125E1"/>
    <w:rsid w:val="00D1262D"/>
    <w:rsid w:val="00D1276C"/>
    <w:rsid w:val="00D127D3"/>
    <w:rsid w:val="00D12999"/>
    <w:rsid w:val="00D129AF"/>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290"/>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7DB"/>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82E"/>
    <w:rsid w:val="00D30AD4"/>
    <w:rsid w:val="00D30BCC"/>
    <w:rsid w:val="00D30DCD"/>
    <w:rsid w:val="00D3130C"/>
    <w:rsid w:val="00D3136C"/>
    <w:rsid w:val="00D3153D"/>
    <w:rsid w:val="00D316E5"/>
    <w:rsid w:val="00D319B5"/>
    <w:rsid w:val="00D31A9A"/>
    <w:rsid w:val="00D31B26"/>
    <w:rsid w:val="00D31BE0"/>
    <w:rsid w:val="00D32015"/>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363"/>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02A"/>
    <w:rsid w:val="00D3648B"/>
    <w:rsid w:val="00D36624"/>
    <w:rsid w:val="00D36DF4"/>
    <w:rsid w:val="00D36E5C"/>
    <w:rsid w:val="00D36F82"/>
    <w:rsid w:val="00D3703A"/>
    <w:rsid w:val="00D3727B"/>
    <w:rsid w:val="00D373F2"/>
    <w:rsid w:val="00D376B7"/>
    <w:rsid w:val="00D37709"/>
    <w:rsid w:val="00D3793B"/>
    <w:rsid w:val="00D379A6"/>
    <w:rsid w:val="00D37EC3"/>
    <w:rsid w:val="00D40246"/>
    <w:rsid w:val="00D403B4"/>
    <w:rsid w:val="00D403BF"/>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1EF"/>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668"/>
    <w:rsid w:val="00D56C80"/>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502A"/>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3F"/>
    <w:rsid w:val="00D750F8"/>
    <w:rsid w:val="00D75177"/>
    <w:rsid w:val="00D7528F"/>
    <w:rsid w:val="00D752E8"/>
    <w:rsid w:val="00D75304"/>
    <w:rsid w:val="00D7567A"/>
    <w:rsid w:val="00D75909"/>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3DB2"/>
    <w:rsid w:val="00D841A8"/>
    <w:rsid w:val="00D84252"/>
    <w:rsid w:val="00D8469F"/>
    <w:rsid w:val="00D846E7"/>
    <w:rsid w:val="00D8485A"/>
    <w:rsid w:val="00D84AB7"/>
    <w:rsid w:val="00D84CF0"/>
    <w:rsid w:val="00D84D6A"/>
    <w:rsid w:val="00D84DD6"/>
    <w:rsid w:val="00D8533B"/>
    <w:rsid w:val="00D855CF"/>
    <w:rsid w:val="00D85942"/>
    <w:rsid w:val="00D85B6D"/>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E90"/>
    <w:rsid w:val="00D87F46"/>
    <w:rsid w:val="00D900B9"/>
    <w:rsid w:val="00D901A8"/>
    <w:rsid w:val="00D902C3"/>
    <w:rsid w:val="00D902D3"/>
    <w:rsid w:val="00D90655"/>
    <w:rsid w:val="00D909AE"/>
    <w:rsid w:val="00D909F9"/>
    <w:rsid w:val="00D90B84"/>
    <w:rsid w:val="00D90E4D"/>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0EF"/>
    <w:rsid w:val="00D94689"/>
    <w:rsid w:val="00D948A7"/>
    <w:rsid w:val="00D94B94"/>
    <w:rsid w:val="00D950A6"/>
    <w:rsid w:val="00D952DD"/>
    <w:rsid w:val="00D95787"/>
    <w:rsid w:val="00D9585A"/>
    <w:rsid w:val="00D958DF"/>
    <w:rsid w:val="00D9591B"/>
    <w:rsid w:val="00D959AF"/>
    <w:rsid w:val="00D95B05"/>
    <w:rsid w:val="00D95CDE"/>
    <w:rsid w:val="00D95E0F"/>
    <w:rsid w:val="00D95E3D"/>
    <w:rsid w:val="00D96183"/>
    <w:rsid w:val="00D9618C"/>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ED3"/>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458"/>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7A7"/>
    <w:rsid w:val="00DB399C"/>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5EB6"/>
    <w:rsid w:val="00DB612C"/>
    <w:rsid w:val="00DB618A"/>
    <w:rsid w:val="00DB6477"/>
    <w:rsid w:val="00DB660D"/>
    <w:rsid w:val="00DB66F8"/>
    <w:rsid w:val="00DB675B"/>
    <w:rsid w:val="00DB6885"/>
    <w:rsid w:val="00DB7116"/>
    <w:rsid w:val="00DB7125"/>
    <w:rsid w:val="00DB71A1"/>
    <w:rsid w:val="00DB745A"/>
    <w:rsid w:val="00DB7597"/>
    <w:rsid w:val="00DB765A"/>
    <w:rsid w:val="00DB76D7"/>
    <w:rsid w:val="00DB77DD"/>
    <w:rsid w:val="00DB790E"/>
    <w:rsid w:val="00DB7C45"/>
    <w:rsid w:val="00DC0172"/>
    <w:rsid w:val="00DC01C3"/>
    <w:rsid w:val="00DC0328"/>
    <w:rsid w:val="00DC0370"/>
    <w:rsid w:val="00DC066C"/>
    <w:rsid w:val="00DC095B"/>
    <w:rsid w:val="00DC09A2"/>
    <w:rsid w:val="00DC0B32"/>
    <w:rsid w:val="00DC0E59"/>
    <w:rsid w:val="00DC11E0"/>
    <w:rsid w:val="00DC130E"/>
    <w:rsid w:val="00DC134C"/>
    <w:rsid w:val="00DC13BF"/>
    <w:rsid w:val="00DC145A"/>
    <w:rsid w:val="00DC1562"/>
    <w:rsid w:val="00DC16F9"/>
    <w:rsid w:val="00DC1732"/>
    <w:rsid w:val="00DC18BA"/>
    <w:rsid w:val="00DC18C8"/>
    <w:rsid w:val="00DC1B31"/>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3E5"/>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896"/>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4D"/>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4D"/>
    <w:rsid w:val="00DE0DF4"/>
    <w:rsid w:val="00DE0E10"/>
    <w:rsid w:val="00DE0E7E"/>
    <w:rsid w:val="00DE10A1"/>
    <w:rsid w:val="00DE10F5"/>
    <w:rsid w:val="00DE1692"/>
    <w:rsid w:val="00DE1C22"/>
    <w:rsid w:val="00DE1FDB"/>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0"/>
    <w:rsid w:val="00DF05C8"/>
    <w:rsid w:val="00DF0768"/>
    <w:rsid w:val="00DF0C29"/>
    <w:rsid w:val="00DF0C96"/>
    <w:rsid w:val="00DF0FD9"/>
    <w:rsid w:val="00DF15B0"/>
    <w:rsid w:val="00DF1795"/>
    <w:rsid w:val="00DF182E"/>
    <w:rsid w:val="00DF1A59"/>
    <w:rsid w:val="00DF1AED"/>
    <w:rsid w:val="00DF1BA0"/>
    <w:rsid w:val="00DF1CEE"/>
    <w:rsid w:val="00DF1D7C"/>
    <w:rsid w:val="00DF1EBE"/>
    <w:rsid w:val="00DF20E5"/>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0F8"/>
    <w:rsid w:val="00DF41CC"/>
    <w:rsid w:val="00DF430A"/>
    <w:rsid w:val="00DF45C8"/>
    <w:rsid w:val="00DF4B52"/>
    <w:rsid w:val="00DF4E1B"/>
    <w:rsid w:val="00DF5018"/>
    <w:rsid w:val="00DF52B2"/>
    <w:rsid w:val="00DF53D0"/>
    <w:rsid w:val="00DF5519"/>
    <w:rsid w:val="00DF554B"/>
    <w:rsid w:val="00DF58A8"/>
    <w:rsid w:val="00DF5BD7"/>
    <w:rsid w:val="00DF620F"/>
    <w:rsid w:val="00DF64CA"/>
    <w:rsid w:val="00DF659E"/>
    <w:rsid w:val="00DF6888"/>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4B63"/>
    <w:rsid w:val="00E04E3B"/>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9C6"/>
    <w:rsid w:val="00E14C91"/>
    <w:rsid w:val="00E14FCA"/>
    <w:rsid w:val="00E1562D"/>
    <w:rsid w:val="00E1598D"/>
    <w:rsid w:val="00E159AC"/>
    <w:rsid w:val="00E159E8"/>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1D"/>
    <w:rsid w:val="00E20439"/>
    <w:rsid w:val="00E2048E"/>
    <w:rsid w:val="00E20650"/>
    <w:rsid w:val="00E206C6"/>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3BB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81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0A8"/>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A38"/>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49"/>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4FFA"/>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729"/>
    <w:rsid w:val="00E708CE"/>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7B1"/>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6E7B"/>
    <w:rsid w:val="00E77248"/>
    <w:rsid w:val="00E77435"/>
    <w:rsid w:val="00E774EA"/>
    <w:rsid w:val="00E77521"/>
    <w:rsid w:val="00E77601"/>
    <w:rsid w:val="00E776BC"/>
    <w:rsid w:val="00E777D8"/>
    <w:rsid w:val="00E77821"/>
    <w:rsid w:val="00E7795D"/>
    <w:rsid w:val="00E77AF5"/>
    <w:rsid w:val="00E77D78"/>
    <w:rsid w:val="00E803F4"/>
    <w:rsid w:val="00E80409"/>
    <w:rsid w:val="00E807A6"/>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5CF"/>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A0"/>
    <w:rsid w:val="00E949DB"/>
    <w:rsid w:val="00E94AF7"/>
    <w:rsid w:val="00E95685"/>
    <w:rsid w:val="00E956C4"/>
    <w:rsid w:val="00E95B1C"/>
    <w:rsid w:val="00E95BA3"/>
    <w:rsid w:val="00E95E85"/>
    <w:rsid w:val="00E962AA"/>
    <w:rsid w:val="00E964AA"/>
    <w:rsid w:val="00E96711"/>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23B"/>
    <w:rsid w:val="00EA033D"/>
    <w:rsid w:val="00EA0370"/>
    <w:rsid w:val="00EA04A3"/>
    <w:rsid w:val="00EA05C8"/>
    <w:rsid w:val="00EA072F"/>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694"/>
    <w:rsid w:val="00EA2A3E"/>
    <w:rsid w:val="00EA2B7F"/>
    <w:rsid w:val="00EA2F8C"/>
    <w:rsid w:val="00EA3110"/>
    <w:rsid w:val="00EA32C4"/>
    <w:rsid w:val="00EA342F"/>
    <w:rsid w:val="00EA3D1F"/>
    <w:rsid w:val="00EA40E5"/>
    <w:rsid w:val="00EA45BC"/>
    <w:rsid w:val="00EA4838"/>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934"/>
    <w:rsid w:val="00EA7D24"/>
    <w:rsid w:val="00EA7F07"/>
    <w:rsid w:val="00EA7FC3"/>
    <w:rsid w:val="00EB0190"/>
    <w:rsid w:val="00EB02A1"/>
    <w:rsid w:val="00EB0500"/>
    <w:rsid w:val="00EB07BC"/>
    <w:rsid w:val="00EB0A07"/>
    <w:rsid w:val="00EB0BD6"/>
    <w:rsid w:val="00EB0DFC"/>
    <w:rsid w:val="00EB13BB"/>
    <w:rsid w:val="00EB161C"/>
    <w:rsid w:val="00EB1636"/>
    <w:rsid w:val="00EB2004"/>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C68"/>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DA2"/>
    <w:rsid w:val="00EC1EE6"/>
    <w:rsid w:val="00EC1F24"/>
    <w:rsid w:val="00EC2123"/>
    <w:rsid w:val="00EC2364"/>
    <w:rsid w:val="00EC25F1"/>
    <w:rsid w:val="00EC266E"/>
    <w:rsid w:val="00EC29CF"/>
    <w:rsid w:val="00EC2C48"/>
    <w:rsid w:val="00EC3032"/>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BC"/>
    <w:rsid w:val="00EC67F3"/>
    <w:rsid w:val="00EC696F"/>
    <w:rsid w:val="00EC6B90"/>
    <w:rsid w:val="00EC6BF8"/>
    <w:rsid w:val="00EC6C3E"/>
    <w:rsid w:val="00EC6DE6"/>
    <w:rsid w:val="00EC6F7B"/>
    <w:rsid w:val="00EC709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570"/>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5DAB"/>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7C7"/>
    <w:rsid w:val="00EE18CA"/>
    <w:rsid w:val="00EE1AB9"/>
    <w:rsid w:val="00EE1D80"/>
    <w:rsid w:val="00EE1E0C"/>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1B"/>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725"/>
    <w:rsid w:val="00EE7804"/>
    <w:rsid w:val="00EE78C0"/>
    <w:rsid w:val="00EE7A4F"/>
    <w:rsid w:val="00EE7C07"/>
    <w:rsid w:val="00EE7D09"/>
    <w:rsid w:val="00EE7D7C"/>
    <w:rsid w:val="00EE7E8B"/>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CC8"/>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AC9"/>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52B"/>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26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6E35"/>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643"/>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BD6"/>
    <w:rsid w:val="00F25C6C"/>
    <w:rsid w:val="00F25D11"/>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13"/>
    <w:rsid w:val="00F402AB"/>
    <w:rsid w:val="00F4056B"/>
    <w:rsid w:val="00F4063C"/>
    <w:rsid w:val="00F4065D"/>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426"/>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0F"/>
    <w:rsid w:val="00F52537"/>
    <w:rsid w:val="00F5286F"/>
    <w:rsid w:val="00F528A3"/>
    <w:rsid w:val="00F5290D"/>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C2D"/>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3FBA"/>
    <w:rsid w:val="00F64489"/>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59"/>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A01"/>
    <w:rsid w:val="00F74CF2"/>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4F2A"/>
    <w:rsid w:val="00F8539A"/>
    <w:rsid w:val="00F85514"/>
    <w:rsid w:val="00F8574D"/>
    <w:rsid w:val="00F85DC9"/>
    <w:rsid w:val="00F85F1E"/>
    <w:rsid w:val="00F85FED"/>
    <w:rsid w:val="00F860AE"/>
    <w:rsid w:val="00F861F4"/>
    <w:rsid w:val="00F8627F"/>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ABE"/>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02"/>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27"/>
    <w:rsid w:val="00FA4FE2"/>
    <w:rsid w:val="00FA53E3"/>
    <w:rsid w:val="00FA580D"/>
    <w:rsid w:val="00FA5D4E"/>
    <w:rsid w:val="00FA6163"/>
    <w:rsid w:val="00FA633B"/>
    <w:rsid w:val="00FA659E"/>
    <w:rsid w:val="00FA664D"/>
    <w:rsid w:val="00FA6688"/>
    <w:rsid w:val="00FA6A53"/>
    <w:rsid w:val="00FA6AE5"/>
    <w:rsid w:val="00FA6C21"/>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4B05"/>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D66"/>
    <w:rsid w:val="00FC2ECE"/>
    <w:rsid w:val="00FC2ECF"/>
    <w:rsid w:val="00FC2EF9"/>
    <w:rsid w:val="00FC332F"/>
    <w:rsid w:val="00FC33FF"/>
    <w:rsid w:val="00FC3488"/>
    <w:rsid w:val="00FC3617"/>
    <w:rsid w:val="00FC3661"/>
    <w:rsid w:val="00FC3A39"/>
    <w:rsid w:val="00FC3AA7"/>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0A4"/>
    <w:rsid w:val="00FD02D5"/>
    <w:rsid w:val="00FD043B"/>
    <w:rsid w:val="00FD0983"/>
    <w:rsid w:val="00FD0C03"/>
    <w:rsid w:val="00FD0E27"/>
    <w:rsid w:val="00FD0E2F"/>
    <w:rsid w:val="00FD0EF6"/>
    <w:rsid w:val="00FD1024"/>
    <w:rsid w:val="00FD1104"/>
    <w:rsid w:val="00FD1300"/>
    <w:rsid w:val="00FD1458"/>
    <w:rsid w:val="00FD157C"/>
    <w:rsid w:val="00FD179D"/>
    <w:rsid w:val="00FD18AB"/>
    <w:rsid w:val="00FD1945"/>
    <w:rsid w:val="00FD1AD0"/>
    <w:rsid w:val="00FD1CF7"/>
    <w:rsid w:val="00FD1D2F"/>
    <w:rsid w:val="00FD1EB5"/>
    <w:rsid w:val="00FD22E2"/>
    <w:rsid w:val="00FD236F"/>
    <w:rsid w:val="00FD294E"/>
    <w:rsid w:val="00FD2FA9"/>
    <w:rsid w:val="00FD31AA"/>
    <w:rsid w:val="00FD3958"/>
    <w:rsid w:val="00FD39F1"/>
    <w:rsid w:val="00FD4034"/>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7F9"/>
    <w:rsid w:val="00FE2842"/>
    <w:rsid w:val="00FE2F7A"/>
    <w:rsid w:val="00FE30B6"/>
    <w:rsid w:val="00FE3D93"/>
    <w:rsid w:val="00FE3E5C"/>
    <w:rsid w:val="00FE3EA0"/>
    <w:rsid w:val="00FE403F"/>
    <w:rsid w:val="00FE414C"/>
    <w:rsid w:val="00FE4246"/>
    <w:rsid w:val="00FE43B0"/>
    <w:rsid w:val="00FE4415"/>
    <w:rsid w:val="00FE4653"/>
    <w:rsid w:val="00FE4832"/>
    <w:rsid w:val="00FE488D"/>
    <w:rsid w:val="00FE495D"/>
    <w:rsid w:val="00FE4A38"/>
    <w:rsid w:val="00FE4B29"/>
    <w:rsid w:val="00FE4E49"/>
    <w:rsid w:val="00FE4FFA"/>
    <w:rsid w:val="00FE522F"/>
    <w:rsid w:val="00FE578F"/>
    <w:rsid w:val="00FE5980"/>
    <w:rsid w:val="00FE5C69"/>
    <w:rsid w:val="00FE609C"/>
    <w:rsid w:val="00FE6230"/>
    <w:rsid w:val="00FE6468"/>
    <w:rsid w:val="00FE65A6"/>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BFC"/>
    <w:rsid w:val="00FF0C30"/>
    <w:rsid w:val="00FF1007"/>
    <w:rsid w:val="00FF122C"/>
    <w:rsid w:val="00FF13B9"/>
    <w:rsid w:val="00FF15DC"/>
    <w:rsid w:val="00FF1842"/>
    <w:rsid w:val="00FF196B"/>
    <w:rsid w:val="00FF1A67"/>
    <w:rsid w:val="00FF1C09"/>
    <w:rsid w:val="00FF1C8A"/>
    <w:rsid w:val="00FF213E"/>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781"/>
    <w:rsid w:val="00FF5C14"/>
    <w:rsid w:val="00FF5FA3"/>
    <w:rsid w:val="00FF5FF1"/>
    <w:rsid w:val="00FF6005"/>
    <w:rsid w:val="00FF613D"/>
    <w:rsid w:val="00FF6189"/>
    <w:rsid w:val="00FF677B"/>
    <w:rsid w:val="00FF6916"/>
    <w:rsid w:val="00FF6982"/>
    <w:rsid w:val="00FF6A2B"/>
    <w:rsid w:val="00FF6C1C"/>
    <w:rsid w:val="00FF6C35"/>
    <w:rsid w:val="00FF6DF6"/>
    <w:rsid w:val="00FF7060"/>
    <w:rsid w:val="00FF7636"/>
    <w:rsid w:val="00FF765F"/>
    <w:rsid w:val="00FF7989"/>
    <w:rsid w:val="00FF7D03"/>
    <w:rsid w:val="01CE61B8"/>
    <w:rsid w:val="03541418"/>
    <w:rsid w:val="049E6582"/>
    <w:rsid w:val="069B7C33"/>
    <w:rsid w:val="090D12BC"/>
    <w:rsid w:val="0B660C1A"/>
    <w:rsid w:val="0DEB76F2"/>
    <w:rsid w:val="10240C99"/>
    <w:rsid w:val="11DE5F9A"/>
    <w:rsid w:val="126C77F1"/>
    <w:rsid w:val="12701594"/>
    <w:rsid w:val="12E95D0B"/>
    <w:rsid w:val="1421668D"/>
    <w:rsid w:val="16637316"/>
    <w:rsid w:val="16B66FB0"/>
    <w:rsid w:val="17F93E0B"/>
    <w:rsid w:val="18581E27"/>
    <w:rsid w:val="187933EB"/>
    <w:rsid w:val="199B4B42"/>
    <w:rsid w:val="1C455CA5"/>
    <w:rsid w:val="1D2C69D2"/>
    <w:rsid w:val="1D7B08DD"/>
    <w:rsid w:val="1DC13FCB"/>
    <w:rsid w:val="1E357BF3"/>
    <w:rsid w:val="1EB37DB8"/>
    <w:rsid w:val="1F4924CA"/>
    <w:rsid w:val="234A77CE"/>
    <w:rsid w:val="239E00B4"/>
    <w:rsid w:val="251E74A4"/>
    <w:rsid w:val="253B3C0F"/>
    <w:rsid w:val="27734771"/>
    <w:rsid w:val="27843CE5"/>
    <w:rsid w:val="283106F7"/>
    <w:rsid w:val="29B1213B"/>
    <w:rsid w:val="2ADE4E41"/>
    <w:rsid w:val="2E4F3D41"/>
    <w:rsid w:val="32EB653A"/>
    <w:rsid w:val="33AB553C"/>
    <w:rsid w:val="35D33C6A"/>
    <w:rsid w:val="35E86141"/>
    <w:rsid w:val="386F549B"/>
    <w:rsid w:val="387166E4"/>
    <w:rsid w:val="3888324C"/>
    <w:rsid w:val="3962620A"/>
    <w:rsid w:val="3B356264"/>
    <w:rsid w:val="3BBF5B96"/>
    <w:rsid w:val="3BCB6780"/>
    <w:rsid w:val="3C784DC5"/>
    <w:rsid w:val="3D9C3166"/>
    <w:rsid w:val="3EF44498"/>
    <w:rsid w:val="3F6848DC"/>
    <w:rsid w:val="42CD0A98"/>
    <w:rsid w:val="431A0C09"/>
    <w:rsid w:val="451162F5"/>
    <w:rsid w:val="460F3276"/>
    <w:rsid w:val="464F5D68"/>
    <w:rsid w:val="480E2158"/>
    <w:rsid w:val="497F6965"/>
    <w:rsid w:val="4B65373A"/>
    <w:rsid w:val="4C0473C6"/>
    <w:rsid w:val="4D00163A"/>
    <w:rsid w:val="4D16313C"/>
    <w:rsid w:val="4F0F5BE3"/>
    <w:rsid w:val="4F881A41"/>
    <w:rsid w:val="4FF5484D"/>
    <w:rsid w:val="5046463E"/>
    <w:rsid w:val="511011EE"/>
    <w:rsid w:val="51D535C6"/>
    <w:rsid w:val="52422029"/>
    <w:rsid w:val="55040901"/>
    <w:rsid w:val="56DF05DE"/>
    <w:rsid w:val="56F70118"/>
    <w:rsid w:val="57FC6189"/>
    <w:rsid w:val="588A77BD"/>
    <w:rsid w:val="5C265B99"/>
    <w:rsid w:val="5D292A17"/>
    <w:rsid w:val="5DC50791"/>
    <w:rsid w:val="5DD42193"/>
    <w:rsid w:val="5DE710E7"/>
    <w:rsid w:val="5DEE789E"/>
    <w:rsid w:val="5F073306"/>
    <w:rsid w:val="5F5F73B9"/>
    <w:rsid w:val="628A3F58"/>
    <w:rsid w:val="62EB7877"/>
    <w:rsid w:val="649337A5"/>
    <w:rsid w:val="64AC6408"/>
    <w:rsid w:val="64C31628"/>
    <w:rsid w:val="65B70105"/>
    <w:rsid w:val="666A44A1"/>
    <w:rsid w:val="6838144E"/>
    <w:rsid w:val="68AA7398"/>
    <w:rsid w:val="699917CC"/>
    <w:rsid w:val="6A326F2B"/>
    <w:rsid w:val="6E0664D2"/>
    <w:rsid w:val="6F97D24A"/>
    <w:rsid w:val="71216379"/>
    <w:rsid w:val="71287A68"/>
    <w:rsid w:val="71E909FE"/>
    <w:rsid w:val="73025B47"/>
    <w:rsid w:val="742C597A"/>
    <w:rsid w:val="755A3C5E"/>
    <w:rsid w:val="794A5706"/>
    <w:rsid w:val="796D6BD7"/>
    <w:rsid w:val="7BC506FF"/>
    <w:rsid w:val="7F97D7F2"/>
    <w:rsid w:val="A6FEB8E8"/>
    <w:rsid w:val="B85FDB83"/>
    <w:rsid w:val="C1BF7C39"/>
    <w:rsid w:val="C4BD4666"/>
    <w:rsid w:val="DAF67373"/>
    <w:rsid w:val="DC7C6527"/>
    <w:rsid w:val="DEE73C2B"/>
    <w:rsid w:val="EBA7250A"/>
    <w:rsid w:val="EDFF1E69"/>
    <w:rsid w:val="EEB7C0D1"/>
    <w:rsid w:val="EF7CB3D9"/>
    <w:rsid w:val="F9F3A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B81E64D"/>
  <w15:docId w15:val="{AB442362-37A3-4E60-98B5-89CCFF836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unhideWhenUsed="1" w:qFormat="1"/>
    <w:lsdException w:name="toc 3" w:uiPriority="39" w:unhideWhenUsed="1"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uiPriority="99"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uiPriority="99" w:qFormat="1"/>
    <w:lsdException w:name="Body Text Indent 3" w:qFormat="1"/>
    <w:lsdException w:name="Block Text" w:qFormat="1"/>
    <w:lsdException w:name="Hyperlink" w:uiPriority="99" w:qFormat="1"/>
    <w:lsdException w:name="FollowedHyperlink" w:uiPriority="99" w:qFormat="1"/>
    <w:lsdException w:name="Strong" w:uiPriority="22"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Keyboard" w:semiHidden="1" w:unhideWhenUsed="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autoRedefine/>
    <w:qFormat/>
    <w:pPr>
      <w:widowControl w:val="0"/>
      <w:jc w:val="both"/>
    </w:pPr>
    <w:rPr>
      <w:kern w:val="2"/>
      <w:sz w:val="21"/>
      <w:szCs w:val="24"/>
    </w:rPr>
  </w:style>
  <w:style w:type="paragraph" w:styleId="11">
    <w:name w:val="heading 1"/>
    <w:basedOn w:val="a6"/>
    <w:next w:val="a6"/>
    <w:link w:val="110"/>
    <w:autoRedefine/>
    <w:uiPriority w:val="9"/>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6"/>
    <w:link w:val="22"/>
    <w:autoRedefine/>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6"/>
    <w:link w:val="31"/>
    <w:autoRedefine/>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1"/>
    <w:autoRedefine/>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1"/>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1"/>
    <w:autoRedefine/>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1"/>
    <w:autoRedefine/>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1"/>
    <w:autoRedefine/>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1"/>
    <w:autoRedefine/>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Normal Indent"/>
    <w:basedOn w:val="a6"/>
    <w:link w:val="12"/>
    <w:autoRedefine/>
    <w:uiPriority w:val="99"/>
    <w:qFormat/>
    <w:pPr>
      <w:autoSpaceDE w:val="0"/>
      <w:autoSpaceDN w:val="0"/>
      <w:adjustRightInd w:val="0"/>
      <w:ind w:firstLine="420"/>
      <w:jc w:val="left"/>
    </w:pPr>
    <w:rPr>
      <w:rFonts w:ascii="宋体"/>
      <w:sz w:val="24"/>
    </w:rPr>
  </w:style>
  <w:style w:type="paragraph" w:styleId="ab">
    <w:name w:val="caption"/>
    <w:basedOn w:val="a6"/>
    <w:next w:val="a6"/>
    <w:autoRedefine/>
    <w:qFormat/>
    <w:pPr>
      <w:spacing w:line="480" w:lineRule="auto"/>
    </w:pPr>
    <w:rPr>
      <w:rFonts w:ascii="华文中宋" w:eastAsia="华文中宋" w:hAnsi="华文中宋"/>
      <w:sz w:val="36"/>
      <w:szCs w:val="20"/>
    </w:rPr>
  </w:style>
  <w:style w:type="paragraph" w:styleId="ac">
    <w:name w:val="Document Map"/>
    <w:basedOn w:val="a6"/>
    <w:link w:val="13"/>
    <w:autoRedefine/>
    <w:qFormat/>
    <w:pPr>
      <w:shd w:val="clear" w:color="auto" w:fill="000080"/>
    </w:pPr>
  </w:style>
  <w:style w:type="paragraph" w:styleId="ad">
    <w:name w:val="annotation text"/>
    <w:basedOn w:val="a6"/>
    <w:link w:val="23"/>
    <w:autoRedefine/>
    <w:uiPriority w:val="99"/>
    <w:qFormat/>
    <w:pPr>
      <w:jc w:val="left"/>
    </w:pPr>
  </w:style>
  <w:style w:type="paragraph" w:styleId="32">
    <w:name w:val="Body Text 3"/>
    <w:basedOn w:val="a6"/>
    <w:link w:val="310"/>
    <w:autoRedefine/>
    <w:qFormat/>
    <w:pPr>
      <w:spacing w:after="120"/>
    </w:pPr>
    <w:rPr>
      <w:sz w:val="16"/>
      <w:szCs w:val="16"/>
    </w:rPr>
  </w:style>
  <w:style w:type="paragraph" w:styleId="ae">
    <w:name w:val="Body Text"/>
    <w:basedOn w:val="a6"/>
    <w:link w:val="14"/>
    <w:autoRedefine/>
    <w:qFormat/>
    <w:pPr>
      <w:tabs>
        <w:tab w:val="left" w:pos="567"/>
      </w:tabs>
      <w:spacing w:before="120" w:line="22" w:lineRule="atLeast"/>
    </w:pPr>
    <w:rPr>
      <w:rFonts w:ascii="宋体" w:hAnsi="宋体"/>
      <w:sz w:val="24"/>
    </w:rPr>
  </w:style>
  <w:style w:type="paragraph" w:styleId="af">
    <w:name w:val="Body Text Indent"/>
    <w:basedOn w:val="a6"/>
    <w:link w:val="15"/>
    <w:autoRedefine/>
    <w:qFormat/>
    <w:pPr>
      <w:spacing w:line="360" w:lineRule="auto"/>
      <w:ind w:firstLine="570"/>
    </w:pPr>
    <w:rPr>
      <w:sz w:val="24"/>
    </w:rPr>
  </w:style>
  <w:style w:type="paragraph" w:styleId="24">
    <w:name w:val="List 2"/>
    <w:basedOn w:val="a6"/>
    <w:autoRedefine/>
    <w:qFormat/>
    <w:pPr>
      <w:ind w:leftChars="200" w:left="100" w:hangingChars="200" w:hanging="200"/>
    </w:pPr>
  </w:style>
  <w:style w:type="paragraph" w:styleId="af0">
    <w:name w:val="Block Text"/>
    <w:basedOn w:val="a6"/>
    <w:autoRedefine/>
    <w:qFormat/>
    <w:pPr>
      <w:widowControl/>
      <w:ind w:left="480" w:right="-341" w:firstLine="513"/>
    </w:pPr>
    <w:rPr>
      <w:kern w:val="0"/>
      <w:sz w:val="24"/>
      <w:szCs w:val="20"/>
    </w:rPr>
  </w:style>
  <w:style w:type="paragraph" w:styleId="TOC3">
    <w:name w:val="toc 3"/>
    <w:basedOn w:val="a6"/>
    <w:next w:val="a6"/>
    <w:autoRedefine/>
    <w:uiPriority w:val="39"/>
    <w:unhideWhenUsed/>
    <w:qFormat/>
    <w:pPr>
      <w:widowControl/>
      <w:spacing w:after="100" w:line="259" w:lineRule="auto"/>
      <w:ind w:left="440"/>
      <w:jc w:val="left"/>
    </w:pPr>
    <w:rPr>
      <w:rFonts w:asciiTheme="minorHAnsi" w:eastAsiaTheme="minorEastAsia" w:hAnsiTheme="minorHAnsi"/>
      <w:kern w:val="0"/>
      <w:sz w:val="22"/>
      <w:szCs w:val="22"/>
    </w:rPr>
  </w:style>
  <w:style w:type="paragraph" w:styleId="af1">
    <w:name w:val="Plain Text"/>
    <w:basedOn w:val="a6"/>
    <w:link w:val="33"/>
    <w:autoRedefine/>
    <w:qFormat/>
    <w:rPr>
      <w:rFonts w:ascii="宋体" w:hAnsi="Courier New" w:hint="eastAsia"/>
      <w:szCs w:val="20"/>
    </w:rPr>
  </w:style>
  <w:style w:type="paragraph" w:styleId="af2">
    <w:name w:val="Date"/>
    <w:basedOn w:val="a6"/>
    <w:next w:val="a6"/>
    <w:link w:val="16"/>
    <w:autoRedefine/>
    <w:qFormat/>
    <w:pPr>
      <w:ind w:leftChars="2500" w:left="100"/>
    </w:pPr>
    <w:rPr>
      <w:rFonts w:ascii="仿宋_GB2312" w:eastAsia="仿宋_GB2312" w:hAnsi="宋体"/>
      <w:color w:val="000000"/>
      <w:sz w:val="24"/>
    </w:rPr>
  </w:style>
  <w:style w:type="paragraph" w:styleId="25">
    <w:name w:val="Body Text Indent 2"/>
    <w:basedOn w:val="a6"/>
    <w:link w:val="210"/>
    <w:autoRedefine/>
    <w:uiPriority w:val="99"/>
    <w:qFormat/>
    <w:pPr>
      <w:ind w:firstLineChars="200" w:firstLine="480"/>
    </w:pPr>
    <w:rPr>
      <w:rFonts w:ascii="仿宋_GB2312" w:eastAsia="仿宋_GB2312"/>
      <w:sz w:val="24"/>
    </w:rPr>
  </w:style>
  <w:style w:type="paragraph" w:styleId="af3">
    <w:name w:val="Balloon Text"/>
    <w:basedOn w:val="a6"/>
    <w:link w:val="17"/>
    <w:autoRedefine/>
    <w:uiPriority w:val="99"/>
    <w:qFormat/>
    <w:rPr>
      <w:sz w:val="18"/>
      <w:szCs w:val="18"/>
    </w:rPr>
  </w:style>
  <w:style w:type="paragraph" w:styleId="af4">
    <w:name w:val="footer"/>
    <w:basedOn w:val="a6"/>
    <w:link w:val="18"/>
    <w:autoRedefine/>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5">
    <w:name w:val="header"/>
    <w:basedOn w:val="a6"/>
    <w:link w:val="19"/>
    <w:autoRedefine/>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autoRedefine/>
    <w:uiPriority w:val="39"/>
    <w:qFormat/>
  </w:style>
  <w:style w:type="paragraph" w:styleId="34">
    <w:name w:val="Body Text Indent 3"/>
    <w:basedOn w:val="a6"/>
    <w:link w:val="311"/>
    <w:autoRedefine/>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autoRedefine/>
    <w:uiPriority w:val="39"/>
    <w:unhideWhenUsed/>
    <w:qFormat/>
    <w:pPr>
      <w:widowControl/>
      <w:spacing w:after="100" w:line="259" w:lineRule="auto"/>
      <w:ind w:left="220"/>
      <w:jc w:val="left"/>
    </w:pPr>
    <w:rPr>
      <w:rFonts w:asciiTheme="minorHAnsi" w:eastAsiaTheme="minorEastAsia" w:hAnsiTheme="minorHAnsi"/>
      <w:kern w:val="0"/>
      <w:sz w:val="22"/>
      <w:szCs w:val="22"/>
    </w:rPr>
  </w:style>
  <w:style w:type="paragraph" w:styleId="HTML">
    <w:name w:val="HTML Preformatted"/>
    <w:basedOn w:val="a6"/>
    <w:link w:val="HTML1"/>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6">
    <w:name w:val="Normal (Web)"/>
    <w:basedOn w:val="a6"/>
    <w:autoRedefine/>
    <w:uiPriority w:val="99"/>
    <w:unhideWhenUsed/>
    <w:qFormat/>
    <w:pPr>
      <w:widowControl/>
      <w:spacing w:before="100" w:beforeAutospacing="1" w:after="100" w:afterAutospacing="1"/>
      <w:jc w:val="left"/>
    </w:pPr>
    <w:rPr>
      <w:rFonts w:ascii="宋体" w:hAnsi="宋体" w:cs="宋体"/>
      <w:kern w:val="0"/>
      <w:sz w:val="24"/>
    </w:rPr>
  </w:style>
  <w:style w:type="paragraph" w:styleId="1a">
    <w:name w:val="index 1"/>
    <w:basedOn w:val="a6"/>
    <w:next w:val="a6"/>
    <w:autoRedefine/>
    <w:qFormat/>
    <w:rPr>
      <w:szCs w:val="20"/>
    </w:rPr>
  </w:style>
  <w:style w:type="paragraph" w:styleId="af7">
    <w:name w:val="Title"/>
    <w:basedOn w:val="a6"/>
    <w:link w:val="1b"/>
    <w:autoRedefine/>
    <w:qFormat/>
    <w:pPr>
      <w:jc w:val="center"/>
      <w:outlineLvl w:val="0"/>
    </w:pPr>
    <w:rPr>
      <w:b/>
      <w:sz w:val="32"/>
      <w:szCs w:val="20"/>
    </w:rPr>
  </w:style>
  <w:style w:type="paragraph" w:styleId="af8">
    <w:name w:val="annotation subject"/>
    <w:basedOn w:val="ad"/>
    <w:next w:val="ad"/>
    <w:link w:val="1c"/>
    <w:autoRedefine/>
    <w:qFormat/>
    <w:rPr>
      <w:b/>
      <w:bCs/>
    </w:rPr>
  </w:style>
  <w:style w:type="paragraph" w:styleId="26">
    <w:name w:val="Body Text First Indent 2"/>
    <w:basedOn w:val="af"/>
    <w:link w:val="211"/>
    <w:autoRedefine/>
    <w:qFormat/>
    <w:pPr>
      <w:spacing w:after="120" w:line="240" w:lineRule="auto"/>
      <w:ind w:leftChars="200" w:left="420" w:firstLineChars="200" w:firstLine="420"/>
    </w:pPr>
    <w:rPr>
      <w:sz w:val="21"/>
    </w:rPr>
  </w:style>
  <w:style w:type="table" w:styleId="af9">
    <w:name w:val="Table Grid"/>
    <w:basedOn w:val="a8"/>
    <w:autoRedefine/>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8"/>
    <w:autoRedefine/>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basedOn w:val="a7"/>
    <w:autoRedefine/>
    <w:uiPriority w:val="22"/>
    <w:qFormat/>
    <w:rPr>
      <w:b/>
      <w:bCs/>
    </w:rPr>
  </w:style>
  <w:style w:type="character" w:styleId="afb">
    <w:name w:val="page number"/>
    <w:autoRedefine/>
    <w:qFormat/>
  </w:style>
  <w:style w:type="character" w:styleId="afc">
    <w:name w:val="FollowedHyperlink"/>
    <w:autoRedefine/>
    <w:uiPriority w:val="99"/>
    <w:qFormat/>
    <w:rPr>
      <w:color w:val="800080"/>
      <w:u w:val="single"/>
    </w:rPr>
  </w:style>
  <w:style w:type="character" w:styleId="afd">
    <w:name w:val="Emphasis"/>
    <w:autoRedefine/>
    <w:qFormat/>
    <w:rPr>
      <w:color w:val="CC0033"/>
    </w:rPr>
  </w:style>
  <w:style w:type="character" w:styleId="afe">
    <w:name w:val="Hyperlink"/>
    <w:basedOn w:val="a7"/>
    <w:autoRedefine/>
    <w:uiPriority w:val="99"/>
    <w:qFormat/>
    <w:rPr>
      <w:color w:val="0000FF"/>
      <w:u w:val="single"/>
    </w:rPr>
  </w:style>
  <w:style w:type="character" w:styleId="aff">
    <w:name w:val="annotation reference"/>
    <w:autoRedefine/>
    <w:uiPriority w:val="99"/>
    <w:qFormat/>
    <w:rPr>
      <w:sz w:val="21"/>
      <w:szCs w:val="21"/>
    </w:rPr>
  </w:style>
  <w:style w:type="character" w:styleId="HTML0">
    <w:name w:val="HTML Cite"/>
    <w:autoRedefine/>
    <w:qFormat/>
    <w:rPr>
      <w:i/>
      <w:iCs/>
    </w:rPr>
  </w:style>
  <w:style w:type="paragraph" w:customStyle="1" w:styleId="1d">
    <w:name w:val="正文缩进1"/>
    <w:basedOn w:val="a6"/>
    <w:link w:val="CharChar"/>
    <w:autoRedefine/>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e">
    <w:name w:val="标题 1 字符"/>
    <w:autoRedefine/>
    <w:uiPriority w:val="9"/>
    <w:qFormat/>
    <w:rPr>
      <w:rFonts w:ascii="宋体"/>
      <w:b/>
      <w:kern w:val="44"/>
      <w:sz w:val="32"/>
    </w:rPr>
  </w:style>
  <w:style w:type="character" w:customStyle="1" w:styleId="3Char">
    <w:name w:val="标题 3 Char"/>
    <w:autoRedefine/>
    <w:qFormat/>
    <w:rPr>
      <w:rFonts w:ascii="宋体" w:eastAsia="宋体"/>
      <w:b/>
      <w:sz w:val="24"/>
      <w:u w:val="single"/>
      <w:lang w:val="en-US" w:eastAsia="zh-CN" w:bidi="ar-SA"/>
    </w:rPr>
  </w:style>
  <w:style w:type="character" w:customStyle="1" w:styleId="110">
    <w:name w:val="标题 1 字符1"/>
    <w:link w:val="11"/>
    <w:autoRedefine/>
    <w:qFormat/>
    <w:rPr>
      <w:rFonts w:ascii="宋体"/>
      <w:b/>
      <w:kern w:val="44"/>
      <w:sz w:val="32"/>
    </w:rPr>
  </w:style>
  <w:style w:type="character" w:customStyle="1" w:styleId="212">
    <w:name w:val="标题 2 字符1"/>
    <w:autoRedefine/>
    <w:qFormat/>
    <w:rPr>
      <w:rFonts w:ascii="Arial" w:eastAsia="黑体" w:hAnsi="Arial"/>
      <w:b/>
      <w:sz w:val="30"/>
      <w:lang w:val="en-US" w:eastAsia="zh-CN" w:bidi="ar-SA"/>
    </w:rPr>
  </w:style>
  <w:style w:type="character" w:customStyle="1" w:styleId="12">
    <w:name w:val="正文缩进 字符1"/>
    <w:link w:val="aa"/>
    <w:autoRedefine/>
    <w:qFormat/>
    <w:rPr>
      <w:rFonts w:ascii="宋体" w:eastAsia="宋体"/>
      <w:kern w:val="2"/>
      <w:sz w:val="24"/>
      <w:szCs w:val="24"/>
      <w:lang w:val="en-US" w:eastAsia="zh-CN" w:bidi="ar-SA"/>
    </w:rPr>
  </w:style>
  <w:style w:type="character" w:customStyle="1" w:styleId="31">
    <w:name w:val="标题 3 字符1"/>
    <w:link w:val="30"/>
    <w:autoRedefine/>
    <w:qFormat/>
    <w:rPr>
      <w:rFonts w:ascii="宋体" w:eastAsia="宋体"/>
      <w:b/>
      <w:sz w:val="24"/>
      <w:u w:val="single"/>
      <w:lang w:val="en-US" w:eastAsia="zh-CN" w:bidi="ar-SA"/>
    </w:rPr>
  </w:style>
  <w:style w:type="character" w:customStyle="1" w:styleId="41">
    <w:name w:val="标题 4 字符1"/>
    <w:link w:val="4"/>
    <w:autoRedefine/>
    <w:qFormat/>
    <w:rPr>
      <w:rFonts w:ascii="Arial" w:eastAsia="黑体" w:hAnsi="Arial"/>
      <w:b/>
      <w:sz w:val="28"/>
    </w:rPr>
  </w:style>
  <w:style w:type="character" w:customStyle="1" w:styleId="51">
    <w:name w:val="标题 5 字符1"/>
    <w:link w:val="5"/>
    <w:autoRedefine/>
    <w:qFormat/>
    <w:rPr>
      <w:b/>
      <w:sz w:val="28"/>
    </w:rPr>
  </w:style>
  <w:style w:type="character" w:customStyle="1" w:styleId="61">
    <w:name w:val="标题 6 字符1"/>
    <w:link w:val="6"/>
    <w:autoRedefine/>
    <w:qFormat/>
    <w:rPr>
      <w:rFonts w:ascii="Arial" w:eastAsia="黑体" w:hAnsi="Arial"/>
      <w:b/>
      <w:sz w:val="24"/>
    </w:rPr>
  </w:style>
  <w:style w:type="character" w:customStyle="1" w:styleId="71">
    <w:name w:val="标题 7 字符1"/>
    <w:link w:val="7"/>
    <w:autoRedefine/>
    <w:qFormat/>
    <w:rPr>
      <w:b/>
      <w:sz w:val="24"/>
    </w:rPr>
  </w:style>
  <w:style w:type="character" w:customStyle="1" w:styleId="81">
    <w:name w:val="标题 8 字符1"/>
    <w:link w:val="8"/>
    <w:autoRedefine/>
    <w:qFormat/>
    <w:rPr>
      <w:rFonts w:ascii="Arial" w:eastAsia="黑体" w:hAnsi="Arial"/>
      <w:sz w:val="24"/>
    </w:rPr>
  </w:style>
  <w:style w:type="character" w:customStyle="1" w:styleId="91">
    <w:name w:val="标题 9 字符1"/>
    <w:link w:val="9"/>
    <w:autoRedefine/>
    <w:qFormat/>
    <w:rPr>
      <w:rFonts w:ascii="Arial" w:eastAsia="黑体" w:hAnsi="Arial"/>
      <w:sz w:val="21"/>
    </w:rPr>
  </w:style>
  <w:style w:type="paragraph" w:customStyle="1" w:styleId="710">
    <w:name w:val="目录 71"/>
    <w:basedOn w:val="a6"/>
    <w:next w:val="a6"/>
    <w:autoRedefine/>
    <w:qFormat/>
    <w:pPr>
      <w:ind w:leftChars="1200" w:left="2520"/>
    </w:pPr>
  </w:style>
  <w:style w:type="character" w:customStyle="1" w:styleId="13">
    <w:name w:val="文档结构图 字符1"/>
    <w:link w:val="ac"/>
    <w:autoRedefine/>
    <w:qFormat/>
    <w:rPr>
      <w:kern w:val="2"/>
      <w:sz w:val="21"/>
      <w:szCs w:val="24"/>
      <w:shd w:val="clear" w:color="auto" w:fill="000080"/>
    </w:rPr>
  </w:style>
  <w:style w:type="character" w:customStyle="1" w:styleId="23">
    <w:name w:val="批注文字 字符2"/>
    <w:link w:val="ad"/>
    <w:autoRedefine/>
    <w:uiPriority w:val="99"/>
    <w:qFormat/>
    <w:rPr>
      <w:kern w:val="2"/>
      <w:sz w:val="21"/>
      <w:szCs w:val="24"/>
    </w:rPr>
  </w:style>
  <w:style w:type="character" w:customStyle="1" w:styleId="310">
    <w:name w:val="正文文本 3 字符1"/>
    <w:link w:val="32"/>
    <w:autoRedefine/>
    <w:qFormat/>
    <w:rPr>
      <w:kern w:val="2"/>
      <w:sz w:val="16"/>
      <w:szCs w:val="16"/>
    </w:rPr>
  </w:style>
  <w:style w:type="character" w:customStyle="1" w:styleId="14">
    <w:name w:val="正文文本 字符1"/>
    <w:link w:val="ae"/>
    <w:autoRedefine/>
    <w:qFormat/>
    <w:rPr>
      <w:rFonts w:ascii="宋体" w:hAnsi="宋体"/>
      <w:kern w:val="2"/>
      <w:sz w:val="24"/>
      <w:szCs w:val="24"/>
    </w:rPr>
  </w:style>
  <w:style w:type="character" w:customStyle="1" w:styleId="15">
    <w:name w:val="正文文本缩进 字符1"/>
    <w:link w:val="af"/>
    <w:autoRedefine/>
    <w:qFormat/>
    <w:rPr>
      <w:rFonts w:eastAsia="宋体"/>
      <w:kern w:val="2"/>
      <w:sz w:val="24"/>
      <w:szCs w:val="24"/>
      <w:lang w:val="en-US" w:eastAsia="zh-CN" w:bidi="ar-SA"/>
    </w:rPr>
  </w:style>
  <w:style w:type="paragraph" w:customStyle="1" w:styleId="510">
    <w:name w:val="目录 51"/>
    <w:basedOn w:val="a6"/>
    <w:next w:val="a6"/>
    <w:autoRedefine/>
    <w:qFormat/>
    <w:pPr>
      <w:ind w:leftChars="800" w:left="1680"/>
    </w:pPr>
  </w:style>
  <w:style w:type="paragraph" w:customStyle="1" w:styleId="312">
    <w:name w:val="目录 31"/>
    <w:basedOn w:val="a6"/>
    <w:next w:val="a6"/>
    <w:autoRedefine/>
    <w:uiPriority w:val="39"/>
    <w:qFormat/>
    <w:pPr>
      <w:ind w:leftChars="400" w:left="840"/>
    </w:pPr>
  </w:style>
  <w:style w:type="character" w:customStyle="1" w:styleId="33">
    <w:name w:val="纯文本 字符3"/>
    <w:link w:val="af1"/>
    <w:autoRedefine/>
    <w:uiPriority w:val="99"/>
    <w:qFormat/>
    <w:rPr>
      <w:rFonts w:ascii="宋体" w:eastAsia="宋体" w:hAnsi="Courier New" w:cs="宋体" w:hint="eastAsia"/>
      <w:kern w:val="2"/>
      <w:sz w:val="21"/>
    </w:rPr>
  </w:style>
  <w:style w:type="paragraph" w:customStyle="1" w:styleId="810">
    <w:name w:val="目录 81"/>
    <w:basedOn w:val="a6"/>
    <w:next w:val="a6"/>
    <w:autoRedefine/>
    <w:qFormat/>
    <w:pPr>
      <w:ind w:leftChars="1400" w:left="2940"/>
    </w:pPr>
  </w:style>
  <w:style w:type="character" w:customStyle="1" w:styleId="16">
    <w:name w:val="日期 字符1"/>
    <w:link w:val="af2"/>
    <w:autoRedefine/>
    <w:qFormat/>
    <w:rPr>
      <w:rFonts w:ascii="仿宋_GB2312" w:eastAsia="仿宋_GB2312" w:hAnsi="宋体"/>
      <w:color w:val="000000"/>
      <w:kern w:val="2"/>
      <w:sz w:val="24"/>
      <w:szCs w:val="24"/>
    </w:rPr>
  </w:style>
  <w:style w:type="character" w:customStyle="1" w:styleId="210">
    <w:name w:val="正文文本缩进 2 字符1"/>
    <w:link w:val="25"/>
    <w:autoRedefine/>
    <w:qFormat/>
    <w:rPr>
      <w:rFonts w:ascii="仿宋_GB2312" w:eastAsia="仿宋_GB2312"/>
      <w:kern w:val="2"/>
      <w:sz w:val="24"/>
      <w:szCs w:val="24"/>
    </w:rPr>
  </w:style>
  <w:style w:type="character" w:customStyle="1" w:styleId="17">
    <w:name w:val="批注框文本 字符1"/>
    <w:link w:val="af3"/>
    <w:autoRedefine/>
    <w:qFormat/>
    <w:rPr>
      <w:kern w:val="2"/>
      <w:sz w:val="18"/>
      <w:szCs w:val="18"/>
    </w:rPr>
  </w:style>
  <w:style w:type="character" w:customStyle="1" w:styleId="18">
    <w:name w:val="页脚 字符1"/>
    <w:link w:val="af4"/>
    <w:autoRedefine/>
    <w:uiPriority w:val="99"/>
    <w:qFormat/>
    <w:rPr>
      <w:rFonts w:ascii="宋体" w:eastAsia="宋体"/>
      <w:sz w:val="18"/>
      <w:lang w:val="en-US" w:eastAsia="zh-CN" w:bidi="ar-SA"/>
    </w:rPr>
  </w:style>
  <w:style w:type="character" w:customStyle="1" w:styleId="19">
    <w:name w:val="页眉 字符1"/>
    <w:link w:val="af5"/>
    <w:autoRedefine/>
    <w:qFormat/>
    <w:rPr>
      <w:rFonts w:eastAsia="宋体"/>
      <w:kern w:val="2"/>
      <w:sz w:val="18"/>
      <w:szCs w:val="18"/>
      <w:lang w:val="en-US" w:eastAsia="zh-CN" w:bidi="ar-SA"/>
    </w:rPr>
  </w:style>
  <w:style w:type="paragraph" w:customStyle="1" w:styleId="111">
    <w:name w:val="目录 11"/>
    <w:basedOn w:val="a6"/>
    <w:next w:val="a6"/>
    <w:autoRedefine/>
    <w:uiPriority w:val="39"/>
    <w:qFormat/>
    <w:pPr>
      <w:tabs>
        <w:tab w:val="left" w:pos="1050"/>
        <w:tab w:val="right" w:leader="dot" w:pos="8937"/>
      </w:tabs>
      <w:spacing w:line="300" w:lineRule="auto"/>
    </w:pPr>
    <w:rPr>
      <w:rFonts w:ascii="宋体" w:hAnsi="宋体"/>
      <w:b/>
      <w:sz w:val="24"/>
    </w:rPr>
  </w:style>
  <w:style w:type="paragraph" w:customStyle="1" w:styleId="410">
    <w:name w:val="目录 41"/>
    <w:basedOn w:val="a6"/>
    <w:next w:val="a6"/>
    <w:autoRedefine/>
    <w:qFormat/>
    <w:pPr>
      <w:ind w:leftChars="600" w:left="1260"/>
    </w:pPr>
  </w:style>
  <w:style w:type="paragraph" w:customStyle="1" w:styleId="610">
    <w:name w:val="目录 61"/>
    <w:basedOn w:val="a6"/>
    <w:next w:val="a6"/>
    <w:autoRedefine/>
    <w:qFormat/>
    <w:pPr>
      <w:ind w:leftChars="1000" w:left="2100"/>
    </w:pPr>
  </w:style>
  <w:style w:type="character" w:customStyle="1" w:styleId="311">
    <w:name w:val="正文文本缩进 3 字符1"/>
    <w:link w:val="34"/>
    <w:autoRedefine/>
    <w:qFormat/>
    <w:rPr>
      <w:rFonts w:ascii="宋体"/>
      <w:sz w:val="24"/>
    </w:rPr>
  </w:style>
  <w:style w:type="paragraph" w:customStyle="1" w:styleId="213">
    <w:name w:val="目录 21"/>
    <w:basedOn w:val="a6"/>
    <w:next w:val="a6"/>
    <w:autoRedefine/>
    <w:uiPriority w:val="39"/>
    <w:qFormat/>
    <w:pPr>
      <w:tabs>
        <w:tab w:val="right" w:leader="dot" w:pos="8937"/>
      </w:tabs>
      <w:spacing w:line="312" w:lineRule="auto"/>
      <w:ind w:leftChars="200" w:left="420"/>
    </w:pPr>
  </w:style>
  <w:style w:type="paragraph" w:customStyle="1" w:styleId="910">
    <w:name w:val="目录 91"/>
    <w:basedOn w:val="a6"/>
    <w:next w:val="a6"/>
    <w:autoRedefine/>
    <w:qFormat/>
    <w:pPr>
      <w:ind w:leftChars="1600" w:left="3360"/>
    </w:pPr>
  </w:style>
  <w:style w:type="character" w:customStyle="1" w:styleId="HTML1">
    <w:name w:val="HTML 预设格式 字符1"/>
    <w:link w:val="HTML"/>
    <w:autoRedefine/>
    <w:qFormat/>
    <w:rPr>
      <w:rFonts w:ascii="宋体" w:hAnsi="宋体" w:cs="宋体"/>
      <w:sz w:val="24"/>
      <w:szCs w:val="24"/>
    </w:rPr>
  </w:style>
  <w:style w:type="character" w:customStyle="1" w:styleId="1b">
    <w:name w:val="标题 字符1"/>
    <w:link w:val="af7"/>
    <w:autoRedefine/>
    <w:qFormat/>
    <w:rPr>
      <w:b/>
      <w:kern w:val="2"/>
      <w:sz w:val="32"/>
    </w:rPr>
  </w:style>
  <w:style w:type="character" w:customStyle="1" w:styleId="1c">
    <w:name w:val="批注主题 字符1"/>
    <w:link w:val="af8"/>
    <w:autoRedefine/>
    <w:qFormat/>
    <w:rPr>
      <w:rFonts w:ascii="Times New Roman" w:eastAsia="宋体" w:hAnsi="Times New Roman" w:cs="Times New Roman"/>
      <w:b/>
      <w:bCs/>
      <w:kern w:val="2"/>
      <w:sz w:val="21"/>
      <w:szCs w:val="24"/>
      <w:lang w:val="en-US" w:eastAsia="zh-CN" w:bidi="ar-SA"/>
    </w:rPr>
  </w:style>
  <w:style w:type="character" w:customStyle="1" w:styleId="aff0">
    <w:name w:val="批注文字 字符"/>
    <w:autoRedefine/>
    <w:uiPriority w:val="99"/>
    <w:qFormat/>
    <w:rPr>
      <w:rFonts w:ascii="Times New Roman" w:eastAsia="宋体" w:hAnsi="Times New Roman" w:cs="Times New Roman"/>
      <w:sz w:val="24"/>
      <w:lang w:val="en-US" w:eastAsia="zh-CN" w:bidi="ar-SA"/>
    </w:rPr>
  </w:style>
  <w:style w:type="paragraph" w:customStyle="1" w:styleId="214">
    <w:name w:val="正文首行缩进 21"/>
    <w:basedOn w:val="af"/>
    <w:link w:val="2Char1"/>
    <w:autoRedefine/>
    <w:qFormat/>
    <w:pPr>
      <w:spacing w:after="120" w:line="480" w:lineRule="exact"/>
      <w:ind w:leftChars="200" w:left="420" w:firstLineChars="200" w:firstLine="420"/>
    </w:pPr>
    <w:rPr>
      <w:szCs w:val="20"/>
    </w:rPr>
  </w:style>
  <w:style w:type="character" w:customStyle="1" w:styleId="2Char1">
    <w:name w:val="正文首行缩进 2 Char1"/>
    <w:link w:val="214"/>
    <w:autoRedefine/>
    <w:qFormat/>
    <w:rPr>
      <w:rFonts w:eastAsia="宋体"/>
      <w:kern w:val="2"/>
      <w:sz w:val="24"/>
      <w:szCs w:val="24"/>
      <w:lang w:val="en-US" w:eastAsia="zh-CN" w:bidi="ar-SA"/>
    </w:rPr>
  </w:style>
  <w:style w:type="character" w:customStyle="1" w:styleId="c21">
    <w:name w:val="c21"/>
    <w:autoRedefine/>
    <w:qFormat/>
    <w:rPr>
      <w:rFonts w:ascii="ˎ̥" w:hAnsi="ˎ̥" w:hint="default"/>
      <w:color w:val="000000"/>
      <w:sz w:val="20"/>
      <w:szCs w:val="20"/>
      <w:u w:val="none"/>
    </w:rPr>
  </w:style>
  <w:style w:type="character" w:customStyle="1" w:styleId="title4">
    <w:name w:val="title4"/>
    <w:autoRedefine/>
    <w:qFormat/>
    <w:rPr>
      <w:b/>
      <w:bCs/>
      <w:color w:val="1D87B3"/>
      <w:sz w:val="15"/>
      <w:szCs w:val="15"/>
    </w:rPr>
  </w:style>
  <w:style w:type="character" w:customStyle="1" w:styleId="2CharChar">
    <w:name w:val="标题 2 Char Char"/>
    <w:autoRedefine/>
    <w:qFormat/>
    <w:rPr>
      <w:rFonts w:ascii="Arial" w:eastAsia="黑体" w:hAnsi="Arial"/>
      <w:b/>
      <w:bCs/>
      <w:kern w:val="2"/>
      <w:sz w:val="32"/>
      <w:szCs w:val="32"/>
      <w:lang w:val="en-US" w:eastAsia="zh-CN" w:bidi="ar-SA"/>
    </w:rPr>
  </w:style>
  <w:style w:type="character" w:customStyle="1" w:styleId="black1">
    <w:name w:val="black1"/>
    <w:autoRedefine/>
    <w:qFormat/>
    <w:rPr>
      <w:color w:val="000000"/>
    </w:rPr>
  </w:style>
  <w:style w:type="character" w:customStyle="1" w:styleId="street-address">
    <w:name w:val="street-address"/>
    <w:autoRedefine/>
    <w:qFormat/>
  </w:style>
  <w:style w:type="character" w:customStyle="1" w:styleId="locality">
    <w:name w:val="locality"/>
    <w:autoRedefine/>
    <w:qFormat/>
  </w:style>
  <w:style w:type="character" w:customStyle="1" w:styleId="Char1">
    <w:name w:val="正文文本缩进 Char1"/>
    <w:link w:val="1f"/>
    <w:autoRedefine/>
    <w:qFormat/>
    <w:rPr>
      <w:rFonts w:ascii="宋体" w:eastAsia="宋体" w:hAnsi="宋体"/>
      <w:sz w:val="24"/>
      <w:szCs w:val="24"/>
      <w:lang w:bidi="ar-SA"/>
    </w:rPr>
  </w:style>
  <w:style w:type="paragraph" w:customStyle="1" w:styleId="1f">
    <w:name w:val="正文文本缩进1"/>
    <w:basedOn w:val="a6"/>
    <w:link w:val="Char1"/>
    <w:autoRedefine/>
    <w:qFormat/>
    <w:pPr>
      <w:spacing w:line="480" w:lineRule="exact"/>
      <w:ind w:firstLineChars="200" w:firstLine="480"/>
    </w:pPr>
    <w:rPr>
      <w:rFonts w:ascii="宋体" w:hAnsi="宋体"/>
      <w:kern w:val="0"/>
      <w:sz w:val="24"/>
    </w:rPr>
  </w:style>
  <w:style w:type="character" w:customStyle="1" w:styleId="CharChar11">
    <w:name w:val="Char Char11"/>
    <w:autoRedefine/>
    <w:qFormat/>
    <w:rPr>
      <w:rFonts w:ascii="宋体" w:eastAsia="宋体"/>
      <w:b/>
      <w:sz w:val="24"/>
      <w:u w:val="single"/>
      <w:lang w:val="en-US" w:eastAsia="zh-CN" w:bidi="ar-SA"/>
    </w:rPr>
  </w:style>
  <w:style w:type="character" w:customStyle="1" w:styleId="txt">
    <w:name w:val="txt"/>
    <w:autoRedefine/>
    <w:qFormat/>
  </w:style>
  <w:style w:type="character" w:customStyle="1" w:styleId="CharChar">
    <w:name w:val="正文缩进 Char Char"/>
    <w:link w:val="1d"/>
    <w:autoRedefine/>
    <w:qFormat/>
    <w:rPr>
      <w:rFonts w:ascii="宋体" w:eastAsia="宋体"/>
      <w:snapToGrid w:val="0"/>
      <w:color w:val="000000"/>
      <w:kern w:val="28"/>
      <w:sz w:val="28"/>
      <w:lang w:bidi="ar-SA"/>
    </w:rPr>
  </w:style>
  <w:style w:type="character" w:customStyle="1" w:styleId="1Char1">
    <w:name w:val="普通文字1 Char1"/>
    <w:autoRedefine/>
    <w:qFormat/>
    <w:rPr>
      <w:rFonts w:ascii="宋体" w:eastAsia="宋体" w:hAnsi="Courier New"/>
      <w:kern w:val="2"/>
      <w:sz w:val="21"/>
      <w:lang w:val="en-US" w:eastAsia="zh-CN" w:bidi="ar-SA"/>
    </w:rPr>
  </w:style>
  <w:style w:type="character" w:customStyle="1" w:styleId="chanpin1">
    <w:name w:val="chanpin1"/>
    <w:autoRedefine/>
    <w:qFormat/>
    <w:rPr>
      <w:rFonts w:ascii="ˎ̥" w:hAnsi="ˎ̥" w:hint="default"/>
      <w:color w:val="000000"/>
      <w:sz w:val="20"/>
      <w:szCs w:val="20"/>
      <w:u w:val="none"/>
    </w:rPr>
  </w:style>
  <w:style w:type="character" w:customStyle="1" w:styleId="aff1">
    <w:name w:val="列表段落 字符"/>
    <w:link w:val="aff2"/>
    <w:autoRedefine/>
    <w:uiPriority w:val="34"/>
    <w:qFormat/>
    <w:rPr>
      <w:rFonts w:ascii="Calibri" w:eastAsia="宋体" w:hAnsi="Calibri"/>
      <w:kern w:val="2"/>
      <w:sz w:val="21"/>
      <w:szCs w:val="22"/>
      <w:lang w:val="en-US" w:eastAsia="zh-CN" w:bidi="ar-SA"/>
    </w:rPr>
  </w:style>
  <w:style w:type="paragraph" w:styleId="aff2">
    <w:name w:val="List Paragraph"/>
    <w:basedOn w:val="a6"/>
    <w:link w:val="aff1"/>
    <w:autoRedefine/>
    <w:uiPriority w:val="34"/>
    <w:qFormat/>
    <w:pPr>
      <w:ind w:firstLineChars="200" w:firstLine="420"/>
    </w:pPr>
    <w:rPr>
      <w:rFonts w:ascii="Calibri" w:hAnsi="Calibri"/>
      <w:szCs w:val="22"/>
    </w:rPr>
  </w:style>
  <w:style w:type="character" w:customStyle="1" w:styleId="3CharChar">
    <w:name w:val="标题 3 Char Char"/>
    <w:autoRedefine/>
    <w:qFormat/>
    <w:rPr>
      <w:rFonts w:eastAsia="宋体"/>
      <w:b/>
      <w:bCs/>
      <w:kern w:val="2"/>
      <w:sz w:val="32"/>
      <w:szCs w:val="32"/>
      <w:lang w:val="en-US" w:eastAsia="zh-CN" w:bidi="ar-SA"/>
    </w:rPr>
  </w:style>
  <w:style w:type="character" w:customStyle="1" w:styleId="1Char">
    <w:name w:val="段1 Char"/>
    <w:autoRedefine/>
    <w:qFormat/>
    <w:rPr>
      <w:rFonts w:ascii="宋体" w:eastAsia="宋体"/>
      <w:sz w:val="24"/>
      <w:lang w:val="en-US" w:eastAsia="zh-CN" w:bidi="ar-SA"/>
    </w:rPr>
  </w:style>
  <w:style w:type="character" w:customStyle="1" w:styleId="chanpin">
    <w:name w:val="chanpin拷贝"/>
    <w:autoRedefine/>
    <w:qFormat/>
  </w:style>
  <w:style w:type="character" w:customStyle="1" w:styleId="Char10">
    <w:name w:val="纯文本 Char1"/>
    <w:autoRedefine/>
    <w:qFormat/>
    <w:rPr>
      <w:rFonts w:ascii="宋体" w:eastAsia="宋体" w:hAnsi="Courier New"/>
      <w:kern w:val="2"/>
      <w:sz w:val="21"/>
      <w:lang w:val="en-US" w:eastAsia="zh-CN" w:bidi="ar-SA"/>
    </w:rPr>
  </w:style>
  <w:style w:type="character" w:customStyle="1" w:styleId="apple-style-span">
    <w:name w:val="apple-style-span"/>
    <w:autoRedefine/>
    <w:qFormat/>
    <w:rPr>
      <w:rFonts w:cs="Times New Roman"/>
    </w:rPr>
  </w:style>
  <w:style w:type="paragraph" w:customStyle="1" w:styleId="aff3">
    <w:name w:val="二级条标题"/>
    <w:basedOn w:val="a0"/>
    <w:next w:val="a6"/>
    <w:autoRedefine/>
    <w:qFormat/>
    <w:pPr>
      <w:numPr>
        <w:ilvl w:val="0"/>
        <w:numId w:val="0"/>
      </w:numPr>
      <w:ind w:hanging="840"/>
      <w:outlineLvl w:val="2"/>
    </w:pPr>
    <w:rPr>
      <w:rFonts w:ascii="宋体" w:eastAsia="宋体"/>
      <w:b w:val="0"/>
    </w:rPr>
  </w:style>
  <w:style w:type="paragraph" w:customStyle="1" w:styleId="a0">
    <w:name w:val="一级条标题"/>
    <w:basedOn w:val="a"/>
    <w:next w:val="a6"/>
    <w:autoRedefine/>
    <w:qFormat/>
    <w:pPr>
      <w:numPr>
        <w:ilvl w:val="1"/>
      </w:numPr>
      <w:tabs>
        <w:tab w:val="left" w:pos="360"/>
        <w:tab w:val="left" w:pos="840"/>
      </w:tabs>
      <w:ind w:left="0" w:hanging="840"/>
      <w:outlineLvl w:val="1"/>
    </w:pPr>
  </w:style>
  <w:style w:type="paragraph" w:customStyle="1" w:styleId="a">
    <w:name w:val="章标题"/>
    <w:next w:val="a6"/>
    <w:autoRedefine/>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autoRedefine/>
    <w:qFormat/>
    <w:pPr>
      <w:widowControl/>
      <w:spacing w:before="100" w:beforeAutospacing="1" w:after="100" w:afterAutospacing="1"/>
      <w:jc w:val="left"/>
    </w:pPr>
    <w:rPr>
      <w:rFonts w:eastAsia="Arial Unicode MS"/>
      <w:b/>
      <w:bCs/>
      <w:color w:val="000000"/>
      <w:kern w:val="0"/>
      <w:sz w:val="20"/>
      <w:szCs w:val="20"/>
    </w:rPr>
  </w:style>
  <w:style w:type="paragraph" w:customStyle="1" w:styleId="aff4">
    <w:name w:val="字元 字元"/>
    <w:basedOn w:val="a6"/>
    <w:autoRedefine/>
    <w:qFormat/>
    <w:rPr>
      <w:rFonts w:ascii="Tahoma" w:hAnsi="Tahoma"/>
      <w:sz w:val="24"/>
      <w:szCs w:val="20"/>
    </w:rPr>
  </w:style>
  <w:style w:type="paragraph" w:customStyle="1" w:styleId="Char3CharCharChar">
    <w:name w:val="Char3 Char Char Char"/>
    <w:basedOn w:val="a6"/>
    <w:autoRedefine/>
    <w:qFormat/>
    <w:rPr>
      <w:rFonts w:ascii="Tahoma" w:hAnsi="Tahoma"/>
      <w:sz w:val="24"/>
      <w:szCs w:val="20"/>
    </w:rPr>
  </w:style>
  <w:style w:type="paragraph" w:customStyle="1" w:styleId="font6">
    <w:name w:val="font6"/>
    <w:basedOn w:val="a6"/>
    <w:autoRedefine/>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autoRedefine/>
    <w:qFormat/>
    <w:pPr>
      <w:numPr>
        <w:numId w:val="2"/>
      </w:numPr>
    </w:pPr>
  </w:style>
  <w:style w:type="paragraph" w:customStyle="1" w:styleId="1">
    <w:name w:val="项目编号1"/>
    <w:basedOn w:val="a6"/>
    <w:autoRedefine/>
    <w:qFormat/>
    <w:pPr>
      <w:numPr>
        <w:numId w:val="3"/>
      </w:numPr>
      <w:spacing w:before="100" w:beforeAutospacing="1" w:after="100" w:afterAutospacing="1" w:line="360" w:lineRule="auto"/>
    </w:pPr>
    <w:rPr>
      <w:sz w:val="24"/>
    </w:rPr>
  </w:style>
  <w:style w:type="paragraph" w:customStyle="1" w:styleId="aff5">
    <w:name w:val="图中文字"/>
    <w:basedOn w:val="a6"/>
    <w:autoRedefine/>
    <w:qFormat/>
    <w:pPr>
      <w:adjustRightInd w:val="0"/>
      <w:snapToGrid w:val="0"/>
      <w:spacing w:line="0" w:lineRule="atLeast"/>
      <w:jc w:val="center"/>
    </w:pPr>
    <w:rPr>
      <w:sz w:val="24"/>
      <w:szCs w:val="20"/>
    </w:rPr>
  </w:style>
  <w:style w:type="paragraph" w:customStyle="1" w:styleId="xl46">
    <w:name w:val="xl46"/>
    <w:basedOn w:val="a6"/>
    <w:autoRedefine/>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autoRedefine/>
    <w:qFormat/>
    <w:rPr>
      <w:rFonts w:ascii="Tahoma" w:hAnsi="Tahoma"/>
      <w:sz w:val="24"/>
      <w:szCs w:val="20"/>
    </w:rPr>
  </w:style>
  <w:style w:type="paragraph" w:customStyle="1" w:styleId="xl35">
    <w:name w:val="xl35"/>
    <w:basedOn w:val="a6"/>
    <w:autoRedefine/>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autoRedefine/>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autoRedefine/>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autoRedefine/>
    <w:qFormat/>
    <w:pPr>
      <w:snapToGrid w:val="0"/>
      <w:spacing w:line="360" w:lineRule="auto"/>
      <w:ind w:firstLineChars="200" w:firstLine="200"/>
    </w:pPr>
    <w:rPr>
      <w:rFonts w:eastAsia="仿宋_GB2312"/>
      <w:sz w:val="24"/>
    </w:rPr>
  </w:style>
  <w:style w:type="paragraph" w:customStyle="1" w:styleId="xl38">
    <w:name w:val="xl38"/>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autoRedefine/>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正文 + 宋体"/>
    <w:basedOn w:val="a6"/>
    <w:autoRedefine/>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autoRedefine/>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autoRedefine/>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autoRedefine/>
    <w:qFormat/>
    <w:pPr>
      <w:widowControl/>
      <w:spacing w:before="100" w:beforeAutospacing="1" w:after="100" w:afterAutospacing="1"/>
      <w:jc w:val="left"/>
    </w:pPr>
    <w:rPr>
      <w:kern w:val="0"/>
      <w:sz w:val="36"/>
      <w:szCs w:val="36"/>
    </w:rPr>
  </w:style>
  <w:style w:type="paragraph" w:customStyle="1" w:styleId="Char">
    <w:name w:val="Char"/>
    <w:basedOn w:val="a6"/>
    <w:autoRedefine/>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autoRedefine/>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autoRedefine/>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autoRedefine/>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c"/>
    <w:autoRedefine/>
    <w:qFormat/>
    <w:rPr>
      <w:rFonts w:ascii="Tahoma" w:hAnsi="Tahoma"/>
      <w:sz w:val="24"/>
    </w:rPr>
  </w:style>
  <w:style w:type="paragraph" w:customStyle="1" w:styleId="xl26">
    <w:name w:val="xl26"/>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autoRedefine/>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样式 宋体 五号 行距: 单倍行距"/>
    <w:basedOn w:val="a6"/>
    <w:autoRedefine/>
    <w:qFormat/>
    <w:pPr>
      <w:adjustRightInd w:val="0"/>
      <w:jc w:val="left"/>
      <w:textAlignment w:val="baseline"/>
    </w:pPr>
    <w:rPr>
      <w:rFonts w:ascii="宋体" w:hAnsi="宋体"/>
      <w:kern w:val="0"/>
      <w:szCs w:val="20"/>
    </w:rPr>
  </w:style>
  <w:style w:type="paragraph" w:customStyle="1" w:styleId="Char1CharCharChar1">
    <w:name w:val="Char1 Char Char Char1"/>
    <w:basedOn w:val="a6"/>
    <w:autoRedefine/>
    <w:qFormat/>
    <w:rPr>
      <w:rFonts w:ascii="Tahoma" w:hAnsi="Tahoma" w:cs="仿宋_GB2312"/>
      <w:sz w:val="24"/>
      <w:szCs w:val="28"/>
    </w:rPr>
  </w:style>
  <w:style w:type="paragraph" w:customStyle="1" w:styleId="a2">
    <w:name w:val="四级条标题"/>
    <w:basedOn w:val="a1"/>
    <w:next w:val="a6"/>
    <w:autoRedefine/>
    <w:qFormat/>
    <w:pPr>
      <w:numPr>
        <w:ilvl w:val="4"/>
      </w:numPr>
      <w:ind w:left="0" w:hanging="840"/>
      <w:outlineLvl w:val="4"/>
    </w:pPr>
  </w:style>
  <w:style w:type="paragraph" w:customStyle="1" w:styleId="a1">
    <w:name w:val="三级条标题"/>
    <w:basedOn w:val="aff3"/>
    <w:next w:val="a6"/>
    <w:autoRedefine/>
    <w:qFormat/>
    <w:pPr>
      <w:numPr>
        <w:ilvl w:val="3"/>
        <w:numId w:val="1"/>
      </w:numPr>
      <w:ind w:left="0" w:hanging="840"/>
      <w:outlineLvl w:val="3"/>
    </w:pPr>
  </w:style>
  <w:style w:type="paragraph" w:customStyle="1" w:styleId="aff8">
    <w:name w:val="??"/>
    <w:autoRedefine/>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autoRedefine/>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autoRedefine/>
    <w:qFormat/>
    <w:pPr>
      <w:ind w:firstLineChars="200" w:firstLine="420"/>
    </w:pPr>
    <w:rPr>
      <w:rFonts w:ascii="Calibri" w:hAnsi="Calibri"/>
      <w:szCs w:val="22"/>
    </w:rPr>
  </w:style>
  <w:style w:type="paragraph" w:customStyle="1" w:styleId="1f0">
    <w:name w:val="项目符号1"/>
    <w:basedOn w:val="aff9"/>
    <w:autoRedefine/>
    <w:qFormat/>
    <w:pPr>
      <w:ind w:left="-25" w:firstLine="0"/>
    </w:pPr>
  </w:style>
  <w:style w:type="paragraph" w:customStyle="1" w:styleId="aff9">
    <w:name w:val="正文文本样式"/>
    <w:basedOn w:val="a6"/>
    <w:autoRedefine/>
    <w:qFormat/>
    <w:pPr>
      <w:spacing w:line="360" w:lineRule="auto"/>
      <w:ind w:firstLine="482"/>
    </w:pPr>
    <w:rPr>
      <w:rFonts w:cs="宋体"/>
      <w:sz w:val="24"/>
      <w:szCs w:val="20"/>
    </w:rPr>
  </w:style>
  <w:style w:type="paragraph" w:customStyle="1" w:styleId="xl27">
    <w:name w:val="xl27"/>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autoRedefine/>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autoRedefine/>
    <w:qFormat/>
    <w:pPr>
      <w:numPr>
        <w:ilvl w:val="5"/>
      </w:numPr>
      <w:ind w:left="0" w:hanging="840"/>
      <w:outlineLvl w:val="5"/>
    </w:pPr>
  </w:style>
  <w:style w:type="paragraph" w:customStyle="1" w:styleId="xl49">
    <w:name w:val="xl49"/>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a">
    <w:name w:val="文档正文"/>
    <w:basedOn w:val="a6"/>
    <w:autoRedefine/>
    <w:qFormat/>
    <w:pPr>
      <w:snapToGrid w:val="0"/>
      <w:spacing w:before="120" w:after="120" w:line="180" w:lineRule="auto"/>
    </w:pPr>
    <w:rPr>
      <w:rFonts w:ascii="Arial" w:hAnsi="Arial"/>
      <w:szCs w:val="20"/>
    </w:rPr>
  </w:style>
  <w:style w:type="paragraph" w:customStyle="1" w:styleId="xl33">
    <w:name w:val="xl33"/>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autoRedefine/>
    <w:qFormat/>
    <w:rPr>
      <w:rFonts w:ascii="Tahoma" w:hAnsi="Tahoma"/>
      <w:sz w:val="24"/>
      <w:szCs w:val="20"/>
    </w:rPr>
  </w:style>
  <w:style w:type="paragraph" w:customStyle="1" w:styleId="xl44">
    <w:name w:val="xl44"/>
    <w:basedOn w:val="a6"/>
    <w:autoRedefine/>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autoRedefine/>
    <w:qFormat/>
    <w:pPr>
      <w:numPr>
        <w:numId w:val="5"/>
      </w:numPr>
      <w:spacing w:before="120"/>
    </w:pPr>
    <w:rPr>
      <w:rFonts w:ascii="宋体"/>
      <w:sz w:val="28"/>
      <w:szCs w:val="20"/>
    </w:rPr>
  </w:style>
  <w:style w:type="paragraph" w:customStyle="1" w:styleId="font9">
    <w:name w:val="font9"/>
    <w:basedOn w:val="a6"/>
    <w:autoRedefine/>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autoRedefine/>
    <w:qFormat/>
    <w:rPr>
      <w:rFonts w:ascii="Tahoma" w:hAnsi="Tahoma"/>
      <w:sz w:val="24"/>
      <w:szCs w:val="20"/>
    </w:rPr>
  </w:style>
  <w:style w:type="paragraph" w:customStyle="1" w:styleId="CharCharCharCharCharCharCharCharCharChar">
    <w:name w:val="Char Char Char Char Char Char Char Char Char Char"/>
    <w:basedOn w:val="a6"/>
    <w:autoRedefine/>
    <w:qFormat/>
  </w:style>
  <w:style w:type="paragraph" w:customStyle="1" w:styleId="CharChar1CharCharCharCharCharCharCharChar">
    <w:name w:val="Char Char1 Char Char Char Char Char Char Char Char"/>
    <w:basedOn w:val="a6"/>
    <w:autoRedefine/>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6"/>
    <w:autoRedefine/>
    <w:qFormat/>
    <w:pPr>
      <w:tabs>
        <w:tab w:val="left" w:pos="360"/>
      </w:tabs>
    </w:pPr>
    <w:rPr>
      <w:sz w:val="24"/>
    </w:rPr>
  </w:style>
  <w:style w:type="paragraph" w:customStyle="1" w:styleId="a4">
    <w:name w:val="正文列项_字母"/>
    <w:basedOn w:val="a6"/>
    <w:autoRedefine/>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autoRedefine/>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autoRedefine/>
    <w:qFormat/>
    <w:rPr>
      <w:rFonts w:ascii="Arial" w:hAnsi="Arial" w:cs="Arial"/>
      <w:szCs w:val="21"/>
    </w:rPr>
  </w:style>
  <w:style w:type="paragraph" w:customStyle="1" w:styleId="xl48">
    <w:name w:val="xl48"/>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autoRedefine/>
    <w:qFormat/>
    <w:rPr>
      <w:rFonts w:ascii="Tahoma" w:hAnsi="Tahoma"/>
      <w:sz w:val="24"/>
      <w:szCs w:val="20"/>
    </w:rPr>
  </w:style>
  <w:style w:type="paragraph" w:customStyle="1" w:styleId="xl50">
    <w:name w:val="xl50"/>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b">
    <w:name w:val="缺省文本"/>
    <w:basedOn w:val="a6"/>
    <w:autoRedefine/>
    <w:qFormat/>
    <w:pPr>
      <w:autoSpaceDE w:val="0"/>
      <w:autoSpaceDN w:val="0"/>
      <w:adjustRightInd w:val="0"/>
      <w:jc w:val="left"/>
    </w:pPr>
    <w:rPr>
      <w:kern w:val="0"/>
      <w:sz w:val="24"/>
    </w:rPr>
  </w:style>
  <w:style w:type="paragraph" w:customStyle="1" w:styleId="CharCharChar1">
    <w:name w:val="Char Char Char1"/>
    <w:basedOn w:val="a6"/>
    <w:autoRedefine/>
    <w:qFormat/>
    <w:rPr>
      <w:rFonts w:ascii="Tahoma" w:hAnsi="Tahoma"/>
      <w:sz w:val="24"/>
      <w:szCs w:val="20"/>
    </w:rPr>
  </w:style>
  <w:style w:type="paragraph" w:customStyle="1" w:styleId="CharCharCharCharCharCharChar1">
    <w:name w:val="Char Char Char Char Char Char Char1"/>
    <w:basedOn w:val="a6"/>
    <w:autoRedefine/>
    <w:qFormat/>
    <w:pPr>
      <w:snapToGrid w:val="0"/>
      <w:spacing w:line="360" w:lineRule="auto"/>
      <w:ind w:firstLineChars="200" w:firstLine="200"/>
    </w:pPr>
    <w:rPr>
      <w:rFonts w:eastAsia="仿宋_GB2312"/>
      <w:sz w:val="24"/>
    </w:rPr>
  </w:style>
  <w:style w:type="paragraph" w:customStyle="1" w:styleId="xl51">
    <w:name w:val="xl51"/>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7">
    <w:name w:val="样式2"/>
    <w:basedOn w:val="1a"/>
    <w:autoRedefine/>
    <w:qFormat/>
    <w:pPr>
      <w:spacing w:line="360" w:lineRule="auto"/>
      <w:jc w:val="center"/>
    </w:pPr>
    <w:rPr>
      <w:sz w:val="24"/>
    </w:rPr>
  </w:style>
  <w:style w:type="paragraph" w:customStyle="1" w:styleId="xl24">
    <w:name w:val="xl24"/>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autoRedefine/>
    <w:qFormat/>
    <w:pPr>
      <w:widowControl/>
      <w:jc w:val="left"/>
    </w:pPr>
    <w:rPr>
      <w:rFonts w:ascii="楷体_GB2312" w:eastAsia="楷体_GB2312" w:cs="Arial"/>
      <w:kern w:val="0"/>
      <w:sz w:val="24"/>
    </w:rPr>
  </w:style>
  <w:style w:type="paragraph" w:customStyle="1" w:styleId="xl34">
    <w:name w:val="xl34"/>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autoRedefine/>
    <w:qFormat/>
    <w:rPr>
      <w:rFonts w:ascii="Tahoma" w:hAnsi="Tahoma"/>
      <w:sz w:val="24"/>
      <w:szCs w:val="20"/>
    </w:rPr>
  </w:style>
  <w:style w:type="paragraph" w:customStyle="1" w:styleId="Default">
    <w:name w:val="Default"/>
    <w:autoRedefine/>
    <w:qFormat/>
    <w:pPr>
      <w:widowControl w:val="0"/>
      <w:autoSpaceDE w:val="0"/>
      <w:autoSpaceDN w:val="0"/>
      <w:adjustRightInd w:val="0"/>
    </w:pPr>
    <w:rPr>
      <w:rFonts w:ascii="Symbol" w:hAnsi="Symbol" w:cs="Symbol"/>
      <w:color w:val="000000"/>
      <w:sz w:val="24"/>
      <w:szCs w:val="24"/>
    </w:rPr>
  </w:style>
  <w:style w:type="paragraph" w:customStyle="1" w:styleId="1f1">
    <w:name w:val="列出段落1"/>
    <w:basedOn w:val="a6"/>
    <w:autoRedefine/>
    <w:qFormat/>
    <w:pPr>
      <w:ind w:firstLineChars="200" w:firstLine="420"/>
    </w:pPr>
    <w:rPr>
      <w:rFonts w:ascii="Calibri" w:hAnsi="Calibri"/>
      <w:szCs w:val="22"/>
    </w:rPr>
  </w:style>
  <w:style w:type="paragraph" w:customStyle="1" w:styleId="default0">
    <w:name w:val="default"/>
    <w:basedOn w:val="a6"/>
    <w:autoRedefine/>
    <w:qFormat/>
    <w:pPr>
      <w:widowControl/>
      <w:spacing w:before="100" w:beforeAutospacing="1" w:after="100" w:afterAutospacing="1"/>
      <w:jc w:val="left"/>
    </w:pPr>
    <w:rPr>
      <w:rFonts w:ascii="宋体" w:hAnsi="宋体" w:cs="宋体"/>
      <w:kern w:val="0"/>
      <w:sz w:val="24"/>
    </w:rPr>
  </w:style>
  <w:style w:type="paragraph" w:customStyle="1" w:styleId="1f2">
    <w:name w:val="字元 字元1"/>
    <w:basedOn w:val="a6"/>
    <w:autoRedefine/>
    <w:qFormat/>
    <w:rPr>
      <w:rFonts w:ascii="Tahoma" w:hAnsi="Tahoma"/>
      <w:sz w:val="24"/>
      <w:szCs w:val="20"/>
    </w:rPr>
  </w:style>
  <w:style w:type="paragraph" w:customStyle="1" w:styleId="Style160">
    <w:name w:val="_Style 160"/>
    <w:autoRedefine/>
    <w:qFormat/>
    <w:rPr>
      <w:kern w:val="2"/>
      <w:sz w:val="21"/>
      <w:szCs w:val="24"/>
    </w:rPr>
  </w:style>
  <w:style w:type="paragraph" w:customStyle="1" w:styleId="3">
    <w:name w:val="项目编号3"/>
    <w:basedOn w:val="aff9"/>
    <w:autoRedefine/>
    <w:qFormat/>
    <w:pPr>
      <w:numPr>
        <w:numId w:val="6"/>
      </w:numPr>
    </w:pPr>
  </w:style>
  <w:style w:type="paragraph" w:customStyle="1" w:styleId="Char21">
    <w:name w:val="Char21"/>
    <w:basedOn w:val="a6"/>
    <w:autoRedefine/>
    <w:qFormat/>
    <w:rPr>
      <w:rFonts w:ascii="Tahoma" w:hAnsi="Tahoma"/>
      <w:sz w:val="24"/>
      <w:szCs w:val="20"/>
    </w:rPr>
  </w:style>
  <w:style w:type="paragraph" w:customStyle="1" w:styleId="affc">
    <w:name w:val="表格文字"/>
    <w:basedOn w:val="af"/>
    <w:autoRedefine/>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autoRedefine/>
    <w:qFormat/>
    <w:rPr>
      <w:rFonts w:ascii="宋体" w:hAnsi="宋体" w:cs="Courier New"/>
      <w:sz w:val="32"/>
      <w:szCs w:val="32"/>
    </w:rPr>
  </w:style>
  <w:style w:type="paragraph" w:customStyle="1" w:styleId="affd">
    <w:name w:val="正文文本样式 加粗"/>
    <w:basedOn w:val="aff9"/>
    <w:autoRedefine/>
    <w:qFormat/>
    <w:rPr>
      <w:b/>
    </w:rPr>
  </w:style>
  <w:style w:type="paragraph" w:customStyle="1" w:styleId="Char2CharCharCharCharCharChar">
    <w:name w:val="Char2 Char Char Char Char Char Char"/>
    <w:basedOn w:val="a6"/>
    <w:autoRedefine/>
    <w:qFormat/>
    <w:pPr>
      <w:widowControl/>
      <w:spacing w:line="400" w:lineRule="exact"/>
      <w:jc w:val="center"/>
    </w:pPr>
  </w:style>
  <w:style w:type="paragraph" w:customStyle="1" w:styleId="CharChar4">
    <w:name w:val="Char Char4"/>
    <w:basedOn w:val="a6"/>
    <w:autoRedefine/>
    <w:qFormat/>
    <w:pPr>
      <w:widowControl/>
      <w:spacing w:line="400" w:lineRule="exact"/>
      <w:jc w:val="center"/>
    </w:pPr>
  </w:style>
  <w:style w:type="paragraph" w:customStyle="1" w:styleId="Char3CharCharChar1">
    <w:name w:val="Char3 Char Char Char1"/>
    <w:basedOn w:val="a6"/>
    <w:autoRedefine/>
    <w:qFormat/>
    <w:rPr>
      <w:rFonts w:ascii="Tahoma" w:hAnsi="Tahoma"/>
      <w:sz w:val="24"/>
      <w:szCs w:val="20"/>
    </w:rPr>
  </w:style>
  <w:style w:type="paragraph" w:styleId="affe">
    <w:name w:val="No Spacing"/>
    <w:autoRedefine/>
    <w:qFormat/>
    <w:pPr>
      <w:widowControl w:val="0"/>
      <w:jc w:val="both"/>
    </w:pPr>
    <w:rPr>
      <w:kern w:val="2"/>
      <w:sz w:val="21"/>
      <w:szCs w:val="24"/>
    </w:rPr>
  </w:style>
  <w:style w:type="paragraph" w:customStyle="1" w:styleId="22222222222222">
    <w:name w:val="22222222222222"/>
    <w:basedOn w:val="a6"/>
    <w:autoRedefine/>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f3"/>
    <w:autoRedefine/>
    <w:qFormat/>
    <w:rPr>
      <w:kern w:val="2"/>
      <w:sz w:val="21"/>
      <w:szCs w:val="24"/>
      <w:lang w:val="zh-CN" w:eastAsia="zh-CN"/>
    </w:rPr>
  </w:style>
  <w:style w:type="paragraph" w:customStyle="1" w:styleId="1f3">
    <w:name w:val="1"/>
    <w:link w:val="1-2Char"/>
    <w:autoRedefine/>
    <w:qFormat/>
    <w:rPr>
      <w:kern w:val="2"/>
      <w:sz w:val="21"/>
      <w:szCs w:val="24"/>
      <w:lang w:val="zh-CN"/>
    </w:rPr>
  </w:style>
  <w:style w:type="paragraph" w:customStyle="1" w:styleId="afff">
    <w:name w:val="图文"/>
    <w:basedOn w:val="a6"/>
    <w:autoRedefine/>
    <w:qFormat/>
    <w:pPr>
      <w:adjustRightInd w:val="0"/>
      <w:snapToGrid w:val="0"/>
      <w:spacing w:after="50" w:line="360" w:lineRule="auto"/>
    </w:pPr>
    <w:rPr>
      <w:sz w:val="24"/>
    </w:rPr>
  </w:style>
  <w:style w:type="paragraph" w:customStyle="1" w:styleId="xl23">
    <w:name w:val="xl23"/>
    <w:basedOn w:val="a6"/>
    <w:autoRedefine/>
    <w:qFormat/>
    <w:pPr>
      <w:widowControl/>
      <w:spacing w:before="100" w:beforeAutospacing="1" w:after="100" w:afterAutospacing="1" w:line="360" w:lineRule="auto"/>
      <w:textAlignment w:val="top"/>
    </w:pPr>
    <w:rPr>
      <w:kern w:val="0"/>
      <w:sz w:val="24"/>
      <w:szCs w:val="20"/>
    </w:rPr>
  </w:style>
  <w:style w:type="paragraph" w:customStyle="1" w:styleId="afff0">
    <w:name w:val="正文表格"/>
    <w:basedOn w:val="a6"/>
    <w:link w:val="Char0"/>
    <w:autoRedefine/>
    <w:qFormat/>
    <w:pPr>
      <w:adjustRightInd w:val="0"/>
      <w:snapToGrid w:val="0"/>
      <w:jc w:val="left"/>
    </w:pPr>
    <w:rPr>
      <w:rFonts w:ascii="宋体" w:hAnsi="宋体"/>
      <w:color w:val="000000"/>
      <w:szCs w:val="21"/>
    </w:rPr>
  </w:style>
  <w:style w:type="character" w:customStyle="1" w:styleId="Char0">
    <w:name w:val="正文表格 Char"/>
    <w:link w:val="afff0"/>
    <w:autoRedefine/>
    <w:qFormat/>
    <w:rPr>
      <w:rFonts w:ascii="宋体" w:hAnsi="宋体"/>
      <w:color w:val="000000"/>
      <w:kern w:val="2"/>
      <w:sz w:val="21"/>
      <w:szCs w:val="21"/>
    </w:rPr>
  </w:style>
  <w:style w:type="paragraph" w:customStyle="1" w:styleId="afff1">
    <w:name w:val="正文重点"/>
    <w:basedOn w:val="a6"/>
    <w:link w:val="Char3"/>
    <w:autoRedefine/>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1"/>
    <w:autoRedefine/>
    <w:qFormat/>
    <w:rPr>
      <w:b/>
      <w:sz w:val="24"/>
    </w:rPr>
  </w:style>
  <w:style w:type="paragraph" w:customStyle="1" w:styleId="1-">
    <w:name w:val="标题1-附件"/>
    <w:basedOn w:val="11"/>
    <w:autoRedefine/>
    <w:qFormat/>
    <w:pPr>
      <w:jc w:val="left"/>
    </w:pPr>
    <w:rPr>
      <w:sz w:val="24"/>
      <w:szCs w:val="24"/>
    </w:rPr>
  </w:style>
  <w:style w:type="paragraph" w:customStyle="1" w:styleId="afff2">
    <w:name w:val="正文小标题"/>
    <w:basedOn w:val="a6"/>
    <w:next w:val="aa"/>
    <w:link w:val="Char4"/>
    <w:autoRedefine/>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2"/>
    <w:autoRedefine/>
    <w:qFormat/>
    <w:rPr>
      <w:rFonts w:ascii="宋体" w:hAnsi="宋体"/>
      <w:b/>
      <w:i/>
      <w:color w:val="FF0000"/>
      <w:kern w:val="2"/>
      <w:sz w:val="24"/>
    </w:rPr>
  </w:style>
  <w:style w:type="paragraph" w:customStyle="1" w:styleId="afff3">
    <w:name w:val="正文大标题"/>
    <w:basedOn w:val="afff2"/>
    <w:next w:val="aa"/>
    <w:link w:val="Char5"/>
    <w:autoRedefine/>
    <w:qFormat/>
    <w:pPr>
      <w:jc w:val="center"/>
    </w:pPr>
    <w:rPr>
      <w:i w:val="0"/>
      <w:color w:val="000000"/>
      <w:sz w:val="28"/>
      <w:szCs w:val="21"/>
    </w:rPr>
  </w:style>
  <w:style w:type="character" w:customStyle="1" w:styleId="Char5">
    <w:name w:val="正文大标题 Char"/>
    <w:link w:val="afff3"/>
    <w:autoRedefine/>
    <w:qFormat/>
    <w:rPr>
      <w:rFonts w:ascii="宋体" w:hAnsi="宋体"/>
      <w:b/>
      <w:color w:val="000000"/>
      <w:kern w:val="2"/>
      <w:sz w:val="28"/>
      <w:szCs w:val="21"/>
    </w:rPr>
  </w:style>
  <w:style w:type="paragraph" w:customStyle="1" w:styleId="afff4">
    <w:name w:val="注释"/>
    <w:basedOn w:val="a6"/>
    <w:link w:val="Char6"/>
    <w:autoRedefine/>
    <w:qFormat/>
    <w:pPr>
      <w:adjustRightInd w:val="0"/>
      <w:snapToGrid w:val="0"/>
      <w:ind w:left="420" w:hangingChars="200" w:hanging="420"/>
      <w:jc w:val="left"/>
    </w:pPr>
    <w:rPr>
      <w:rFonts w:ascii="宋体" w:hAnsi="宋体"/>
      <w:szCs w:val="21"/>
    </w:rPr>
  </w:style>
  <w:style w:type="character" w:customStyle="1" w:styleId="Char6">
    <w:name w:val="注释 Char"/>
    <w:link w:val="afff4"/>
    <w:autoRedefine/>
    <w:qFormat/>
    <w:rPr>
      <w:rFonts w:ascii="宋体" w:hAnsi="宋体"/>
      <w:kern w:val="2"/>
      <w:sz w:val="21"/>
      <w:szCs w:val="21"/>
    </w:rPr>
  </w:style>
  <w:style w:type="paragraph" w:customStyle="1" w:styleId="-1">
    <w:name w:val="正文须知-1级"/>
    <w:basedOn w:val="a6"/>
    <w:next w:val="a6"/>
    <w:autoRedefine/>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autoRedefine/>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autoRedefine/>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5">
    <w:name w:val="纯文本 字符"/>
    <w:autoRedefine/>
    <w:qFormat/>
    <w:rPr>
      <w:rFonts w:ascii="宋体" w:eastAsia="宋体" w:hAnsi="Courier New" w:cs="Times New Roman"/>
      <w:kern w:val="2"/>
      <w:sz w:val="21"/>
      <w:szCs w:val="21"/>
      <w:lang w:val="en-US" w:eastAsia="zh-CN" w:bidi="ar-SA"/>
    </w:rPr>
  </w:style>
  <w:style w:type="paragraph" w:customStyle="1" w:styleId="1f4">
    <w:name w:val="表格1"/>
    <w:basedOn w:val="a6"/>
    <w:autoRedefine/>
    <w:qFormat/>
    <w:pPr>
      <w:ind w:firstLineChars="200" w:firstLine="480"/>
      <w:jc w:val="center"/>
    </w:pPr>
    <w:rPr>
      <w:sz w:val="24"/>
      <w:szCs w:val="20"/>
    </w:rPr>
  </w:style>
  <w:style w:type="character" w:customStyle="1" w:styleId="1f5">
    <w:name w:val="纯文本 字符1"/>
    <w:autoRedefine/>
    <w:qFormat/>
    <w:rPr>
      <w:rFonts w:ascii="宋体" w:hAnsi="Courier New"/>
    </w:rPr>
  </w:style>
  <w:style w:type="character" w:customStyle="1" w:styleId="bjh-p">
    <w:name w:val="bjh-p"/>
    <w:autoRedefine/>
    <w:qFormat/>
  </w:style>
  <w:style w:type="paragraph" w:customStyle="1" w:styleId="afff6">
    <w:name w:val="无标题条"/>
    <w:next w:val="a6"/>
    <w:autoRedefine/>
    <w:qFormat/>
    <w:pPr>
      <w:jc w:val="both"/>
    </w:pPr>
    <w:rPr>
      <w:sz w:val="21"/>
    </w:rPr>
  </w:style>
  <w:style w:type="character" w:customStyle="1" w:styleId="Char7">
    <w:name w:val="正文格式 Char"/>
    <w:link w:val="afff7"/>
    <w:autoRedefine/>
    <w:qFormat/>
    <w:locked/>
    <w:rPr>
      <w:rFonts w:ascii="宋体" w:hAnsi="宋体"/>
      <w:sz w:val="24"/>
      <w:szCs w:val="24"/>
      <w:lang w:val="en-GB"/>
    </w:rPr>
  </w:style>
  <w:style w:type="paragraph" w:customStyle="1" w:styleId="afff7">
    <w:name w:val="正文格式"/>
    <w:basedOn w:val="a6"/>
    <w:link w:val="Char7"/>
    <w:autoRedefine/>
    <w:qFormat/>
    <w:pPr>
      <w:spacing w:beforeLines="50" w:line="360" w:lineRule="auto"/>
      <w:ind w:firstLineChars="200" w:firstLine="480"/>
    </w:pPr>
    <w:rPr>
      <w:rFonts w:ascii="宋体" w:hAnsi="宋体"/>
      <w:kern w:val="0"/>
      <w:sz w:val="24"/>
      <w:lang w:val="en-GB"/>
    </w:rPr>
  </w:style>
  <w:style w:type="character" w:customStyle="1" w:styleId="Char8">
    <w:name w:val="正文缩进 Char"/>
    <w:autoRedefine/>
    <w:qFormat/>
    <w:rPr>
      <w:rFonts w:ascii="宋体" w:eastAsia="宋体"/>
      <w:kern w:val="2"/>
      <w:sz w:val="24"/>
      <w:szCs w:val="24"/>
      <w:lang w:val="en-US" w:eastAsia="zh-CN" w:bidi="ar-SA"/>
    </w:rPr>
  </w:style>
  <w:style w:type="character" w:customStyle="1" w:styleId="CharChar111">
    <w:name w:val="Char Char111"/>
    <w:autoRedefine/>
    <w:qFormat/>
    <w:rPr>
      <w:rFonts w:ascii="宋体" w:eastAsia="宋体"/>
      <w:b/>
      <w:sz w:val="24"/>
      <w:u w:val="single"/>
      <w:lang w:val="en-US" w:eastAsia="zh-CN" w:bidi="ar-SA"/>
    </w:rPr>
  </w:style>
  <w:style w:type="character" w:customStyle="1" w:styleId="Char9">
    <w:name w:val="正文文本缩进 Char"/>
    <w:autoRedefine/>
    <w:qFormat/>
    <w:rPr>
      <w:rFonts w:eastAsia="宋体"/>
      <w:kern w:val="2"/>
      <w:sz w:val="24"/>
      <w:szCs w:val="24"/>
      <w:lang w:val="en-US" w:eastAsia="zh-CN" w:bidi="ar-SA"/>
    </w:rPr>
  </w:style>
  <w:style w:type="character" w:customStyle="1" w:styleId="Chara">
    <w:name w:val="列出段落 Char"/>
    <w:autoRedefine/>
    <w:qFormat/>
    <w:rPr>
      <w:rFonts w:ascii="Calibri" w:eastAsia="宋体" w:hAnsi="Calibri"/>
      <w:kern w:val="2"/>
      <w:sz w:val="21"/>
      <w:szCs w:val="22"/>
      <w:lang w:val="en-US" w:eastAsia="zh-CN" w:bidi="ar-SA"/>
    </w:rPr>
  </w:style>
  <w:style w:type="character" w:customStyle="1" w:styleId="Charb">
    <w:name w:val="页眉 Char"/>
    <w:autoRedefine/>
    <w:uiPriority w:val="99"/>
    <w:qFormat/>
    <w:rPr>
      <w:rFonts w:eastAsia="宋体"/>
      <w:kern w:val="2"/>
      <w:sz w:val="18"/>
      <w:szCs w:val="18"/>
      <w:lang w:val="en-US" w:eastAsia="zh-CN" w:bidi="ar-SA"/>
    </w:rPr>
  </w:style>
  <w:style w:type="character" w:customStyle="1" w:styleId="2Char">
    <w:name w:val="标题 2 Char"/>
    <w:autoRedefine/>
    <w:qFormat/>
    <w:rPr>
      <w:rFonts w:ascii="Arial" w:eastAsia="黑体" w:hAnsi="Arial"/>
      <w:b/>
      <w:sz w:val="30"/>
      <w:lang w:val="en-US" w:eastAsia="zh-CN" w:bidi="ar-SA"/>
    </w:rPr>
  </w:style>
  <w:style w:type="paragraph" w:customStyle="1" w:styleId="28">
    <w:name w:val="字元 字元2"/>
    <w:basedOn w:val="a6"/>
    <w:autoRedefine/>
    <w:qFormat/>
    <w:rPr>
      <w:rFonts w:ascii="Tahoma" w:hAnsi="Tahoma"/>
      <w:sz w:val="24"/>
      <w:szCs w:val="20"/>
    </w:rPr>
  </w:style>
  <w:style w:type="paragraph" w:customStyle="1" w:styleId="Char3CharCharChar2">
    <w:name w:val="Char3 Char Char Char2"/>
    <w:basedOn w:val="a6"/>
    <w:autoRedefine/>
    <w:qFormat/>
    <w:rPr>
      <w:rFonts w:ascii="Tahoma" w:hAnsi="Tahoma"/>
      <w:sz w:val="24"/>
      <w:szCs w:val="20"/>
    </w:rPr>
  </w:style>
  <w:style w:type="paragraph" w:customStyle="1" w:styleId="29">
    <w:name w:val="正文文本缩进2"/>
    <w:basedOn w:val="a6"/>
    <w:autoRedefine/>
    <w:qFormat/>
    <w:pPr>
      <w:spacing w:line="480" w:lineRule="exact"/>
      <w:ind w:firstLineChars="200" w:firstLine="480"/>
    </w:pPr>
    <w:rPr>
      <w:rFonts w:ascii="宋体" w:hAnsi="宋体"/>
      <w:kern w:val="0"/>
      <w:sz w:val="24"/>
      <w:lang w:val="zh-CN"/>
    </w:rPr>
  </w:style>
  <w:style w:type="paragraph" w:customStyle="1" w:styleId="Char30">
    <w:name w:val="Char3"/>
    <w:basedOn w:val="a6"/>
    <w:autoRedefine/>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autoRedefine/>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autoRedefine/>
    <w:qFormat/>
    <w:pPr>
      <w:widowControl/>
      <w:spacing w:after="160" w:line="240" w:lineRule="exact"/>
      <w:jc w:val="left"/>
    </w:pPr>
    <w:rPr>
      <w:rFonts w:ascii="Verdana" w:eastAsia="仿宋_GB2312" w:hAnsi="Verdana"/>
      <w:kern w:val="0"/>
      <w:sz w:val="24"/>
      <w:szCs w:val="20"/>
      <w:lang w:eastAsia="en-US"/>
    </w:rPr>
  </w:style>
  <w:style w:type="paragraph" w:customStyle="1" w:styleId="2a">
    <w:name w:val="列出段落2"/>
    <w:basedOn w:val="a6"/>
    <w:autoRedefine/>
    <w:qFormat/>
    <w:pPr>
      <w:ind w:firstLineChars="200" w:firstLine="420"/>
    </w:pPr>
    <w:rPr>
      <w:rFonts w:ascii="Calibri" w:hAnsi="Calibri"/>
      <w:szCs w:val="22"/>
    </w:rPr>
  </w:style>
  <w:style w:type="paragraph" w:customStyle="1" w:styleId="CharCharChar1Char2">
    <w:name w:val="Char Char Char1 Char2"/>
    <w:basedOn w:val="a6"/>
    <w:autoRedefine/>
    <w:qFormat/>
    <w:rPr>
      <w:rFonts w:ascii="Tahoma" w:hAnsi="Tahoma"/>
      <w:sz w:val="24"/>
      <w:szCs w:val="20"/>
    </w:rPr>
  </w:style>
  <w:style w:type="paragraph" w:customStyle="1" w:styleId="CharCharChar2">
    <w:name w:val="Char Char Char2"/>
    <w:basedOn w:val="a6"/>
    <w:autoRedefine/>
    <w:qFormat/>
    <w:rPr>
      <w:rFonts w:ascii="Tahoma" w:hAnsi="Tahoma"/>
      <w:sz w:val="24"/>
      <w:szCs w:val="20"/>
    </w:rPr>
  </w:style>
  <w:style w:type="paragraph" w:customStyle="1" w:styleId="CharCharCharCharCharCharChar2">
    <w:name w:val="Char Char Char Char Char Char Char2"/>
    <w:basedOn w:val="a6"/>
    <w:autoRedefine/>
    <w:qFormat/>
    <w:pPr>
      <w:snapToGrid w:val="0"/>
      <w:spacing w:line="360" w:lineRule="auto"/>
      <w:ind w:firstLineChars="200" w:firstLine="200"/>
    </w:pPr>
    <w:rPr>
      <w:rFonts w:eastAsia="仿宋_GB2312"/>
      <w:sz w:val="24"/>
    </w:rPr>
  </w:style>
  <w:style w:type="paragraph" w:customStyle="1" w:styleId="2b">
    <w:name w:val="正文缩进2"/>
    <w:basedOn w:val="a6"/>
    <w:autoRedefine/>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f6">
    <w:name w:val="修订1"/>
    <w:autoRedefine/>
    <w:uiPriority w:val="99"/>
    <w:qFormat/>
    <w:rPr>
      <w:kern w:val="2"/>
      <w:sz w:val="21"/>
      <w:szCs w:val="24"/>
    </w:rPr>
  </w:style>
  <w:style w:type="paragraph" w:customStyle="1" w:styleId="Char22">
    <w:name w:val="Char22"/>
    <w:basedOn w:val="a6"/>
    <w:autoRedefine/>
    <w:qFormat/>
    <w:rPr>
      <w:rFonts w:ascii="Tahoma" w:hAnsi="Tahoma"/>
      <w:sz w:val="24"/>
      <w:szCs w:val="20"/>
    </w:rPr>
  </w:style>
  <w:style w:type="paragraph" w:customStyle="1" w:styleId="CharCharCharCharCharCharCharCharCharChar2">
    <w:name w:val="Char Char Char Char Char Char Char Char Char Char2"/>
    <w:basedOn w:val="a6"/>
    <w:autoRedefine/>
    <w:qFormat/>
    <w:rPr>
      <w:rFonts w:ascii="宋体" w:hAnsi="宋体" w:cs="Courier New"/>
      <w:sz w:val="32"/>
      <w:szCs w:val="32"/>
    </w:rPr>
  </w:style>
  <w:style w:type="paragraph" w:customStyle="1" w:styleId="Char2CharCharCharCharCharChar1">
    <w:name w:val="Char2 Char Char Char Char Char Char1"/>
    <w:basedOn w:val="a6"/>
    <w:autoRedefine/>
    <w:qFormat/>
    <w:pPr>
      <w:widowControl/>
      <w:spacing w:line="400" w:lineRule="exact"/>
      <w:jc w:val="center"/>
    </w:pPr>
  </w:style>
  <w:style w:type="character" w:customStyle="1" w:styleId="Charc">
    <w:name w:val="页脚 Char"/>
    <w:autoRedefine/>
    <w:qFormat/>
    <w:rPr>
      <w:rFonts w:ascii="宋体" w:eastAsia="宋体"/>
      <w:sz w:val="18"/>
      <w:lang w:val="en-US" w:eastAsia="zh-CN" w:bidi="ar-SA"/>
    </w:rPr>
  </w:style>
  <w:style w:type="paragraph" w:customStyle="1" w:styleId="CharChar41">
    <w:name w:val="Char Char41"/>
    <w:basedOn w:val="a6"/>
    <w:autoRedefine/>
    <w:qFormat/>
    <w:pPr>
      <w:widowControl/>
      <w:spacing w:line="400" w:lineRule="exact"/>
      <w:jc w:val="center"/>
    </w:pPr>
  </w:style>
  <w:style w:type="character" w:customStyle="1" w:styleId="Chard">
    <w:name w:val="批注文字 Char"/>
    <w:autoRedefine/>
    <w:qFormat/>
    <w:rPr>
      <w:kern w:val="2"/>
      <w:sz w:val="21"/>
      <w:szCs w:val="24"/>
    </w:rPr>
  </w:style>
  <w:style w:type="character" w:customStyle="1" w:styleId="Chare">
    <w:name w:val="标题 Char"/>
    <w:autoRedefine/>
    <w:qFormat/>
    <w:rPr>
      <w:b/>
      <w:kern w:val="2"/>
      <w:sz w:val="32"/>
    </w:rPr>
  </w:style>
  <w:style w:type="paragraph" w:customStyle="1" w:styleId="afff8">
    <w:name w:val="图例"/>
    <w:basedOn w:val="a6"/>
    <w:autoRedefine/>
    <w:qFormat/>
    <w:pPr>
      <w:spacing w:before="120" w:after="120" w:line="360" w:lineRule="auto"/>
      <w:jc w:val="center"/>
    </w:pPr>
    <w:rPr>
      <w:rFonts w:eastAsia="仿宋_GB2312"/>
      <w:b/>
      <w:sz w:val="24"/>
      <w:szCs w:val="20"/>
    </w:rPr>
  </w:style>
  <w:style w:type="table" w:customStyle="1" w:styleId="TableNormal">
    <w:name w:val="Table Normal"/>
    <w:autoRedefine/>
    <w:uiPriority w:val="2"/>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TableParagraph">
    <w:name w:val="Table Paragraph"/>
    <w:basedOn w:val="a6"/>
    <w:autoRedefine/>
    <w:uiPriority w:val="1"/>
    <w:qFormat/>
    <w:pPr>
      <w:autoSpaceDE w:val="0"/>
      <w:autoSpaceDN w:val="0"/>
      <w:jc w:val="left"/>
    </w:pPr>
    <w:rPr>
      <w:rFonts w:ascii="宋体" w:hAnsi="宋体" w:cs="宋体"/>
      <w:kern w:val="0"/>
      <w:sz w:val="22"/>
      <w:szCs w:val="22"/>
      <w:lang w:eastAsia="en-US"/>
    </w:rPr>
  </w:style>
  <w:style w:type="character" w:customStyle="1" w:styleId="2Char0">
    <w:name w:val="正文首行缩进 2 Char"/>
    <w:autoRedefine/>
    <w:uiPriority w:val="99"/>
    <w:qFormat/>
    <w:rPr>
      <w:kern w:val="2"/>
      <w:sz w:val="21"/>
      <w:szCs w:val="24"/>
    </w:rPr>
  </w:style>
  <w:style w:type="character" w:customStyle="1" w:styleId="Charf">
    <w:name w:val="纯文本 Char"/>
    <w:autoRedefine/>
    <w:qFormat/>
    <w:rPr>
      <w:rFonts w:ascii="宋体" w:hAnsi="Courier New"/>
      <w:kern w:val="2"/>
      <w:sz w:val="21"/>
    </w:rPr>
  </w:style>
  <w:style w:type="character" w:customStyle="1" w:styleId="Charf0">
    <w:name w:val="正文文本 Char"/>
    <w:autoRedefine/>
    <w:qFormat/>
    <w:rPr>
      <w:rFonts w:ascii="宋体" w:hAnsi="宋体"/>
      <w:kern w:val="2"/>
      <w:sz w:val="24"/>
      <w:szCs w:val="24"/>
    </w:rPr>
  </w:style>
  <w:style w:type="character" w:customStyle="1" w:styleId="2Char2">
    <w:name w:val="正文文本缩进 2 Char"/>
    <w:autoRedefine/>
    <w:uiPriority w:val="99"/>
    <w:qFormat/>
    <w:rPr>
      <w:rFonts w:ascii="仿宋_GB2312" w:eastAsia="仿宋_GB2312"/>
      <w:kern w:val="2"/>
      <w:sz w:val="24"/>
      <w:szCs w:val="24"/>
    </w:rPr>
  </w:style>
  <w:style w:type="character" w:customStyle="1" w:styleId="style11">
    <w:name w:val="style11"/>
    <w:autoRedefine/>
    <w:qFormat/>
    <w:rPr>
      <w:color w:val="000000"/>
      <w:sz w:val="18"/>
      <w:szCs w:val="18"/>
    </w:rPr>
  </w:style>
  <w:style w:type="character" w:customStyle="1" w:styleId="22">
    <w:name w:val="标题 2 字符"/>
    <w:link w:val="21"/>
    <w:autoRedefine/>
    <w:qFormat/>
    <w:rPr>
      <w:rFonts w:ascii="Arial" w:eastAsia="黑体" w:hAnsi="Arial"/>
      <w:b/>
      <w:sz w:val="30"/>
      <w:lang w:val="en-US" w:eastAsia="zh-CN" w:bidi="ar-SA"/>
    </w:rPr>
  </w:style>
  <w:style w:type="character" w:customStyle="1" w:styleId="afff9">
    <w:name w:val="正文缩进 字符"/>
    <w:autoRedefine/>
    <w:qFormat/>
    <w:rPr>
      <w:rFonts w:ascii="宋体" w:eastAsia="宋体"/>
      <w:kern w:val="2"/>
      <w:sz w:val="24"/>
      <w:szCs w:val="24"/>
      <w:lang w:val="en-US" w:eastAsia="zh-CN" w:bidi="ar-SA"/>
    </w:rPr>
  </w:style>
  <w:style w:type="character" w:customStyle="1" w:styleId="35">
    <w:name w:val="标题 3 字符"/>
    <w:autoRedefine/>
    <w:qFormat/>
    <w:rPr>
      <w:rFonts w:ascii="宋体" w:eastAsia="宋体"/>
      <w:b/>
      <w:sz w:val="24"/>
      <w:u w:val="single"/>
      <w:lang w:val="en-US" w:eastAsia="zh-CN" w:bidi="ar-SA"/>
    </w:rPr>
  </w:style>
  <w:style w:type="character" w:customStyle="1" w:styleId="40">
    <w:name w:val="标题 4 字符"/>
    <w:autoRedefine/>
    <w:qFormat/>
    <w:rPr>
      <w:rFonts w:ascii="Arial" w:eastAsia="黑体" w:hAnsi="Arial"/>
      <w:b/>
      <w:sz w:val="28"/>
    </w:rPr>
  </w:style>
  <w:style w:type="character" w:customStyle="1" w:styleId="50">
    <w:name w:val="标题 5 字符"/>
    <w:autoRedefine/>
    <w:qFormat/>
    <w:rPr>
      <w:b/>
      <w:sz w:val="28"/>
    </w:rPr>
  </w:style>
  <w:style w:type="character" w:customStyle="1" w:styleId="60">
    <w:name w:val="标题 6 字符"/>
    <w:autoRedefine/>
    <w:qFormat/>
    <w:rPr>
      <w:rFonts w:ascii="Arial" w:eastAsia="黑体" w:hAnsi="Arial"/>
      <w:b/>
      <w:sz w:val="24"/>
    </w:rPr>
  </w:style>
  <w:style w:type="character" w:customStyle="1" w:styleId="70">
    <w:name w:val="标题 7 字符"/>
    <w:autoRedefine/>
    <w:qFormat/>
    <w:rPr>
      <w:b/>
      <w:sz w:val="24"/>
    </w:rPr>
  </w:style>
  <w:style w:type="character" w:customStyle="1" w:styleId="80">
    <w:name w:val="标题 8 字符"/>
    <w:autoRedefine/>
    <w:qFormat/>
    <w:rPr>
      <w:rFonts w:ascii="Arial" w:eastAsia="黑体" w:hAnsi="Arial"/>
      <w:sz w:val="24"/>
    </w:rPr>
  </w:style>
  <w:style w:type="character" w:customStyle="1" w:styleId="90">
    <w:name w:val="标题 9 字符"/>
    <w:autoRedefine/>
    <w:qFormat/>
    <w:rPr>
      <w:rFonts w:ascii="Arial" w:eastAsia="黑体" w:hAnsi="Arial"/>
      <w:sz w:val="21"/>
    </w:rPr>
  </w:style>
  <w:style w:type="character" w:customStyle="1" w:styleId="afffa">
    <w:name w:val="文档结构图 字符"/>
    <w:autoRedefine/>
    <w:qFormat/>
    <w:rPr>
      <w:kern w:val="2"/>
      <w:sz w:val="21"/>
      <w:szCs w:val="24"/>
      <w:shd w:val="clear" w:color="auto" w:fill="000080"/>
    </w:rPr>
  </w:style>
  <w:style w:type="character" w:customStyle="1" w:styleId="1f7">
    <w:name w:val="批注文字 字符1"/>
    <w:autoRedefine/>
    <w:uiPriority w:val="99"/>
    <w:qFormat/>
    <w:rPr>
      <w:kern w:val="2"/>
      <w:sz w:val="21"/>
      <w:szCs w:val="24"/>
    </w:rPr>
  </w:style>
  <w:style w:type="character" w:customStyle="1" w:styleId="36">
    <w:name w:val="正文文本 3 字符"/>
    <w:autoRedefine/>
    <w:qFormat/>
    <w:rPr>
      <w:kern w:val="2"/>
      <w:sz w:val="16"/>
      <w:szCs w:val="16"/>
    </w:rPr>
  </w:style>
  <w:style w:type="character" w:customStyle="1" w:styleId="afffb">
    <w:name w:val="正文文本 字符"/>
    <w:autoRedefine/>
    <w:qFormat/>
    <w:rPr>
      <w:rFonts w:ascii="宋体" w:hAnsi="宋体"/>
      <w:kern w:val="2"/>
      <w:sz w:val="24"/>
      <w:szCs w:val="24"/>
    </w:rPr>
  </w:style>
  <w:style w:type="character" w:customStyle="1" w:styleId="afffc">
    <w:name w:val="正文文本缩进 字符"/>
    <w:autoRedefine/>
    <w:qFormat/>
    <w:rPr>
      <w:rFonts w:eastAsia="宋体"/>
      <w:kern w:val="2"/>
      <w:sz w:val="24"/>
      <w:szCs w:val="24"/>
      <w:lang w:val="en-US" w:eastAsia="zh-CN" w:bidi="ar-SA"/>
    </w:rPr>
  </w:style>
  <w:style w:type="character" w:customStyle="1" w:styleId="2c">
    <w:name w:val="纯文本 字符2"/>
    <w:autoRedefine/>
    <w:qFormat/>
    <w:rPr>
      <w:rFonts w:ascii="宋体" w:eastAsia="宋体" w:hAnsi="Courier New" w:cs="宋体" w:hint="eastAsia"/>
      <w:kern w:val="2"/>
      <w:sz w:val="21"/>
    </w:rPr>
  </w:style>
  <w:style w:type="character" w:customStyle="1" w:styleId="afffd">
    <w:name w:val="日期 字符"/>
    <w:autoRedefine/>
    <w:qFormat/>
    <w:rPr>
      <w:rFonts w:ascii="仿宋_GB2312" w:eastAsia="仿宋_GB2312" w:hAnsi="宋体"/>
      <w:color w:val="000000"/>
      <w:kern w:val="2"/>
      <w:sz w:val="24"/>
      <w:szCs w:val="24"/>
    </w:rPr>
  </w:style>
  <w:style w:type="character" w:customStyle="1" w:styleId="2d">
    <w:name w:val="正文文本缩进 2 字符"/>
    <w:autoRedefine/>
    <w:qFormat/>
    <w:rPr>
      <w:rFonts w:ascii="仿宋_GB2312" w:eastAsia="仿宋_GB2312"/>
      <w:kern w:val="2"/>
      <w:sz w:val="24"/>
      <w:szCs w:val="24"/>
    </w:rPr>
  </w:style>
  <w:style w:type="character" w:customStyle="1" w:styleId="afffe">
    <w:name w:val="批注框文本 字符"/>
    <w:autoRedefine/>
    <w:uiPriority w:val="99"/>
    <w:qFormat/>
    <w:rPr>
      <w:kern w:val="2"/>
      <w:sz w:val="18"/>
      <w:szCs w:val="18"/>
    </w:rPr>
  </w:style>
  <w:style w:type="character" w:customStyle="1" w:styleId="affff">
    <w:name w:val="页脚 字符"/>
    <w:autoRedefine/>
    <w:uiPriority w:val="99"/>
    <w:qFormat/>
    <w:rPr>
      <w:rFonts w:ascii="宋体" w:eastAsia="宋体"/>
      <w:sz w:val="18"/>
      <w:lang w:val="en-US" w:eastAsia="zh-CN" w:bidi="ar-SA"/>
    </w:rPr>
  </w:style>
  <w:style w:type="character" w:customStyle="1" w:styleId="affff0">
    <w:name w:val="页眉 字符"/>
    <w:autoRedefine/>
    <w:uiPriority w:val="99"/>
    <w:qFormat/>
    <w:rPr>
      <w:rFonts w:eastAsia="宋体"/>
      <w:kern w:val="2"/>
      <w:sz w:val="18"/>
      <w:szCs w:val="18"/>
      <w:lang w:val="en-US" w:eastAsia="zh-CN" w:bidi="ar-SA"/>
    </w:rPr>
  </w:style>
  <w:style w:type="character" w:customStyle="1" w:styleId="37">
    <w:name w:val="正文文本缩进 3 字符"/>
    <w:autoRedefine/>
    <w:qFormat/>
    <w:rPr>
      <w:rFonts w:ascii="宋体"/>
      <w:sz w:val="24"/>
    </w:rPr>
  </w:style>
  <w:style w:type="character" w:customStyle="1" w:styleId="HTML2">
    <w:name w:val="HTML 预设格式 字符"/>
    <w:autoRedefine/>
    <w:qFormat/>
    <w:rPr>
      <w:rFonts w:ascii="宋体" w:hAnsi="宋体" w:cs="宋体"/>
      <w:sz w:val="24"/>
      <w:szCs w:val="24"/>
    </w:rPr>
  </w:style>
  <w:style w:type="character" w:customStyle="1" w:styleId="affff1">
    <w:name w:val="标题 字符"/>
    <w:autoRedefine/>
    <w:qFormat/>
    <w:rPr>
      <w:b/>
      <w:kern w:val="2"/>
      <w:sz w:val="32"/>
    </w:rPr>
  </w:style>
  <w:style w:type="character" w:customStyle="1" w:styleId="affff2">
    <w:name w:val="批注主题 字符"/>
    <w:autoRedefine/>
    <w:qFormat/>
    <w:rPr>
      <w:rFonts w:ascii="Times New Roman" w:eastAsia="宋体" w:hAnsi="Times New Roman" w:cs="Times New Roman"/>
      <w:b/>
      <w:bCs/>
      <w:kern w:val="2"/>
      <w:sz w:val="21"/>
      <w:szCs w:val="24"/>
      <w:lang w:val="en-US" w:eastAsia="zh-CN" w:bidi="ar-SA"/>
    </w:rPr>
  </w:style>
  <w:style w:type="character" w:customStyle="1" w:styleId="2e">
    <w:name w:val="正文文本首行缩进 2 字符"/>
    <w:autoRedefine/>
    <w:qFormat/>
    <w:rPr>
      <w:rFonts w:eastAsia="宋体"/>
      <w:kern w:val="2"/>
      <w:sz w:val="24"/>
      <w:szCs w:val="24"/>
      <w:lang w:val="en-US" w:eastAsia="zh-CN" w:bidi="ar-SA"/>
    </w:rPr>
  </w:style>
  <w:style w:type="paragraph" w:customStyle="1" w:styleId="2f">
    <w:name w:val="修订2"/>
    <w:autoRedefine/>
    <w:hidden/>
    <w:uiPriority w:val="99"/>
    <w:qFormat/>
    <w:rPr>
      <w:kern w:val="2"/>
      <w:sz w:val="21"/>
      <w:szCs w:val="24"/>
    </w:rPr>
  </w:style>
  <w:style w:type="paragraph" w:customStyle="1" w:styleId="PlainText1">
    <w:name w:val="Plain Text1"/>
    <w:basedOn w:val="a6"/>
    <w:autoRedefine/>
    <w:uiPriority w:val="99"/>
    <w:qFormat/>
    <w:pPr>
      <w:adjustRightInd w:val="0"/>
      <w:jc w:val="left"/>
    </w:pPr>
    <w:rPr>
      <w:rFonts w:ascii="宋体" w:eastAsia="等线" w:hAnsi="Courier New"/>
      <w:sz w:val="24"/>
      <w:szCs w:val="20"/>
    </w:rPr>
  </w:style>
  <w:style w:type="paragraph" w:customStyle="1" w:styleId="TOC10">
    <w:name w:val="TOC 标题1"/>
    <w:basedOn w:val="11"/>
    <w:next w:val="a6"/>
    <w:autoRedefine/>
    <w:uiPriority w:val="39"/>
    <w:unhideWhenUsed/>
    <w:qFormat/>
    <w:pPr>
      <w:widowControl/>
      <w:autoSpaceDE/>
      <w:autoSpaceDN/>
      <w:adjustRightInd/>
      <w:spacing w:after="0" w:line="259" w:lineRule="auto"/>
      <w:jc w:val="left"/>
      <w:outlineLvl w:val="9"/>
    </w:pPr>
    <w:rPr>
      <w:rFonts w:asciiTheme="majorHAnsi" w:eastAsiaTheme="majorEastAsia" w:hAnsiTheme="majorHAnsi" w:cstheme="majorBidi"/>
      <w:b w:val="0"/>
      <w:color w:val="2F5496" w:themeColor="accent1" w:themeShade="BF"/>
      <w:kern w:val="0"/>
      <w:szCs w:val="32"/>
    </w:rPr>
  </w:style>
  <w:style w:type="paragraph" w:customStyle="1" w:styleId="Char1CharCharCharCharCharChar">
    <w:name w:val="Char1 Char Char Char Char Char Char"/>
    <w:basedOn w:val="a6"/>
    <w:autoRedefine/>
    <w:qFormat/>
    <w:rPr>
      <w:rFonts w:ascii="Tahoma" w:hAnsi="Tahoma"/>
      <w:sz w:val="24"/>
      <w:szCs w:val="20"/>
    </w:rPr>
  </w:style>
  <w:style w:type="paragraph" w:customStyle="1" w:styleId="msonormal0">
    <w:name w:val="msonormal"/>
    <w:basedOn w:val="a6"/>
    <w:autoRedefine/>
    <w:qFormat/>
    <w:pPr>
      <w:widowControl/>
      <w:spacing w:before="100" w:beforeAutospacing="1" w:after="100" w:afterAutospacing="1"/>
      <w:jc w:val="left"/>
    </w:pPr>
    <w:rPr>
      <w:rFonts w:ascii="宋体" w:hAnsi="宋体" w:cs="宋体"/>
      <w:kern w:val="0"/>
      <w:sz w:val="24"/>
    </w:rPr>
  </w:style>
  <w:style w:type="paragraph" w:customStyle="1" w:styleId="xl65">
    <w:name w:val="xl65"/>
    <w:basedOn w:val="a6"/>
    <w:autoRedefine/>
    <w:qFormat/>
    <w:pPr>
      <w:widowControl/>
      <w:spacing w:before="100" w:beforeAutospacing="1" w:after="100" w:afterAutospacing="1"/>
      <w:jc w:val="center"/>
    </w:pPr>
    <w:rPr>
      <w:rFonts w:ascii="宋体" w:hAnsi="宋体" w:cs="宋体"/>
      <w:kern w:val="0"/>
      <w:sz w:val="24"/>
    </w:rPr>
  </w:style>
  <w:style w:type="paragraph" w:customStyle="1" w:styleId="xl66">
    <w:name w:val="xl66"/>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67">
    <w:name w:val="xl67"/>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68">
    <w:name w:val="xl68"/>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69">
    <w:name w:val="xl69"/>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70">
    <w:name w:val="xl70"/>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1">
    <w:name w:val="xl71"/>
    <w:basedOn w:val="a6"/>
    <w:autoRedefine/>
    <w:qFormat/>
    <w:pPr>
      <w:widowControl/>
      <w:spacing w:before="100" w:beforeAutospacing="1" w:after="100" w:afterAutospacing="1"/>
      <w:jc w:val="left"/>
    </w:pPr>
    <w:rPr>
      <w:rFonts w:ascii="宋体" w:hAnsi="宋体" w:cs="宋体"/>
      <w:kern w:val="0"/>
      <w:sz w:val="24"/>
    </w:rPr>
  </w:style>
  <w:style w:type="paragraph" w:customStyle="1" w:styleId="xl72">
    <w:name w:val="xl72"/>
    <w:basedOn w:val="a6"/>
    <w:autoRedefine/>
    <w:qFormat/>
    <w:pPr>
      <w:widowControl/>
      <w:spacing w:before="100" w:beforeAutospacing="1" w:after="100" w:afterAutospacing="1"/>
      <w:jc w:val="left"/>
    </w:pPr>
    <w:rPr>
      <w:rFonts w:ascii="宋体" w:hAnsi="宋体" w:cs="宋体"/>
      <w:kern w:val="0"/>
      <w:sz w:val="24"/>
    </w:rPr>
  </w:style>
  <w:style w:type="paragraph" w:customStyle="1" w:styleId="xl73">
    <w:name w:val="xl73"/>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74">
    <w:name w:val="xl74"/>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hAnsi="宋体" w:cs="宋体"/>
      <w:kern w:val="0"/>
      <w:sz w:val="24"/>
    </w:rPr>
  </w:style>
  <w:style w:type="paragraph" w:customStyle="1" w:styleId="xl75">
    <w:name w:val="xl75"/>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6">
    <w:name w:val="xl76"/>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7">
    <w:name w:val="xl77"/>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8">
    <w:name w:val="xl78"/>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9">
    <w:name w:val="xl79"/>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80">
    <w:name w:val="xl80"/>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rPr>
  </w:style>
  <w:style w:type="paragraph" w:customStyle="1" w:styleId="xl81">
    <w:name w:val="xl81"/>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82">
    <w:name w:val="xl82"/>
    <w:basedOn w:val="a6"/>
    <w:autoRedefine/>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83">
    <w:name w:val="xl83"/>
    <w:basedOn w:val="a6"/>
    <w:autoRedefine/>
    <w:qFormat/>
    <w:pPr>
      <w:widowControl/>
      <w:pBdr>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84">
    <w:name w:val="xl84"/>
    <w:basedOn w:val="a6"/>
    <w:autoRedefine/>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affff3">
    <w:name w:val="首行缩进"/>
    <w:basedOn w:val="a6"/>
    <w:autoRedefine/>
    <w:qFormat/>
    <w:pPr>
      <w:spacing w:line="360" w:lineRule="auto"/>
      <w:ind w:firstLineChars="200" w:firstLine="480"/>
    </w:pPr>
    <w:rPr>
      <w:rFonts w:ascii="Calibri" w:hAnsi="Calibri"/>
      <w:sz w:val="24"/>
      <w:szCs w:val="22"/>
      <w:lang w:val="zh-CN"/>
    </w:rPr>
  </w:style>
  <w:style w:type="character" w:customStyle="1" w:styleId="120">
    <w:name w:val="标题 1 字符2"/>
    <w:autoRedefine/>
    <w:qFormat/>
    <w:rPr>
      <w:rFonts w:ascii="宋体" w:eastAsia="宋体" w:hAnsi="Times New Roman" w:cs="Times New Roman"/>
      <w:b/>
      <w:kern w:val="44"/>
      <w:sz w:val="32"/>
    </w:rPr>
  </w:style>
  <w:style w:type="paragraph" w:customStyle="1" w:styleId="38">
    <w:name w:val="修订3"/>
    <w:autoRedefine/>
    <w:hidden/>
    <w:uiPriority w:val="99"/>
    <w:semiHidden/>
    <w:qFormat/>
    <w:rPr>
      <w:kern w:val="2"/>
      <w:sz w:val="21"/>
      <w:szCs w:val="24"/>
    </w:rPr>
  </w:style>
  <w:style w:type="paragraph" w:customStyle="1" w:styleId="42">
    <w:name w:val="修订4"/>
    <w:autoRedefine/>
    <w:hidden/>
    <w:uiPriority w:val="99"/>
    <w:semiHidden/>
    <w:qFormat/>
    <w:rPr>
      <w:kern w:val="2"/>
      <w:sz w:val="21"/>
      <w:szCs w:val="24"/>
    </w:rPr>
  </w:style>
  <w:style w:type="paragraph" w:customStyle="1" w:styleId="TableText">
    <w:name w:val="Table Text"/>
    <w:basedOn w:val="a6"/>
    <w:autoRedefine/>
    <w:semiHidden/>
    <w:qFormat/>
    <w:rPr>
      <w:rFonts w:ascii="Arial" w:eastAsia="Arial" w:hAnsi="Arial" w:cs="Arial"/>
      <w:szCs w:val="21"/>
      <w:lang w:eastAsia="en-US"/>
    </w:rPr>
  </w:style>
  <w:style w:type="paragraph" w:customStyle="1" w:styleId="affff4">
    <w:name w:val="_正文段落"/>
    <w:basedOn w:val="a6"/>
    <w:link w:val="Charf1"/>
    <w:autoRedefine/>
    <w:qFormat/>
    <w:pPr>
      <w:adjustRightInd w:val="0"/>
      <w:spacing w:after="160" w:line="360" w:lineRule="auto"/>
      <w:ind w:firstLineChars="200" w:firstLine="480"/>
    </w:pPr>
    <w:rPr>
      <w:rFonts w:ascii="宋体" w:eastAsiaTheme="minorEastAsia" w:hAnsi="宋体" w:cstheme="minorBidi"/>
      <w:color w:val="000000"/>
      <w:sz w:val="24"/>
    </w:rPr>
  </w:style>
  <w:style w:type="paragraph" w:customStyle="1" w:styleId="52">
    <w:name w:val="修订5"/>
    <w:autoRedefine/>
    <w:hidden/>
    <w:uiPriority w:val="99"/>
    <w:unhideWhenUsed/>
    <w:qFormat/>
    <w:rPr>
      <w:kern w:val="2"/>
      <w:sz w:val="21"/>
      <w:szCs w:val="24"/>
    </w:rPr>
  </w:style>
  <w:style w:type="character" w:customStyle="1" w:styleId="Charf1">
    <w:name w:val="_正文段落 Char"/>
    <w:link w:val="affff4"/>
    <w:autoRedefine/>
    <w:qFormat/>
    <w:locked/>
    <w:rPr>
      <w:rFonts w:ascii="宋体" w:eastAsiaTheme="minorEastAsia" w:hAnsi="宋体" w:cstheme="minorBidi"/>
      <w:color w:val="000000"/>
      <w:kern w:val="2"/>
      <w:sz w:val="24"/>
      <w:szCs w:val="24"/>
    </w:rPr>
  </w:style>
  <w:style w:type="character" w:customStyle="1" w:styleId="211">
    <w:name w:val="正文文本首行缩进 2 字符1"/>
    <w:basedOn w:val="15"/>
    <w:link w:val="26"/>
    <w:autoRedefine/>
    <w:qFormat/>
    <w:rPr>
      <w:rFonts w:eastAsia="宋体"/>
      <w:kern w:val="2"/>
      <w:sz w:val="21"/>
      <w:szCs w:val="24"/>
      <w:lang w:val="en-US" w:eastAsia="zh-CN" w:bidi="ar-SA"/>
    </w:rPr>
  </w:style>
  <w:style w:type="paragraph" w:customStyle="1" w:styleId="62">
    <w:name w:val="修订6"/>
    <w:autoRedefine/>
    <w:hidden/>
    <w:uiPriority w:val="99"/>
    <w:unhideWhenUsed/>
    <w:qFormat/>
    <w:rPr>
      <w:kern w:val="2"/>
      <w:sz w:val="21"/>
      <w:szCs w:val="24"/>
    </w:rPr>
  </w:style>
  <w:style w:type="paragraph" w:customStyle="1" w:styleId="72">
    <w:name w:val="修订7"/>
    <w:hidden/>
    <w:uiPriority w:val="99"/>
    <w:unhideWhenUsed/>
    <w:qFormat/>
    <w:rPr>
      <w:kern w:val="2"/>
      <w:sz w:val="21"/>
      <w:szCs w:val="24"/>
    </w:rPr>
  </w:style>
  <w:style w:type="paragraph" w:customStyle="1" w:styleId="82">
    <w:name w:val="修订8"/>
    <w:hidden/>
    <w:uiPriority w:val="99"/>
    <w:unhideWhenUsed/>
    <w:qFormat/>
    <w:rPr>
      <w:kern w:val="2"/>
      <w:sz w:val="21"/>
      <w:szCs w:val="24"/>
    </w:rPr>
  </w:style>
  <w:style w:type="character" w:customStyle="1" w:styleId="1f8">
    <w:name w:val="未处理的提及1"/>
    <w:basedOn w:val="a7"/>
    <w:uiPriority w:val="99"/>
    <w:semiHidden/>
    <w:unhideWhenUsed/>
    <w:qFormat/>
    <w:rPr>
      <w:color w:val="605E5C"/>
      <w:shd w:val="clear" w:color="auto" w:fill="E1DFDD"/>
    </w:rPr>
  </w:style>
  <w:style w:type="paragraph" w:customStyle="1" w:styleId="92">
    <w:name w:val="修订9"/>
    <w:hidden/>
    <w:uiPriority w:val="99"/>
    <w:unhideWhenUsed/>
    <w:qFormat/>
    <w:rPr>
      <w:kern w:val="2"/>
      <w:sz w:val="21"/>
      <w:szCs w:val="24"/>
    </w:rPr>
  </w:style>
  <w:style w:type="character" w:customStyle="1" w:styleId="fontstyle01">
    <w:name w:val="fontstyle01"/>
    <w:basedOn w:val="a7"/>
    <w:qFormat/>
    <w:rsid w:val="00616337"/>
    <w:rPr>
      <w:rFonts w:ascii="宋体" w:eastAsia="宋体" w:hAnsi="宋体" w:hint="eastAsia"/>
      <w:color w:val="000000"/>
      <w:sz w:val="22"/>
      <w:szCs w:val="22"/>
    </w:rPr>
  </w:style>
  <w:style w:type="character" w:customStyle="1" w:styleId="font31">
    <w:name w:val="font31"/>
    <w:basedOn w:val="a7"/>
    <w:qFormat/>
    <w:rsid w:val="00616337"/>
    <w:rPr>
      <w:rFonts w:ascii="仿宋_GB2312" w:eastAsia="仿宋_GB2312" w:cs="仿宋_GB2312"/>
      <w:color w:val="000000"/>
      <w:sz w:val="21"/>
      <w:szCs w:val="21"/>
      <w:u w:val="none"/>
    </w:rPr>
  </w:style>
  <w:style w:type="character" w:customStyle="1" w:styleId="font21">
    <w:name w:val="font21"/>
    <w:basedOn w:val="a7"/>
    <w:qFormat/>
    <w:rsid w:val="00616337"/>
    <w:rPr>
      <w:rFonts w:ascii="Wingdings 2" w:eastAsia="Wingdings 2" w:hAnsi="Wingdings 2" w:cs="Wingdings 2" w:hint="default"/>
      <w:color w:val="000000"/>
      <w:sz w:val="21"/>
      <w:szCs w:val="21"/>
      <w:u w:val="none"/>
    </w:rPr>
  </w:style>
  <w:style w:type="character" w:customStyle="1" w:styleId="font11">
    <w:name w:val="font11"/>
    <w:basedOn w:val="a7"/>
    <w:qFormat/>
    <w:rsid w:val="00616337"/>
    <w:rPr>
      <w:rFonts w:ascii="仿宋" w:eastAsia="仿宋" w:hAnsi="仿宋" w:cs="仿宋" w:hint="eastAsia"/>
      <w:color w:val="000000"/>
      <w:sz w:val="21"/>
      <w:szCs w:val="21"/>
      <w:u w:val="none"/>
    </w:rPr>
  </w:style>
  <w:style w:type="character" w:customStyle="1" w:styleId="font01">
    <w:name w:val="font01"/>
    <w:basedOn w:val="a7"/>
    <w:qFormat/>
    <w:rsid w:val="00616337"/>
    <w:rPr>
      <w:rFonts w:ascii="宋体" w:eastAsia="宋体" w:hAnsi="宋体" w:cs="宋体" w:hint="eastAsia"/>
      <w:color w:val="000000"/>
      <w:sz w:val="22"/>
      <w:szCs w:val="22"/>
      <w:u w:val="none"/>
    </w:rPr>
  </w:style>
  <w:style w:type="paragraph" w:styleId="affff5">
    <w:name w:val="Revision"/>
    <w:hidden/>
    <w:uiPriority w:val="99"/>
    <w:unhideWhenUsed/>
    <w:rsid w:val="0034096E"/>
    <w:rPr>
      <w:kern w:val="2"/>
      <w:sz w:val="21"/>
      <w:szCs w:val="24"/>
    </w:rPr>
  </w:style>
  <w:style w:type="character" w:customStyle="1" w:styleId="2f0">
    <w:name w:val="未处理的提及2"/>
    <w:basedOn w:val="a7"/>
    <w:uiPriority w:val="99"/>
    <w:semiHidden/>
    <w:unhideWhenUsed/>
    <w:rsid w:val="00A139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hyperlink" Target="https://zbcg-bjzc.zhongcy.com/bjczj-portal-site/" TargetMode="External"/><Relationship Id="rId23" Type="http://schemas.openxmlformats.org/officeDocument/2006/relationships/footer" Target="footer7.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hyperlink" Target="mailto:&#21457;&#36865;&#33267;190024015@qq.com" TargetMode="External"/><Relationship Id="rId27" Type="http://schemas.openxmlformats.org/officeDocument/2006/relationships/footer" Target="footer9.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DC703B-CF5E-4A10-9450-19B347258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29</Pages>
  <Words>8735</Words>
  <Characters>49794</Characters>
  <Application>Microsoft Office Word</Application>
  <DocSecurity>0</DocSecurity>
  <Lines>414</Lines>
  <Paragraphs>116</Paragraphs>
  <ScaleCrop>false</ScaleCrop>
  <Company>China</Company>
  <LinksUpToDate>false</LinksUpToDate>
  <CharactersWithSpaces>58413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02年杜范本稿</dc:title>
  <dc:creator>尹皓</dc:creator>
  <cp:lastModifiedBy>w w</cp:lastModifiedBy>
  <cp:revision>11</cp:revision>
  <cp:lastPrinted>2020-04-02T11:13:00Z</cp:lastPrinted>
  <dcterms:created xsi:type="dcterms:W3CDTF">2026-09-30T02:19:00Z</dcterms:created>
  <dcterms:modified xsi:type="dcterms:W3CDTF">2026-10-10T08:47:00Z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812FEF4751BC43888826AF9E6908FA68_13</vt:lpwstr>
  </property>
  <property fmtid="{D5CDD505-2E9C-101B-9397-08002B2CF9AE}" pid="4" name="KSOTemplateDocerSaveRecord">
    <vt:lpwstr>eyJoZGlkIjoiYWU4YWU1YWE1MDQyMDBiNTFjOWQwYmJkN2JiZGQ5MTciLCJ1c2VySWQiOiIxMjk0ODYxNTMzIn0=</vt:lpwstr>
  </property>
</Properties>
</file>